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F77" w:rsidRPr="00360F77" w:rsidRDefault="00360F77" w:rsidP="00360F77">
      <w:pPr>
        <w:spacing w:after="0" w:line="240" w:lineRule="auto"/>
        <w:jc w:val="center"/>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PHỤ LỤC 1</w:t>
      </w:r>
    </w:p>
    <w:p w:rsidR="00360F77" w:rsidRPr="00360F77" w:rsidRDefault="00360F77" w:rsidP="00360F77">
      <w:pPr>
        <w:widowControl w:val="0"/>
        <w:tabs>
          <w:tab w:val="center" w:pos="7286"/>
          <w:tab w:val="right" w:pos="14572"/>
        </w:tabs>
        <w:spacing w:after="120" w:line="240" w:lineRule="auto"/>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ab/>
        <w:t>CẤU PHẦN VÀ CÁCH XÁC ĐỊNH VỐN TỰ CÓ</w:t>
      </w:r>
    </w:p>
    <w:p w:rsidR="00360F77" w:rsidRPr="00360F77" w:rsidRDefault="00360F77" w:rsidP="00360F77">
      <w:pPr>
        <w:widowControl w:val="0"/>
        <w:spacing w:after="0" w:line="240" w:lineRule="auto"/>
        <w:jc w:val="center"/>
        <w:outlineLvl w:val="0"/>
        <w:rPr>
          <w:rFonts w:ascii="Times New Roman" w:eastAsia="Courier New" w:hAnsi="Times New Roman" w:cs="Courier New"/>
          <w:i/>
          <w:color w:val="000000"/>
          <w:sz w:val="28"/>
          <w:szCs w:val="28"/>
          <w:lang w:val="vi-VN" w:eastAsia="vi-VN"/>
        </w:rPr>
      </w:pPr>
      <w:r w:rsidRPr="00360F77">
        <w:rPr>
          <w:rFonts w:ascii="Times New Roman" w:eastAsia="Courier New" w:hAnsi="Times New Roman" w:cs="Courier New"/>
          <w:i/>
          <w:color w:val="000000"/>
          <w:sz w:val="28"/>
          <w:szCs w:val="28"/>
          <w:lang w:val="vi-VN" w:eastAsia="vi-VN"/>
        </w:rPr>
        <w:t xml:space="preserve">(Ban hành kèm theo Thông tư số </w:t>
      </w:r>
      <w:r w:rsidRPr="00360F77">
        <w:rPr>
          <w:rFonts w:ascii="Times New Roman" w:eastAsia="Courier New" w:hAnsi="Times New Roman" w:cs="Courier New"/>
          <w:i/>
          <w:color w:val="000000"/>
          <w:sz w:val="28"/>
          <w:szCs w:val="28"/>
          <w:lang w:eastAsia="vi-VN"/>
        </w:rPr>
        <w:t>22</w:t>
      </w:r>
      <w:r w:rsidRPr="00360F77">
        <w:rPr>
          <w:rFonts w:ascii="Times New Roman" w:eastAsia="Courier New" w:hAnsi="Times New Roman" w:cs="Courier New"/>
          <w:i/>
          <w:color w:val="000000"/>
          <w:sz w:val="28"/>
          <w:szCs w:val="28"/>
          <w:lang w:val="vi-VN" w:eastAsia="vi-VN"/>
        </w:rPr>
        <w:t>/201</w:t>
      </w:r>
      <w:r w:rsidRPr="00360F77">
        <w:rPr>
          <w:rFonts w:ascii="Times New Roman" w:eastAsia="Courier New" w:hAnsi="Times New Roman" w:cs="Courier New"/>
          <w:i/>
          <w:color w:val="000000"/>
          <w:sz w:val="28"/>
          <w:szCs w:val="28"/>
          <w:lang w:eastAsia="vi-VN"/>
        </w:rPr>
        <w:t>9</w:t>
      </w:r>
      <w:r w:rsidRPr="00360F77">
        <w:rPr>
          <w:rFonts w:ascii="Times New Roman" w:eastAsia="Courier New" w:hAnsi="Times New Roman" w:cs="Courier New"/>
          <w:i/>
          <w:color w:val="000000"/>
          <w:sz w:val="28"/>
          <w:szCs w:val="28"/>
          <w:lang w:val="vi-VN" w:eastAsia="vi-VN"/>
        </w:rPr>
        <w:t xml:space="preserve">/TT-NHNN ngày </w:t>
      </w:r>
      <w:r w:rsidRPr="00360F77">
        <w:rPr>
          <w:rFonts w:ascii="Times New Roman" w:eastAsia="Courier New" w:hAnsi="Times New Roman" w:cs="Courier New"/>
          <w:i/>
          <w:color w:val="000000"/>
          <w:sz w:val="28"/>
          <w:szCs w:val="28"/>
          <w:lang w:eastAsia="vi-VN"/>
        </w:rPr>
        <w:t>15</w:t>
      </w:r>
      <w:r w:rsidRPr="00360F77">
        <w:rPr>
          <w:rFonts w:ascii="Times New Roman" w:eastAsia="Courier New" w:hAnsi="Times New Roman" w:cs="Courier New"/>
          <w:i/>
          <w:color w:val="000000"/>
          <w:sz w:val="28"/>
          <w:szCs w:val="28"/>
          <w:lang w:val="vi-VN" w:eastAsia="vi-VN"/>
        </w:rPr>
        <w:t xml:space="preserve"> tháng </w:t>
      </w:r>
      <w:r w:rsidRPr="00360F77">
        <w:rPr>
          <w:rFonts w:ascii="Times New Roman" w:eastAsia="Courier New" w:hAnsi="Times New Roman" w:cs="Courier New"/>
          <w:i/>
          <w:color w:val="000000"/>
          <w:sz w:val="28"/>
          <w:szCs w:val="28"/>
          <w:lang w:eastAsia="vi-VN"/>
        </w:rPr>
        <w:t>11</w:t>
      </w:r>
      <w:r w:rsidRPr="00360F77">
        <w:rPr>
          <w:rFonts w:ascii="Times New Roman" w:eastAsia="Courier New" w:hAnsi="Times New Roman" w:cs="Courier New"/>
          <w:i/>
          <w:color w:val="000000"/>
          <w:sz w:val="28"/>
          <w:szCs w:val="28"/>
          <w:lang w:val="vi-VN" w:eastAsia="vi-VN"/>
        </w:rPr>
        <w:t xml:space="preserve"> năm  201</w:t>
      </w:r>
      <w:r w:rsidRPr="00360F77">
        <w:rPr>
          <w:rFonts w:ascii="Times New Roman" w:eastAsia="Courier New" w:hAnsi="Times New Roman" w:cs="Courier New"/>
          <w:i/>
          <w:color w:val="000000"/>
          <w:sz w:val="28"/>
          <w:szCs w:val="28"/>
          <w:lang w:eastAsia="vi-VN"/>
        </w:rPr>
        <w:t>9</w:t>
      </w:r>
      <w:r w:rsidRPr="00360F77">
        <w:rPr>
          <w:rFonts w:ascii="Times New Roman" w:eastAsia="Courier New" w:hAnsi="Times New Roman" w:cs="Courier New"/>
          <w:i/>
          <w:color w:val="000000"/>
          <w:sz w:val="28"/>
          <w:szCs w:val="28"/>
          <w:lang w:val="vi-VN" w:eastAsia="vi-VN"/>
        </w:rPr>
        <w:t xml:space="preserve"> của Thống đốc Ngân hàng Nhà nước quy định các giới hạn, tỷ lệ bảo đảm an toàn trong hoạt động của </w:t>
      </w:r>
      <w:r w:rsidRPr="00360F77">
        <w:rPr>
          <w:rFonts w:ascii="Times New Roman" w:eastAsia="Courier New" w:hAnsi="Times New Roman" w:cs="Courier New"/>
          <w:i/>
          <w:color w:val="000000"/>
          <w:sz w:val="28"/>
          <w:szCs w:val="28"/>
          <w:lang w:eastAsia="vi-VN"/>
        </w:rPr>
        <w:t>ngân hàng</w:t>
      </w:r>
      <w:r w:rsidRPr="00360F77">
        <w:rPr>
          <w:rFonts w:ascii="Times New Roman" w:eastAsia="Courier New" w:hAnsi="Times New Roman" w:cs="Courier New"/>
          <w:i/>
          <w:color w:val="000000"/>
          <w:sz w:val="28"/>
          <w:szCs w:val="28"/>
          <w:lang w:val="vi-VN" w:eastAsia="vi-VN"/>
        </w:rPr>
        <w:t>, chi nhánh ngân hàng nước ngoài)</w:t>
      </w:r>
    </w:p>
    <w:p w:rsidR="00360F77" w:rsidRPr="00360F77" w:rsidRDefault="00360F77" w:rsidP="00360F77">
      <w:pPr>
        <w:widowControl w:val="0"/>
        <w:tabs>
          <w:tab w:val="left" w:pos="4965"/>
        </w:tabs>
        <w:spacing w:before="240" w:after="0" w:line="240" w:lineRule="auto"/>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A. Cấu phần và cách xác định để tính vốn tự có</w:t>
      </w:r>
      <w:r w:rsidRPr="00360F77">
        <w:rPr>
          <w:rFonts w:ascii="Times New Roman" w:eastAsia="Courier New" w:hAnsi="Times New Roman" w:cs="Courier New"/>
          <w:b/>
          <w:color w:val="000000"/>
          <w:sz w:val="28"/>
          <w:szCs w:val="28"/>
          <w:lang w:eastAsia="vi-VN"/>
        </w:rPr>
        <w:t xml:space="preserve"> riêng lẻ</w:t>
      </w:r>
      <w:r w:rsidRPr="00360F77">
        <w:rPr>
          <w:rFonts w:ascii="Times New Roman" w:eastAsia="Courier New" w:hAnsi="Times New Roman" w:cs="Courier New"/>
          <w:b/>
          <w:color w:val="000000"/>
          <w:sz w:val="28"/>
          <w:szCs w:val="28"/>
          <w:lang w:val="vi-VN" w:eastAsia="vi-VN"/>
        </w:rPr>
        <w:t xml:space="preserve"> của </w:t>
      </w:r>
      <w:r w:rsidRPr="00360F77">
        <w:rPr>
          <w:rFonts w:ascii="Times New Roman" w:eastAsia="Courier New" w:hAnsi="Times New Roman" w:cs="Courier New"/>
          <w:b/>
          <w:color w:val="000000"/>
          <w:sz w:val="28"/>
          <w:szCs w:val="28"/>
          <w:lang w:eastAsia="vi-VN"/>
        </w:rPr>
        <w:t>ngân hàng</w:t>
      </w:r>
      <w:r w:rsidRPr="00360F77">
        <w:rPr>
          <w:rFonts w:ascii="Times New Roman" w:eastAsia="Courier New" w:hAnsi="Times New Roman" w:cs="Courier New"/>
          <w:b/>
          <w:color w:val="000000"/>
          <w:sz w:val="28"/>
          <w:szCs w:val="28"/>
          <w:lang w:val="vi-VN" w:eastAsia="vi-VN"/>
        </w:rPr>
        <w:t>:</w:t>
      </w:r>
    </w:p>
    <w:p w:rsidR="00360F77" w:rsidRPr="00360F77" w:rsidRDefault="00360F77" w:rsidP="00360F77">
      <w:pPr>
        <w:widowControl w:val="0"/>
        <w:tabs>
          <w:tab w:val="left" w:pos="4965"/>
        </w:tabs>
        <w:spacing w:after="120" w:line="240" w:lineRule="auto"/>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I. Vốn tự có</w:t>
      </w:r>
      <w:r w:rsidRPr="00360F77">
        <w:rPr>
          <w:rFonts w:ascii="Times New Roman" w:eastAsia="Courier New" w:hAnsi="Times New Roman" w:cs="Courier New"/>
          <w:b/>
          <w:color w:val="000000"/>
          <w:sz w:val="28"/>
          <w:szCs w:val="28"/>
          <w:lang w:eastAsia="vi-VN"/>
        </w:rPr>
        <w:t xml:space="preserve"> riêng lẻ</w:t>
      </w:r>
      <w:r w:rsidRPr="00360F77">
        <w:rPr>
          <w:rFonts w:ascii="Times New Roman" w:eastAsia="Courier New" w:hAnsi="Times New Roman" w:cs="Courier New"/>
          <w:b/>
          <w:color w:val="000000"/>
          <w:sz w:val="28"/>
          <w:szCs w:val="28"/>
          <w:lang w:val="vi-VN" w:eastAsia="vi-VN"/>
        </w:rPr>
        <w:t>:</w:t>
      </w:r>
    </w:p>
    <w:tbl>
      <w:tblPr>
        <w:tblW w:w="1461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0"/>
        <w:gridCol w:w="7122"/>
        <w:gridCol w:w="6663"/>
      </w:tblGrid>
      <w:tr w:rsidR="00360F77" w:rsidRPr="00360F77" w:rsidTr="009904B9">
        <w:trPr>
          <w:trHeight w:val="469"/>
          <w:tblHeader/>
        </w:trPr>
        <w:tc>
          <w:tcPr>
            <w:tcW w:w="830" w:type="dxa"/>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Mục</w:t>
            </w:r>
          </w:p>
        </w:tc>
        <w:tc>
          <w:tcPr>
            <w:tcW w:w="7122" w:type="dxa"/>
            <w:shd w:val="clear" w:color="auto" w:fill="FFFFFF"/>
            <w:vAlign w:val="center"/>
          </w:tcPr>
          <w:p w:rsidR="00360F77" w:rsidRPr="00360F77" w:rsidRDefault="00360F77" w:rsidP="00360F77">
            <w:pPr>
              <w:widowControl w:val="0"/>
              <w:tabs>
                <w:tab w:val="center" w:pos="4254"/>
                <w:tab w:val="left" w:pos="6630"/>
              </w:tabs>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Cấu phần</w:t>
            </w:r>
          </w:p>
        </w:tc>
        <w:tc>
          <w:tcPr>
            <w:tcW w:w="6663" w:type="dxa"/>
            <w:shd w:val="clear" w:color="auto" w:fill="FFFFFF"/>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Cách xác định</w:t>
            </w: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7122"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b/>
                <w:bCs/>
                <w:color w:val="000000"/>
                <w:sz w:val="28"/>
                <w:szCs w:val="28"/>
                <w:lang w:val="pt-BR" w:eastAsia="vi-VN"/>
              </w:rPr>
            </w:pPr>
            <w:r w:rsidRPr="00360F77">
              <w:rPr>
                <w:rFonts w:ascii="Times New Roman" w:eastAsia="Courier New" w:hAnsi="Times New Roman" w:cs="Courier New"/>
                <w:b/>
                <w:bCs/>
                <w:color w:val="000000"/>
                <w:sz w:val="28"/>
                <w:szCs w:val="28"/>
                <w:lang w:val="pt-BR" w:eastAsia="vi-VN"/>
              </w:rPr>
              <w:t xml:space="preserve">VỐN CẤP 1 RIÊNG LẺ (A) = </w:t>
            </w:r>
            <w:r w:rsidRPr="00360F77">
              <w:rPr>
                <w:rFonts w:ascii="Times New Roman" w:eastAsia="Courier New" w:hAnsi="Times New Roman" w:cs="Courier New"/>
                <w:b/>
                <w:color w:val="000000"/>
                <w:sz w:val="28"/>
                <w:szCs w:val="28"/>
                <w:lang w:val="pt-BR" w:eastAsia="vi-VN"/>
              </w:rPr>
              <w:t>A1 – A2 – A3</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w:t>
            </w: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pt-BR" w:eastAsia="vi-VN"/>
              </w:rPr>
            </w:pPr>
          </w:p>
        </w:tc>
        <w:tc>
          <w:tcPr>
            <w:tcW w:w="7122" w:type="dxa"/>
            <w:shd w:val="clear" w:color="auto" w:fill="FFFFFF"/>
            <w:noWrap/>
          </w:tcPr>
          <w:p w:rsidR="00360F77" w:rsidRPr="00360F77" w:rsidRDefault="00360F77" w:rsidP="00360F77">
            <w:pPr>
              <w:widowControl w:val="0"/>
              <w:spacing w:after="0" w:line="240" w:lineRule="auto"/>
              <w:jc w:val="both"/>
              <w:rPr>
                <w:rFonts w:ascii="Times New Roman" w:eastAsia="Courier New" w:hAnsi="Times New Roman" w:cs="Courier New"/>
                <w:b/>
                <w:bCs/>
                <w:color w:val="000000"/>
                <w:sz w:val="28"/>
                <w:szCs w:val="28"/>
                <w:lang w:val="pt-BR" w:eastAsia="vi-VN"/>
              </w:rPr>
            </w:pPr>
            <w:r w:rsidRPr="00360F77">
              <w:rPr>
                <w:rFonts w:ascii="Times New Roman" w:eastAsia="Courier New" w:hAnsi="Times New Roman" w:cs="Courier New"/>
                <w:b/>
                <w:bCs/>
                <w:color w:val="000000"/>
                <w:sz w:val="28"/>
                <w:szCs w:val="28"/>
                <w:lang w:val="pt-BR" w:eastAsia="vi-VN"/>
              </w:rPr>
              <w:t xml:space="preserve">Cấu phần vốn cấp 1 riêng lẻ (A1) = </w:t>
            </w:r>
            <w:r w:rsidRPr="00360F77">
              <w:rPr>
                <w:rFonts w:ascii="Times New Roman" w:eastAsia="Courier New" w:hAnsi="Times New Roman" w:cs="Courier New"/>
                <w:b/>
                <w:color w:val="000000"/>
                <w:sz w:val="28"/>
                <w:szCs w:val="28"/>
                <w:lang w:val="pt-BR" w:eastAsia="vi-VN"/>
              </w:rPr>
              <w:t>∑1÷8</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pt-BR" w:eastAsia="vi-VN"/>
              </w:rPr>
            </w:pPr>
          </w:p>
        </w:tc>
      </w:tr>
      <w:tr w:rsidR="00360F77" w:rsidRPr="00360F77" w:rsidTr="009904B9">
        <w:trPr>
          <w:trHeight w:val="315"/>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Vốn điều lệ (vốn đã được cấp, vốn đã góp)</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Lấy số liệu tại khoản mục</w:t>
            </w:r>
            <w:r w:rsidRPr="00360F77">
              <w:rPr>
                <w:rFonts w:ascii="Times New Roman" w:eastAsia="Courier New" w:hAnsi="Times New Roman" w:cs="Courier New"/>
                <w:b/>
                <w:color w:val="000000"/>
                <w:sz w:val="28"/>
                <w:szCs w:val="28"/>
                <w:lang w:val="vi-VN" w:eastAsia="vi-VN"/>
              </w:rPr>
              <w:t xml:space="preserve"> Vốn điều lệ</w:t>
            </w:r>
            <w:r w:rsidRPr="00360F77">
              <w:rPr>
                <w:rFonts w:ascii="Times New Roman" w:eastAsia="Courier New" w:hAnsi="Times New Roman" w:cs="Courier New"/>
                <w:color w:val="000000"/>
                <w:sz w:val="28"/>
                <w:szCs w:val="28"/>
                <w:lang w:val="vi-VN" w:eastAsia="vi-VN"/>
              </w:rPr>
              <w:t xml:space="preserve"> trên Bảng cân đối</w:t>
            </w:r>
            <w:r w:rsidRPr="00360F77">
              <w:rPr>
                <w:rFonts w:ascii="Times New Roman" w:eastAsia="Courier New" w:hAnsi="Times New Roman" w:cs="Courier New"/>
                <w:color w:val="000000"/>
                <w:sz w:val="28"/>
                <w:szCs w:val="28"/>
                <w:lang w:eastAsia="vi-VN"/>
              </w:rPr>
              <w:t xml:space="preserve"> tài khoản</w:t>
            </w:r>
            <w:r w:rsidRPr="00360F77">
              <w:rPr>
                <w:rFonts w:ascii="Times New Roman" w:eastAsia="Courier New" w:hAnsi="Times New Roman" w:cs="Courier New"/>
                <w:color w:val="000000"/>
                <w:sz w:val="28"/>
                <w:szCs w:val="28"/>
                <w:lang w:val="vi-VN" w:eastAsia="vi-VN"/>
              </w:rPr>
              <w:t xml:space="preserve"> kế toán.</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Đối với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sử dụng ngoại tệ làm đơn vị tiền tệ trong kế toán thì Vốn điều lệ được quy đổi ra đồng Việt Nam theo quy định của Ngân hàng Nhà nước hướng dẫn về Chế độ báo cáo tài chính đối với các tổ chức tín dụng. </w:t>
            </w:r>
          </w:p>
        </w:tc>
      </w:tr>
      <w:tr w:rsidR="00360F77" w:rsidRPr="00360F77" w:rsidTr="009904B9">
        <w:trPr>
          <w:trHeight w:val="315"/>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(2)</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Quỹ dự trữ bổ sung vốn điều lệ</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Quỹ dự trữ bổ sung vốn điều lệ thuộc khoản mục </w:t>
            </w:r>
            <w:r w:rsidRPr="00360F77">
              <w:rPr>
                <w:rFonts w:ascii="Times New Roman" w:eastAsia="Courier New" w:hAnsi="Times New Roman" w:cs="Courier New"/>
                <w:b/>
                <w:color w:val="000000"/>
                <w:sz w:val="28"/>
                <w:szCs w:val="28"/>
                <w:lang w:val="vi-VN" w:eastAsia="vi-VN"/>
              </w:rPr>
              <w:t>Quỹ của tổ chức tín dụng</w:t>
            </w:r>
            <w:r w:rsidRPr="00360F77">
              <w:rPr>
                <w:rFonts w:ascii="Times New Roman" w:eastAsia="Courier New" w:hAnsi="Times New Roman" w:cs="Courier New"/>
                <w:color w:val="000000"/>
                <w:sz w:val="28"/>
                <w:szCs w:val="28"/>
                <w:lang w:val="vi-VN" w:eastAsia="vi-VN"/>
              </w:rPr>
              <w:t xml:space="preserve"> trên Bảng cân đối </w:t>
            </w:r>
            <w:r w:rsidRPr="00360F77">
              <w:rPr>
                <w:rFonts w:ascii="Times New Roman" w:eastAsia="Courier New" w:hAnsi="Times New Roman" w:cs="Courier New"/>
                <w:color w:val="000000"/>
                <w:sz w:val="28"/>
                <w:szCs w:val="28"/>
                <w:lang w:eastAsia="vi-VN"/>
              </w:rPr>
              <w:t xml:space="preserve">tài khoản </w:t>
            </w:r>
            <w:r w:rsidRPr="00360F77">
              <w:rPr>
                <w:rFonts w:ascii="Times New Roman" w:eastAsia="Courier New" w:hAnsi="Times New Roman" w:cs="Courier New"/>
                <w:color w:val="000000"/>
                <w:sz w:val="28"/>
                <w:szCs w:val="28"/>
                <w:lang w:val="vi-VN" w:eastAsia="vi-VN"/>
              </w:rPr>
              <w:t>kế toán.</w:t>
            </w:r>
          </w:p>
        </w:tc>
      </w:tr>
      <w:tr w:rsidR="00360F77" w:rsidRPr="00360F77" w:rsidTr="009904B9">
        <w:trPr>
          <w:trHeight w:val="315"/>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(3)</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Quỹ đầu tư phát triển</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Lấy số liệu Quỹ đầu tư phát triển thuộc khoản mục</w:t>
            </w:r>
            <w:r w:rsidRPr="00360F77">
              <w:rPr>
                <w:rFonts w:ascii="Times New Roman" w:eastAsia="Courier New" w:hAnsi="Times New Roman" w:cs="Courier New"/>
                <w:b/>
                <w:color w:val="000000"/>
                <w:sz w:val="28"/>
                <w:szCs w:val="28"/>
                <w:lang w:val="vi-VN" w:eastAsia="vi-VN"/>
              </w:rPr>
              <w:t xml:space="preserve"> Quỹ của tổ chức tín dụng</w:t>
            </w:r>
            <w:r w:rsidRPr="00360F77">
              <w:rPr>
                <w:rFonts w:ascii="Times New Roman" w:eastAsia="Courier New" w:hAnsi="Times New Roman" w:cs="Courier New"/>
                <w:color w:val="000000"/>
                <w:sz w:val="28"/>
                <w:szCs w:val="28"/>
                <w:lang w:val="vi-VN" w:eastAsia="vi-VN"/>
              </w:rPr>
              <w:t xml:space="preserve"> trên Bảng cân đối </w:t>
            </w:r>
            <w:r w:rsidRPr="00360F77">
              <w:rPr>
                <w:rFonts w:ascii="Times New Roman" w:eastAsia="Courier New" w:hAnsi="Times New Roman" w:cs="Courier New"/>
                <w:color w:val="000000"/>
                <w:sz w:val="28"/>
                <w:szCs w:val="28"/>
                <w:lang w:eastAsia="vi-VN"/>
              </w:rPr>
              <w:t xml:space="preserve">tài khoản </w:t>
            </w:r>
            <w:r w:rsidRPr="00360F77">
              <w:rPr>
                <w:rFonts w:ascii="Times New Roman" w:eastAsia="Courier New" w:hAnsi="Times New Roman" w:cs="Courier New"/>
                <w:color w:val="000000"/>
                <w:sz w:val="28"/>
                <w:szCs w:val="28"/>
                <w:lang w:val="vi-VN" w:eastAsia="vi-VN"/>
              </w:rPr>
              <w:t>kế toán.</w:t>
            </w:r>
          </w:p>
        </w:tc>
      </w:tr>
      <w:tr w:rsidR="00360F77" w:rsidRPr="00360F77" w:rsidTr="009904B9">
        <w:trPr>
          <w:trHeight w:val="315"/>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(4)</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Quỹ dự phòng tài chính</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Quỹ dự phòng tài chính trong khoản mục </w:t>
            </w:r>
            <w:r w:rsidRPr="00360F77">
              <w:rPr>
                <w:rFonts w:ascii="Times New Roman" w:eastAsia="Courier New" w:hAnsi="Times New Roman" w:cs="Courier New"/>
                <w:b/>
                <w:color w:val="000000"/>
                <w:sz w:val="28"/>
                <w:szCs w:val="28"/>
                <w:lang w:val="vi-VN" w:eastAsia="vi-VN"/>
              </w:rPr>
              <w:t>Quỹ của tổ chức tín dụng</w:t>
            </w:r>
            <w:r w:rsidRPr="00360F77">
              <w:rPr>
                <w:rFonts w:ascii="Times New Roman" w:eastAsia="Courier New" w:hAnsi="Times New Roman" w:cs="Courier New"/>
                <w:color w:val="000000"/>
                <w:sz w:val="28"/>
                <w:szCs w:val="28"/>
                <w:lang w:val="vi-VN" w:eastAsia="vi-VN"/>
              </w:rPr>
              <w:t xml:space="preserve"> trên Bảng cân đối</w:t>
            </w:r>
            <w:r w:rsidRPr="00360F77">
              <w:rPr>
                <w:rFonts w:ascii="Times New Roman" w:eastAsia="Courier New" w:hAnsi="Times New Roman" w:cs="Courier New"/>
                <w:color w:val="000000"/>
                <w:sz w:val="28"/>
                <w:szCs w:val="28"/>
                <w:lang w:eastAsia="vi-VN"/>
              </w:rPr>
              <w:t xml:space="preserve"> tài khoản</w:t>
            </w:r>
            <w:r w:rsidRPr="00360F77">
              <w:rPr>
                <w:rFonts w:ascii="Times New Roman" w:eastAsia="Courier New" w:hAnsi="Times New Roman" w:cs="Courier New"/>
                <w:color w:val="000000"/>
                <w:sz w:val="28"/>
                <w:szCs w:val="28"/>
                <w:lang w:val="vi-VN" w:eastAsia="vi-VN"/>
              </w:rPr>
              <w:t xml:space="preserve"> kế toán.</w:t>
            </w:r>
          </w:p>
        </w:tc>
      </w:tr>
      <w:tr w:rsidR="00360F77" w:rsidRPr="00360F77" w:rsidTr="009904B9">
        <w:trPr>
          <w:trHeight w:val="315"/>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(5)</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Vốn đầu tư xây dựng cơ bản, mua sắm tài sản cố định</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w:t>
            </w:r>
            <w:r w:rsidRPr="00360F77">
              <w:rPr>
                <w:rFonts w:ascii="Times New Roman" w:eastAsia="Courier New" w:hAnsi="Times New Roman" w:cs="Courier New"/>
                <w:b/>
                <w:color w:val="000000"/>
                <w:sz w:val="28"/>
                <w:szCs w:val="28"/>
                <w:lang w:val="vi-VN" w:eastAsia="vi-VN"/>
              </w:rPr>
              <w:t>Vốn đầu tư xây dựng cơ bản, mua sắm tài sản cố định</w:t>
            </w:r>
            <w:r w:rsidRPr="00360F77">
              <w:rPr>
                <w:rFonts w:ascii="Times New Roman" w:eastAsia="Courier New" w:hAnsi="Times New Roman" w:cs="Courier New"/>
                <w:color w:val="000000"/>
                <w:sz w:val="28"/>
                <w:szCs w:val="28"/>
                <w:lang w:val="vi-VN" w:eastAsia="vi-VN"/>
              </w:rPr>
              <w:t xml:space="preserve"> trên Bảng cân đối </w:t>
            </w:r>
            <w:r w:rsidRPr="00360F77">
              <w:rPr>
                <w:rFonts w:ascii="Times New Roman" w:eastAsia="Courier New" w:hAnsi="Times New Roman" w:cs="Courier New"/>
                <w:color w:val="000000"/>
                <w:sz w:val="28"/>
                <w:szCs w:val="28"/>
                <w:lang w:eastAsia="vi-VN"/>
              </w:rPr>
              <w:t xml:space="preserve">tài khoản </w:t>
            </w:r>
            <w:r w:rsidRPr="00360F77">
              <w:rPr>
                <w:rFonts w:ascii="Times New Roman" w:eastAsia="Courier New" w:hAnsi="Times New Roman" w:cs="Courier New"/>
                <w:color w:val="000000"/>
                <w:sz w:val="28"/>
                <w:szCs w:val="28"/>
                <w:lang w:val="vi-VN" w:eastAsia="vi-VN"/>
              </w:rPr>
              <w:t>kế toán.</w:t>
            </w:r>
          </w:p>
        </w:tc>
      </w:tr>
      <w:tr w:rsidR="00360F77" w:rsidRPr="00360F77" w:rsidTr="009904B9">
        <w:trPr>
          <w:trHeight w:val="315"/>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(6)</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eastAsia="vi-VN"/>
              </w:rPr>
            </w:pPr>
            <w:r w:rsidRPr="00360F77">
              <w:rPr>
                <w:rFonts w:ascii="Times New Roman" w:eastAsia="Courier New" w:hAnsi="Times New Roman" w:cs="Courier New"/>
                <w:color w:val="000000"/>
                <w:sz w:val="28"/>
                <w:szCs w:val="28"/>
                <w:lang w:val="vi-VN" w:eastAsia="vi-VN"/>
              </w:rPr>
              <w:t xml:space="preserve">Lợi nhuận </w:t>
            </w:r>
            <w:r w:rsidRPr="00360F77">
              <w:rPr>
                <w:rFonts w:ascii="Times New Roman" w:eastAsia="Courier New" w:hAnsi="Times New Roman" w:cs="Courier New"/>
                <w:color w:val="000000"/>
                <w:sz w:val="28"/>
                <w:szCs w:val="28"/>
                <w:lang w:eastAsia="vi-VN"/>
              </w:rPr>
              <w:t>chưa phân phối</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eastAsia="vi-VN"/>
              </w:rPr>
            </w:pPr>
            <w:r w:rsidRPr="00360F77">
              <w:rPr>
                <w:rFonts w:ascii="Times New Roman" w:eastAsia="Courier New" w:hAnsi="Times New Roman" w:cs="Times New Roman"/>
                <w:color w:val="000000"/>
                <w:sz w:val="28"/>
                <w:szCs w:val="28"/>
                <w:lang w:eastAsia="vi-VN"/>
              </w:rPr>
              <w:t xml:space="preserve">Lấy số liệu </w:t>
            </w:r>
            <w:r w:rsidRPr="00360F77">
              <w:rPr>
                <w:rFonts w:ascii="Times New Roman" w:eastAsia="Courier New" w:hAnsi="Times New Roman" w:cs="Times New Roman"/>
                <w:b/>
                <w:color w:val="000000"/>
                <w:sz w:val="28"/>
                <w:szCs w:val="28"/>
                <w:lang w:eastAsia="vi-VN"/>
              </w:rPr>
              <w:t>Lợi nhuận chưa phân phối</w:t>
            </w:r>
            <w:r w:rsidRPr="00360F77">
              <w:rPr>
                <w:rFonts w:ascii="Times New Roman" w:eastAsia="Courier New" w:hAnsi="Times New Roman" w:cs="Times New Roman"/>
                <w:color w:val="000000"/>
                <w:sz w:val="28"/>
                <w:szCs w:val="28"/>
                <w:lang w:eastAsia="vi-VN"/>
              </w:rPr>
              <w:t xml:space="preserve"> trên Bảng cân đối tài khoản kế toán tại thời điểm tính tỷ lệ an toàn vốn tối thiểu riêng lẻ</w:t>
            </w:r>
            <w:r w:rsidRPr="00360F77">
              <w:rPr>
                <w:rFonts w:ascii="Times New Roman" w:eastAsia="Courier New" w:hAnsi="Times New Roman" w:cs="Courier New"/>
                <w:color w:val="000000"/>
                <w:sz w:val="28"/>
                <w:szCs w:val="28"/>
                <w:lang w:val="vi-VN" w:eastAsia="vi-VN"/>
              </w:rPr>
              <w:t xml:space="preserve">. Đối với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được chấp thuận hoãn, </w:t>
            </w:r>
            <w:r w:rsidRPr="00360F77">
              <w:rPr>
                <w:rFonts w:ascii="Times New Roman" w:eastAsia="Courier New" w:hAnsi="Times New Roman" w:cs="Courier New"/>
                <w:color w:val="000000"/>
                <w:sz w:val="28"/>
                <w:szCs w:val="28"/>
                <w:lang w:val="vi-VN" w:eastAsia="vi-VN"/>
              </w:rPr>
              <w:lastRenderedPageBreak/>
              <w:t xml:space="preserve">giãn trích lập dự phòng rủi ro, lợi nhuận </w:t>
            </w:r>
            <w:r w:rsidRPr="00360F77">
              <w:rPr>
                <w:rFonts w:ascii="Times New Roman" w:eastAsia="Courier New" w:hAnsi="Times New Roman" w:cs="Courier New"/>
                <w:color w:val="000000"/>
                <w:sz w:val="28"/>
                <w:szCs w:val="28"/>
                <w:lang w:eastAsia="vi-VN"/>
              </w:rPr>
              <w:t>chưa phân phối</w:t>
            </w:r>
            <w:r w:rsidRPr="00360F77">
              <w:rPr>
                <w:rFonts w:ascii="Times New Roman" w:eastAsia="Courier New" w:hAnsi="Times New Roman" w:cs="Courier New"/>
                <w:color w:val="000000"/>
                <w:sz w:val="28"/>
                <w:szCs w:val="28"/>
                <w:lang w:val="vi-VN" w:eastAsia="vi-VN"/>
              </w:rPr>
              <w:t xml:space="preserve"> phải trừ đi chênh lệch dương giữa số dự phòng rủi ro phải trích theo quy định của Ngân hàng Nhà nước về phân loại tài sản có, mức trích, phương pháp trích dự phòng rủi ro và sử dụng dự phòng rủi ro đối với tổ chức tín dụng, chi nhánh ngân hàng nước ngoài so với số dự phòng rủi ro đã trích.</w:t>
            </w:r>
          </w:p>
        </w:tc>
      </w:tr>
      <w:tr w:rsidR="00360F77" w:rsidRPr="00360F77" w:rsidTr="009904B9">
        <w:trPr>
          <w:trHeight w:val="630"/>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lastRenderedPageBreak/>
              <w:t>(7)</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Thặng dư vốn cổ phần</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w:t>
            </w:r>
            <w:r w:rsidRPr="00360F77">
              <w:rPr>
                <w:rFonts w:ascii="Times New Roman" w:eastAsia="Courier New" w:hAnsi="Times New Roman" w:cs="Courier New"/>
                <w:b/>
                <w:color w:val="000000"/>
                <w:sz w:val="28"/>
                <w:szCs w:val="28"/>
                <w:lang w:val="vi-VN" w:eastAsia="vi-VN"/>
              </w:rPr>
              <w:t xml:space="preserve">Thặng dư vốn cổ phần </w:t>
            </w:r>
            <w:r w:rsidRPr="00360F77">
              <w:rPr>
                <w:rFonts w:ascii="Times New Roman" w:eastAsia="Courier New" w:hAnsi="Times New Roman" w:cs="Courier New"/>
                <w:color w:val="000000"/>
                <w:sz w:val="28"/>
                <w:szCs w:val="28"/>
                <w:lang w:val="vi-VN" w:eastAsia="vi-VN"/>
              </w:rPr>
              <w:t>trên</w:t>
            </w:r>
            <w:r w:rsidRPr="00360F77">
              <w:rPr>
                <w:rFonts w:ascii="Times New Roman" w:eastAsia="Courier New" w:hAnsi="Times New Roman" w:cs="Courier New"/>
                <w:b/>
                <w:color w:val="000000"/>
                <w:sz w:val="28"/>
                <w:szCs w:val="28"/>
                <w:lang w:val="vi-VN" w:eastAsia="vi-VN"/>
              </w:rPr>
              <w:t xml:space="preserve"> </w:t>
            </w:r>
            <w:r w:rsidRPr="00360F77">
              <w:rPr>
                <w:rFonts w:ascii="Times New Roman" w:eastAsia="Courier New" w:hAnsi="Times New Roman" w:cs="Courier New"/>
                <w:color w:val="000000"/>
                <w:sz w:val="28"/>
                <w:szCs w:val="28"/>
                <w:lang w:val="vi-VN" w:eastAsia="vi-VN"/>
              </w:rPr>
              <w:t>Bảng cân đối</w:t>
            </w:r>
            <w:r w:rsidRPr="00360F77">
              <w:rPr>
                <w:rFonts w:ascii="Times New Roman" w:eastAsia="Courier New" w:hAnsi="Times New Roman" w:cs="Courier New"/>
                <w:color w:val="000000"/>
                <w:sz w:val="28"/>
                <w:szCs w:val="28"/>
                <w:lang w:eastAsia="vi-VN"/>
              </w:rPr>
              <w:t xml:space="preserve"> tài khoản</w:t>
            </w:r>
            <w:r w:rsidRPr="00360F77">
              <w:rPr>
                <w:rFonts w:ascii="Times New Roman" w:eastAsia="Courier New" w:hAnsi="Times New Roman" w:cs="Courier New"/>
                <w:color w:val="000000"/>
                <w:sz w:val="28"/>
                <w:szCs w:val="28"/>
                <w:lang w:val="vi-VN" w:eastAsia="vi-VN"/>
              </w:rPr>
              <w:t xml:space="preserve"> kế toán.</w:t>
            </w:r>
          </w:p>
        </w:tc>
      </w:tr>
      <w:tr w:rsidR="00360F77" w:rsidRPr="00360F77" w:rsidTr="009904B9">
        <w:trPr>
          <w:trHeight w:val="630"/>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(8)</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Chênh lệch tỷ giá hối đoái</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dư khoản </w:t>
            </w:r>
            <w:r w:rsidRPr="00360F77">
              <w:rPr>
                <w:rFonts w:ascii="Times New Roman" w:eastAsia="Courier New" w:hAnsi="Times New Roman" w:cs="Courier New"/>
                <w:b/>
                <w:color w:val="000000"/>
                <w:sz w:val="28"/>
                <w:szCs w:val="28"/>
                <w:lang w:val="vi-VN" w:eastAsia="vi-VN"/>
              </w:rPr>
              <w:t>Chênh lệch tỷ giá hối đoái</w:t>
            </w:r>
            <w:r w:rsidRPr="00360F77">
              <w:rPr>
                <w:rFonts w:ascii="Times New Roman" w:eastAsia="Courier New" w:hAnsi="Times New Roman" w:cs="Courier New"/>
                <w:color w:val="000000"/>
                <w:sz w:val="28"/>
                <w:szCs w:val="28"/>
                <w:lang w:val="vi-VN" w:eastAsia="vi-VN"/>
              </w:rPr>
              <w:t xml:space="preserve"> do đánh giá lại vốn chủ sở hữu có gốc ngoại tệ thuộc khoản mục Vốn Chủ sở hữu được ghi nhận trên Bảng cân đối</w:t>
            </w:r>
            <w:r w:rsidRPr="00360F77">
              <w:rPr>
                <w:rFonts w:ascii="Times New Roman" w:eastAsia="Courier New" w:hAnsi="Times New Roman" w:cs="Courier New"/>
                <w:color w:val="000000"/>
                <w:sz w:val="28"/>
                <w:szCs w:val="28"/>
                <w:lang w:eastAsia="vi-VN"/>
              </w:rPr>
              <w:t xml:space="preserve"> tài khoản</w:t>
            </w:r>
            <w:r w:rsidRPr="00360F77">
              <w:rPr>
                <w:rFonts w:ascii="Times New Roman" w:eastAsia="Courier New" w:hAnsi="Times New Roman" w:cs="Courier New"/>
                <w:color w:val="000000"/>
                <w:sz w:val="28"/>
                <w:szCs w:val="28"/>
                <w:lang w:val="vi-VN" w:eastAsia="vi-VN"/>
              </w:rPr>
              <w:t xml:space="preserve"> kế toán khi chuyển đổi Báo cáo tài chính được lập bằng ngoại tệ ra đồng Việt Nam.</w:t>
            </w:r>
          </w:p>
        </w:tc>
      </w:tr>
      <w:tr w:rsidR="00360F77" w:rsidRPr="00360F77" w:rsidTr="009904B9">
        <w:trPr>
          <w:trHeight w:val="386"/>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Các khoản phải trừ khỏi vốn cấp 1</w:t>
            </w:r>
            <w:r w:rsidRPr="00360F77">
              <w:rPr>
                <w:rFonts w:ascii="Times New Roman" w:eastAsia="Courier New" w:hAnsi="Times New Roman" w:cs="Courier New"/>
                <w:b/>
                <w:color w:val="000000"/>
                <w:sz w:val="28"/>
                <w:szCs w:val="28"/>
                <w:lang w:eastAsia="vi-VN"/>
              </w:rPr>
              <w:t xml:space="preserve"> riêng lẻ</w:t>
            </w:r>
            <w:r w:rsidRPr="00360F77">
              <w:rPr>
                <w:rFonts w:ascii="Times New Roman" w:eastAsia="Courier New" w:hAnsi="Times New Roman" w:cs="Courier New"/>
                <w:b/>
                <w:color w:val="000000"/>
                <w:sz w:val="28"/>
                <w:szCs w:val="28"/>
                <w:lang w:val="vi-VN" w:eastAsia="vi-VN"/>
              </w:rPr>
              <w:t xml:space="preserve"> (A2) = ∑ 9÷15</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1398"/>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(9)</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Lợi thế thương mại</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chênh lệch lớn hơn giữa số tiền mua một tài sản tài chính và giá trị sổ sách kế toán của tài sản tài chính đó mà ngân hàng phải trả phát sinh từ giao dịch có tính chất mua lại do ngân hàng thực hiện.                                                                   </w:t>
            </w:r>
          </w:p>
        </w:tc>
      </w:tr>
      <w:tr w:rsidR="00360F77" w:rsidRPr="00360F77" w:rsidTr="009904B9">
        <w:trPr>
          <w:trHeight w:val="315"/>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(10)</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Lỗ lũy kế</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w:t>
            </w:r>
            <w:r w:rsidRPr="00360F77">
              <w:rPr>
                <w:rFonts w:ascii="Times New Roman" w:eastAsia="Courier New" w:hAnsi="Times New Roman" w:cs="Courier New"/>
                <w:b/>
                <w:color w:val="000000"/>
                <w:sz w:val="28"/>
                <w:szCs w:val="28"/>
                <w:lang w:val="vi-VN" w:eastAsia="vi-VN"/>
              </w:rPr>
              <w:t xml:space="preserve">Lỗ lũy kế </w:t>
            </w:r>
            <w:r w:rsidRPr="00360F77">
              <w:rPr>
                <w:rFonts w:ascii="Times New Roman" w:eastAsia="Courier New" w:hAnsi="Times New Roman" w:cs="Courier New"/>
                <w:color w:val="000000"/>
                <w:sz w:val="28"/>
                <w:szCs w:val="28"/>
                <w:lang w:val="vi-VN" w:eastAsia="vi-VN"/>
              </w:rPr>
              <w:t>tại thời điểm tính vốn tự có</w:t>
            </w:r>
            <w:r w:rsidRPr="00360F77">
              <w:rPr>
                <w:rFonts w:ascii="Times New Roman" w:eastAsia="Courier New" w:hAnsi="Times New Roman" w:cs="Courier New"/>
                <w:color w:val="000000"/>
                <w:sz w:val="28"/>
                <w:szCs w:val="28"/>
                <w:lang w:eastAsia="vi-VN"/>
              </w:rPr>
              <w:t xml:space="preserve"> riêng lẻ</w:t>
            </w:r>
            <w:r w:rsidRPr="00360F77">
              <w:rPr>
                <w:rFonts w:ascii="Times New Roman" w:eastAsia="Courier New" w:hAnsi="Times New Roman" w:cs="Courier New"/>
                <w:color w:val="000000"/>
                <w:sz w:val="28"/>
                <w:szCs w:val="28"/>
                <w:lang w:val="vi-VN" w:eastAsia="vi-VN"/>
              </w:rPr>
              <w:t>.</w:t>
            </w:r>
          </w:p>
        </w:tc>
      </w:tr>
      <w:tr w:rsidR="00360F77" w:rsidRPr="00360F77" w:rsidTr="009904B9">
        <w:trPr>
          <w:trHeight w:val="359"/>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(11)</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Cổ phiếu quỹ</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tại khoản mục </w:t>
            </w:r>
            <w:r w:rsidRPr="00360F77">
              <w:rPr>
                <w:rFonts w:ascii="Times New Roman" w:eastAsia="Courier New" w:hAnsi="Times New Roman" w:cs="Courier New"/>
                <w:b/>
                <w:color w:val="000000"/>
                <w:sz w:val="28"/>
                <w:szCs w:val="28"/>
                <w:lang w:val="vi-VN" w:eastAsia="vi-VN"/>
              </w:rPr>
              <w:t>Cổ phiếu</w:t>
            </w:r>
            <w:r w:rsidRPr="00360F77">
              <w:rPr>
                <w:rFonts w:ascii="Times New Roman" w:eastAsia="Courier New" w:hAnsi="Times New Roman" w:cs="Courier New"/>
                <w:color w:val="000000"/>
                <w:sz w:val="28"/>
                <w:szCs w:val="28"/>
                <w:lang w:val="vi-VN" w:eastAsia="vi-VN"/>
              </w:rPr>
              <w:t xml:space="preserve"> </w:t>
            </w:r>
            <w:r w:rsidRPr="00360F77">
              <w:rPr>
                <w:rFonts w:ascii="Times New Roman" w:eastAsia="Courier New" w:hAnsi="Times New Roman" w:cs="Courier New"/>
                <w:b/>
                <w:color w:val="000000"/>
                <w:sz w:val="28"/>
                <w:szCs w:val="28"/>
                <w:lang w:val="vi-VN" w:eastAsia="vi-VN"/>
              </w:rPr>
              <w:t>quỹ</w:t>
            </w:r>
            <w:r w:rsidRPr="00360F77">
              <w:rPr>
                <w:rFonts w:ascii="Times New Roman" w:eastAsia="Courier New" w:hAnsi="Times New Roman" w:cs="Courier New"/>
                <w:color w:val="000000"/>
                <w:sz w:val="28"/>
                <w:szCs w:val="28"/>
                <w:lang w:val="vi-VN" w:eastAsia="vi-VN"/>
              </w:rPr>
              <w:t xml:space="preserve"> trên Bảng cân đối </w:t>
            </w:r>
            <w:r w:rsidRPr="00360F77">
              <w:rPr>
                <w:rFonts w:ascii="Times New Roman" w:eastAsia="Courier New" w:hAnsi="Times New Roman" w:cs="Courier New"/>
                <w:color w:val="000000"/>
                <w:sz w:val="28"/>
                <w:szCs w:val="28"/>
                <w:lang w:eastAsia="vi-VN"/>
              </w:rPr>
              <w:t xml:space="preserve">tài khoản </w:t>
            </w:r>
            <w:r w:rsidRPr="00360F77">
              <w:rPr>
                <w:rFonts w:ascii="Times New Roman" w:eastAsia="Courier New" w:hAnsi="Times New Roman" w:cs="Courier New"/>
                <w:color w:val="000000"/>
                <w:sz w:val="28"/>
                <w:szCs w:val="28"/>
                <w:lang w:val="vi-VN" w:eastAsia="vi-VN"/>
              </w:rPr>
              <w:t>kế toán.</w:t>
            </w:r>
          </w:p>
        </w:tc>
      </w:tr>
      <w:tr w:rsidR="00360F77" w:rsidRPr="00360F77" w:rsidTr="009904B9">
        <w:trPr>
          <w:trHeight w:val="359"/>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(12)</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i/>
                <w:color w:val="000000"/>
                <w:sz w:val="28"/>
                <w:szCs w:val="28"/>
                <w:lang w:val="vi-VN" w:eastAsia="vi-VN"/>
              </w:rPr>
            </w:pPr>
            <w:r w:rsidRPr="00360F77">
              <w:rPr>
                <w:rFonts w:ascii="Times New Roman" w:eastAsia="Courier New" w:hAnsi="Times New Roman" w:cs="Courier New"/>
                <w:bCs/>
                <w:color w:val="000000"/>
                <w:sz w:val="28"/>
                <w:szCs w:val="28"/>
                <w:lang w:val="vi-VN" w:eastAsia="vi-VN"/>
              </w:rPr>
              <w:t xml:space="preserve">Các khoản cấp tín dụng để </w:t>
            </w:r>
            <w:r w:rsidRPr="00360F77">
              <w:rPr>
                <w:rFonts w:ascii="Times New Roman" w:eastAsia="Courier New" w:hAnsi="Times New Roman" w:cs="Courier New"/>
                <w:color w:val="000000"/>
                <w:sz w:val="28"/>
                <w:szCs w:val="28"/>
                <w:lang w:val="vi-VN" w:eastAsia="vi-VN"/>
              </w:rPr>
              <w:t>góp vốn, mua cổ phần tại tổ chức tín dụng khác</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dư các khoản </w:t>
            </w:r>
            <w:r w:rsidRPr="00360F77">
              <w:rPr>
                <w:rFonts w:ascii="Times New Roman" w:eastAsia="Courier New" w:hAnsi="Times New Roman" w:cs="Courier New"/>
                <w:bCs/>
                <w:color w:val="000000"/>
                <w:sz w:val="28"/>
                <w:szCs w:val="28"/>
                <w:lang w:val="vi-VN" w:eastAsia="vi-VN"/>
              </w:rPr>
              <w:t xml:space="preserve">cấp tín dụng </w:t>
            </w:r>
            <w:r w:rsidRPr="00360F77">
              <w:rPr>
                <w:rFonts w:ascii="Times New Roman" w:eastAsia="Courier New" w:hAnsi="Times New Roman" w:cs="Courier New"/>
                <w:color w:val="000000"/>
                <w:sz w:val="28"/>
                <w:szCs w:val="28"/>
                <w:lang w:val="vi-VN" w:eastAsia="vi-VN"/>
              </w:rPr>
              <w:t xml:space="preserve">để góp vốn, mua cổ phần tại tổ chức tín dụng khác. </w:t>
            </w:r>
          </w:p>
        </w:tc>
      </w:tr>
      <w:tr w:rsidR="00360F77" w:rsidRPr="00360F77" w:rsidTr="009904B9">
        <w:trPr>
          <w:trHeight w:val="359"/>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(13)</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Các khoản góp vốn, mua cổ phần của tổ chức tín dụng khác</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các khoản mua cổ phiếu đã niêm yết của tổ chức tín dụng khác theo quy định của pháp luật thuộc khoản mục </w:t>
            </w:r>
            <w:r w:rsidRPr="00360F77">
              <w:rPr>
                <w:rFonts w:ascii="Times New Roman" w:eastAsia="Courier New" w:hAnsi="Times New Roman" w:cs="Courier New"/>
                <w:b/>
                <w:color w:val="000000"/>
                <w:sz w:val="28"/>
                <w:szCs w:val="28"/>
                <w:lang w:val="vi-VN" w:eastAsia="vi-VN"/>
              </w:rPr>
              <w:t>Chứng khoán đầu tư sẵn sàng để bán</w:t>
            </w:r>
            <w:r w:rsidRPr="00360F77">
              <w:rPr>
                <w:rFonts w:ascii="Times New Roman" w:eastAsia="Courier New" w:hAnsi="Times New Roman" w:cs="Courier New"/>
                <w:color w:val="000000"/>
                <w:sz w:val="28"/>
                <w:szCs w:val="28"/>
                <w:lang w:val="vi-VN" w:eastAsia="vi-VN"/>
              </w:rPr>
              <w:t xml:space="preserve"> và số </w:t>
            </w:r>
            <w:r w:rsidRPr="00360F77">
              <w:rPr>
                <w:rFonts w:ascii="Times New Roman" w:eastAsia="Courier New" w:hAnsi="Times New Roman" w:cs="Courier New"/>
                <w:color w:val="000000"/>
                <w:sz w:val="28"/>
                <w:szCs w:val="28"/>
                <w:lang w:val="vi-VN" w:eastAsia="vi-VN"/>
              </w:rPr>
              <w:lastRenderedPageBreak/>
              <w:t xml:space="preserve">liệu các khoản Góp vốn đầu tư dài hạn vào đối tượng là các tổ chức tín dụng khác thuộc khoản mục </w:t>
            </w:r>
            <w:r w:rsidRPr="00360F77">
              <w:rPr>
                <w:rFonts w:ascii="Times New Roman" w:eastAsia="Courier New" w:hAnsi="Times New Roman" w:cs="Courier New"/>
                <w:b/>
                <w:color w:val="000000"/>
                <w:sz w:val="28"/>
                <w:szCs w:val="28"/>
                <w:lang w:val="vi-VN" w:eastAsia="vi-VN"/>
              </w:rPr>
              <w:t xml:space="preserve">Góp vốn đầu tư dài hạn </w:t>
            </w:r>
            <w:r w:rsidRPr="00360F77">
              <w:rPr>
                <w:rFonts w:ascii="Times New Roman" w:eastAsia="Courier New" w:hAnsi="Times New Roman" w:cs="Courier New"/>
                <w:color w:val="000000"/>
                <w:sz w:val="28"/>
                <w:szCs w:val="28"/>
                <w:lang w:val="vi-VN" w:eastAsia="vi-VN"/>
              </w:rPr>
              <w:t>trên Bảng cân đối</w:t>
            </w:r>
            <w:r w:rsidRPr="00360F77">
              <w:rPr>
                <w:rFonts w:ascii="Times New Roman" w:eastAsia="Courier New" w:hAnsi="Times New Roman" w:cs="Courier New"/>
                <w:color w:val="000000"/>
                <w:sz w:val="28"/>
                <w:szCs w:val="28"/>
                <w:lang w:eastAsia="vi-VN"/>
              </w:rPr>
              <w:t xml:space="preserve"> tài khoản</w:t>
            </w:r>
            <w:r w:rsidRPr="00360F77">
              <w:rPr>
                <w:rFonts w:ascii="Times New Roman" w:eastAsia="Courier New" w:hAnsi="Times New Roman" w:cs="Courier New"/>
                <w:color w:val="000000"/>
                <w:sz w:val="28"/>
                <w:szCs w:val="28"/>
                <w:lang w:val="vi-VN" w:eastAsia="vi-VN"/>
              </w:rPr>
              <w:t xml:space="preserve"> kế toán.</w:t>
            </w:r>
          </w:p>
        </w:tc>
      </w:tr>
      <w:tr w:rsidR="00360F77" w:rsidRPr="00360F77" w:rsidTr="009904B9">
        <w:trPr>
          <w:trHeight w:val="315"/>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lastRenderedPageBreak/>
              <w:t>(14)</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Các khoản góp vốn, mua cổ phần của công ty con, không bao gồm các đối tượng đã tính ở mục (13)</w:t>
            </w:r>
          </w:p>
          <w:p w:rsidR="00360F77" w:rsidRPr="00360F77" w:rsidRDefault="00360F77" w:rsidP="00360F77">
            <w:pPr>
              <w:widowControl w:val="0"/>
              <w:tabs>
                <w:tab w:val="left" w:pos="2940"/>
              </w:tabs>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ab/>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các khoản Góp vốn đầu tư dài hạn vào đối tượng là công ty con (không bao gồm các đối tượng đã tính ở mục (13)) thuộc khoản mục </w:t>
            </w:r>
            <w:r w:rsidRPr="00360F77">
              <w:rPr>
                <w:rFonts w:ascii="Times New Roman" w:eastAsia="Courier New" w:hAnsi="Times New Roman" w:cs="Courier New"/>
                <w:b/>
                <w:color w:val="000000"/>
                <w:sz w:val="28"/>
                <w:szCs w:val="28"/>
                <w:lang w:val="vi-VN" w:eastAsia="vi-VN"/>
              </w:rPr>
              <w:t xml:space="preserve">Góp vốn đầu tư dài hạn </w:t>
            </w:r>
            <w:r w:rsidRPr="00360F77">
              <w:rPr>
                <w:rFonts w:ascii="Times New Roman" w:eastAsia="Courier New" w:hAnsi="Times New Roman" w:cs="Courier New"/>
                <w:color w:val="000000"/>
                <w:sz w:val="28"/>
                <w:szCs w:val="28"/>
                <w:lang w:val="vi-VN" w:eastAsia="vi-VN"/>
              </w:rPr>
              <w:t>trên Bảng cân đối</w:t>
            </w:r>
            <w:r w:rsidRPr="00360F77">
              <w:rPr>
                <w:rFonts w:ascii="Times New Roman" w:eastAsia="Courier New" w:hAnsi="Times New Roman" w:cs="Courier New"/>
                <w:color w:val="000000"/>
                <w:sz w:val="28"/>
                <w:szCs w:val="28"/>
                <w:lang w:eastAsia="vi-VN"/>
              </w:rPr>
              <w:t xml:space="preserve"> tài khoản</w:t>
            </w:r>
            <w:r w:rsidRPr="00360F77">
              <w:rPr>
                <w:rFonts w:ascii="Times New Roman" w:eastAsia="Courier New" w:hAnsi="Times New Roman" w:cs="Courier New"/>
                <w:color w:val="000000"/>
                <w:sz w:val="28"/>
                <w:szCs w:val="28"/>
                <w:lang w:val="vi-VN" w:eastAsia="vi-VN"/>
              </w:rPr>
              <w:t xml:space="preserve"> kế toán.</w:t>
            </w:r>
          </w:p>
        </w:tc>
      </w:tr>
      <w:tr w:rsidR="00360F77" w:rsidRPr="00360F77" w:rsidTr="009904B9">
        <w:trPr>
          <w:trHeight w:val="566"/>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(15)</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Các khoản đầu tư dưới hình thức góp vốn mua cổ phần nhằm nắm quyền kiểm soát của các doanh nghiệp hoạt động trong lĩnh vực bảo hiểm, chứng khoán, kiều hối, kinh doanh ngoại hối, vàng, bao thanh toán, phát hành thẻ tín dụng, tín dụng tiêu dùng, dịch vụ trung gian thanh toán, thông tin tín dụng, không bao gồm các đối tượng đã tính ở mục (13) và mục (14)</w:t>
            </w:r>
          </w:p>
        </w:tc>
        <w:tc>
          <w:tcPr>
            <w:tcW w:w="6663" w:type="dxa"/>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Lấy số liệu các khoản đầu tư dưới hình thức góp vốn mua cổ phần nhằm nắm quyền kiểm soát của các doanh nghiệp hoạt động trong lĩnh vực bảo hiểm, chứng khoán, kiều hối, kinh doanh ngoại hối, vàng, bao thanh toán, phát hành thẻ tín dụng, tín dụng tiêu dùng, dịch vụ trung gian thanh toán, thông tin tín dụng theo quy định của pháp luật (không bao gồm các đối tượng đã tính ở mục (13) và mục (14) thuộc khoản mục</w:t>
            </w:r>
            <w:r w:rsidRPr="00360F77">
              <w:rPr>
                <w:rFonts w:ascii="Times New Roman" w:eastAsia="Courier New" w:hAnsi="Times New Roman" w:cs="Courier New"/>
                <w:b/>
                <w:color w:val="000000"/>
                <w:sz w:val="28"/>
                <w:szCs w:val="28"/>
                <w:lang w:val="vi-VN" w:eastAsia="vi-VN"/>
              </w:rPr>
              <w:t xml:space="preserve"> Chứng khoán đầu tư sẵn sàng để bán </w:t>
            </w:r>
            <w:r w:rsidRPr="00360F77">
              <w:rPr>
                <w:rFonts w:ascii="Times New Roman" w:eastAsia="Courier New" w:hAnsi="Times New Roman" w:cs="Courier New"/>
                <w:color w:val="000000"/>
                <w:sz w:val="28"/>
                <w:szCs w:val="28"/>
                <w:lang w:val="vi-VN" w:eastAsia="vi-VN"/>
              </w:rPr>
              <w:t xml:space="preserve">và khoản mục </w:t>
            </w:r>
            <w:r w:rsidRPr="00360F77">
              <w:rPr>
                <w:rFonts w:ascii="Times New Roman" w:eastAsia="Courier New" w:hAnsi="Times New Roman" w:cs="Courier New"/>
                <w:b/>
                <w:color w:val="000000"/>
                <w:sz w:val="28"/>
                <w:szCs w:val="28"/>
                <w:lang w:val="vi-VN" w:eastAsia="vi-VN"/>
              </w:rPr>
              <w:t xml:space="preserve">Góp vốn đầu tư dài hạn </w:t>
            </w:r>
            <w:r w:rsidRPr="00360F77">
              <w:rPr>
                <w:rFonts w:ascii="Times New Roman" w:eastAsia="Courier New" w:hAnsi="Times New Roman" w:cs="Courier New"/>
                <w:color w:val="000000"/>
                <w:sz w:val="28"/>
                <w:szCs w:val="28"/>
                <w:lang w:val="vi-VN" w:eastAsia="vi-VN"/>
              </w:rPr>
              <w:t>trên Bảng cân đối</w:t>
            </w:r>
            <w:r w:rsidRPr="00360F77">
              <w:rPr>
                <w:rFonts w:ascii="Times New Roman" w:eastAsia="Courier New" w:hAnsi="Times New Roman" w:cs="Courier New"/>
                <w:color w:val="000000"/>
                <w:sz w:val="28"/>
                <w:szCs w:val="28"/>
                <w:lang w:eastAsia="vi-VN"/>
              </w:rPr>
              <w:t xml:space="preserve"> tài khoản</w:t>
            </w:r>
            <w:r w:rsidRPr="00360F77">
              <w:rPr>
                <w:rFonts w:ascii="Times New Roman" w:eastAsia="Courier New" w:hAnsi="Times New Roman" w:cs="Courier New"/>
                <w:color w:val="000000"/>
                <w:sz w:val="28"/>
                <w:szCs w:val="28"/>
                <w:lang w:val="vi-VN" w:eastAsia="vi-VN"/>
              </w:rPr>
              <w:t xml:space="preserve"> kế toán. </w:t>
            </w:r>
          </w:p>
        </w:tc>
      </w:tr>
      <w:tr w:rsidR="00360F77" w:rsidRPr="00360F77" w:rsidTr="009904B9">
        <w:trPr>
          <w:trHeight w:val="499"/>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i/>
                <w:color w:val="000000"/>
                <w:sz w:val="28"/>
                <w:szCs w:val="28"/>
                <w:lang w:val="vi-VN" w:eastAsia="vi-VN"/>
              </w:rPr>
            </w:pP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Các khoản giảm trừ bổ sung (A3) = ∑16÷17</w:t>
            </w:r>
          </w:p>
        </w:tc>
        <w:tc>
          <w:tcPr>
            <w:tcW w:w="6663" w:type="dxa"/>
            <w:shd w:val="clear" w:color="000000" w:fill="FFFFFF"/>
            <w:vAlign w:val="center"/>
          </w:tcPr>
          <w:p w:rsidR="00360F77" w:rsidRPr="00360F77" w:rsidRDefault="00360F77" w:rsidP="00360F77">
            <w:pPr>
              <w:widowControl w:val="0"/>
              <w:tabs>
                <w:tab w:val="left" w:pos="720"/>
              </w:tabs>
              <w:spacing w:after="0" w:line="240" w:lineRule="auto"/>
              <w:jc w:val="both"/>
              <w:rPr>
                <w:rFonts w:ascii="Times New Roman" w:eastAsia="Courier New" w:hAnsi="Times New Roman" w:cs="Courier New"/>
                <w:i/>
                <w:color w:val="000000"/>
                <w:sz w:val="28"/>
                <w:szCs w:val="28"/>
                <w:lang w:val="vi-VN" w:eastAsia="vi-VN"/>
              </w:rPr>
            </w:pPr>
          </w:p>
        </w:tc>
      </w:tr>
      <w:tr w:rsidR="00360F77" w:rsidRPr="00360F77" w:rsidTr="009904B9">
        <w:trPr>
          <w:trHeight w:val="350"/>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(16)</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Phần góp vốn, mua cổ phần của một doanh nghiệp, một công ty liên kết, một quỹ đầu tư  (không bao gồm các đối tượng đã tính từ mục (13) đến mục (15)), vượt mức 10% của (A1 - A2)</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Tổng các phần chênh lệch dương giữa: (i) Số dư khoản Góp vốn đầu tư dài hạn vào từng doanh nghiệp, từng công ty liên kết, từng quỹ đầu tư theo quy định của pháp luật (không bao gồm các đối tượng đã tính từ mục (13) đến mục (15)) tại khoản mục</w:t>
            </w:r>
            <w:r w:rsidRPr="00360F77">
              <w:rPr>
                <w:rFonts w:ascii="Times New Roman" w:eastAsia="Courier New" w:hAnsi="Times New Roman" w:cs="Courier New"/>
                <w:b/>
                <w:color w:val="000000"/>
                <w:sz w:val="28"/>
                <w:szCs w:val="28"/>
                <w:lang w:val="vi-VN" w:eastAsia="vi-VN"/>
              </w:rPr>
              <w:t xml:space="preserve"> Chứng khoán đầu tư sẵn sàng để bán </w:t>
            </w:r>
            <w:r w:rsidRPr="00360F77">
              <w:rPr>
                <w:rFonts w:ascii="Times New Roman" w:eastAsia="Courier New" w:hAnsi="Times New Roman" w:cs="Courier New"/>
                <w:color w:val="000000"/>
                <w:sz w:val="28"/>
                <w:szCs w:val="28"/>
                <w:lang w:val="vi-VN" w:eastAsia="vi-VN"/>
              </w:rPr>
              <w:t xml:space="preserve">và khoản mục </w:t>
            </w:r>
            <w:r w:rsidRPr="00360F77">
              <w:rPr>
                <w:rFonts w:ascii="Times New Roman" w:eastAsia="Courier New" w:hAnsi="Times New Roman" w:cs="Courier New"/>
                <w:b/>
                <w:color w:val="000000"/>
                <w:sz w:val="28"/>
                <w:szCs w:val="28"/>
                <w:lang w:val="vi-VN" w:eastAsia="vi-VN"/>
              </w:rPr>
              <w:t>Đầu tư dài hạn khác</w:t>
            </w:r>
            <w:r w:rsidRPr="00360F77">
              <w:rPr>
                <w:rFonts w:ascii="Times New Roman" w:eastAsia="Courier New" w:hAnsi="Times New Roman" w:cs="Courier New"/>
                <w:color w:val="000000"/>
                <w:sz w:val="28"/>
                <w:szCs w:val="28"/>
                <w:lang w:val="vi-VN" w:eastAsia="vi-VN"/>
              </w:rPr>
              <w:t xml:space="preserve"> trên Bảng cân đối</w:t>
            </w:r>
            <w:r w:rsidRPr="00360F77">
              <w:rPr>
                <w:rFonts w:ascii="Times New Roman" w:eastAsia="Courier New" w:hAnsi="Times New Roman" w:cs="Courier New"/>
                <w:color w:val="000000"/>
                <w:sz w:val="28"/>
                <w:szCs w:val="28"/>
                <w:lang w:eastAsia="vi-VN"/>
              </w:rPr>
              <w:t xml:space="preserve"> tài khoản</w:t>
            </w:r>
            <w:r w:rsidRPr="00360F77">
              <w:rPr>
                <w:rFonts w:ascii="Times New Roman" w:eastAsia="Courier New" w:hAnsi="Times New Roman" w:cs="Courier New"/>
                <w:color w:val="000000"/>
                <w:sz w:val="28"/>
                <w:szCs w:val="28"/>
                <w:lang w:val="vi-VN" w:eastAsia="vi-VN"/>
              </w:rPr>
              <w:t xml:space="preserve"> kế toán; và (ii) 10% của (A1-A2). </w:t>
            </w:r>
          </w:p>
        </w:tc>
      </w:tr>
      <w:tr w:rsidR="00360F77" w:rsidRPr="00360F77" w:rsidTr="009904B9">
        <w:trPr>
          <w:trHeight w:val="408"/>
        </w:trPr>
        <w:tc>
          <w:tcPr>
            <w:tcW w:w="830"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(17)</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Tổng các khoản góp vốn, mua cổ phần còn</w:t>
            </w:r>
            <w:r w:rsidRPr="00360F77">
              <w:rPr>
                <w:rFonts w:ascii="Times New Roman" w:eastAsia="Courier New" w:hAnsi="Times New Roman" w:cs="Courier New"/>
                <w:i/>
                <w:color w:val="000000"/>
                <w:sz w:val="28"/>
                <w:szCs w:val="28"/>
                <w:lang w:val="vi-VN" w:eastAsia="vi-VN"/>
              </w:rPr>
              <w:t xml:space="preserve"> </w:t>
            </w:r>
            <w:r w:rsidRPr="00360F77">
              <w:rPr>
                <w:rFonts w:ascii="Times New Roman" w:eastAsia="Courier New" w:hAnsi="Times New Roman" w:cs="Courier New"/>
                <w:color w:val="000000"/>
                <w:sz w:val="28"/>
                <w:szCs w:val="28"/>
                <w:lang w:val="vi-VN" w:eastAsia="vi-VN"/>
              </w:rPr>
              <w:t xml:space="preserve">lại (không bao gồm các đối tượng đã tính từ mục (13) đến mục (16)), vượt mức </w:t>
            </w:r>
            <w:r w:rsidRPr="00360F77">
              <w:rPr>
                <w:rFonts w:ascii="Times New Roman" w:eastAsia="Courier New" w:hAnsi="Times New Roman" w:cs="Courier New"/>
                <w:color w:val="000000"/>
                <w:sz w:val="28"/>
                <w:szCs w:val="28"/>
                <w:lang w:val="vi-VN" w:eastAsia="vi-VN"/>
              </w:rPr>
              <w:lastRenderedPageBreak/>
              <w:t xml:space="preserve">40% của (A1 – A2) </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lastRenderedPageBreak/>
              <w:t xml:space="preserve">Phần chênh lệch dương giữa: (i) Tổng các khoản Góp vốn đầu tư dài hạn còn lại theo quy định của pháp luật (không </w:t>
            </w:r>
            <w:r w:rsidRPr="00360F77">
              <w:rPr>
                <w:rFonts w:ascii="Times New Roman" w:eastAsia="Courier New" w:hAnsi="Times New Roman" w:cs="Courier New"/>
                <w:color w:val="000000"/>
                <w:sz w:val="28"/>
                <w:szCs w:val="28"/>
                <w:lang w:val="vi-VN" w:eastAsia="vi-VN"/>
              </w:rPr>
              <w:lastRenderedPageBreak/>
              <w:t xml:space="preserve">bao gồm các đối tượng đã tính từ mục (13) đến mục (16)) thuộc khoản mục </w:t>
            </w:r>
            <w:r w:rsidRPr="00360F77">
              <w:rPr>
                <w:rFonts w:ascii="Times New Roman" w:eastAsia="Courier New" w:hAnsi="Times New Roman" w:cs="Courier New"/>
                <w:b/>
                <w:color w:val="000000"/>
                <w:sz w:val="28"/>
                <w:szCs w:val="28"/>
                <w:lang w:val="vi-VN" w:eastAsia="vi-VN"/>
              </w:rPr>
              <w:t>Chứng khoán đầu tư sẵn sàng để bán</w:t>
            </w:r>
            <w:r w:rsidRPr="00360F77">
              <w:rPr>
                <w:rFonts w:ascii="Times New Roman" w:eastAsia="Courier New" w:hAnsi="Times New Roman" w:cs="Courier New"/>
                <w:color w:val="000000"/>
                <w:sz w:val="28"/>
                <w:szCs w:val="28"/>
                <w:lang w:val="vi-VN" w:eastAsia="vi-VN"/>
              </w:rPr>
              <w:t xml:space="preserve"> và </w:t>
            </w:r>
            <w:r w:rsidRPr="00360F77">
              <w:rPr>
                <w:rFonts w:ascii="Times New Roman" w:eastAsia="Courier New" w:hAnsi="Times New Roman" w:cs="Courier New"/>
                <w:b/>
                <w:color w:val="000000"/>
                <w:sz w:val="28"/>
                <w:szCs w:val="28"/>
                <w:lang w:val="vi-VN" w:eastAsia="vi-VN"/>
              </w:rPr>
              <w:t>Góp vốn, đầu tư dài hạn</w:t>
            </w:r>
            <w:r w:rsidRPr="00360F77">
              <w:rPr>
                <w:rFonts w:ascii="Times New Roman" w:eastAsia="Courier New" w:hAnsi="Times New Roman" w:cs="Courier New"/>
                <w:color w:val="000000"/>
                <w:sz w:val="28"/>
                <w:szCs w:val="28"/>
                <w:lang w:val="vi-VN" w:eastAsia="vi-VN"/>
              </w:rPr>
              <w:t xml:space="preserve"> trên Bảng cân đối </w:t>
            </w:r>
            <w:r w:rsidRPr="00360F77">
              <w:rPr>
                <w:rFonts w:ascii="Times New Roman" w:eastAsia="Courier New" w:hAnsi="Times New Roman" w:cs="Courier New"/>
                <w:color w:val="000000"/>
                <w:sz w:val="28"/>
                <w:szCs w:val="28"/>
                <w:lang w:eastAsia="vi-VN"/>
              </w:rPr>
              <w:t xml:space="preserve">tài khoản </w:t>
            </w:r>
            <w:r w:rsidRPr="00360F77">
              <w:rPr>
                <w:rFonts w:ascii="Times New Roman" w:eastAsia="Courier New" w:hAnsi="Times New Roman" w:cs="Courier New"/>
                <w:color w:val="000000"/>
                <w:sz w:val="28"/>
                <w:szCs w:val="28"/>
                <w:lang w:val="vi-VN" w:eastAsia="vi-VN"/>
              </w:rPr>
              <w:t>kế toán; và (ii) 40% của (A1-A2)</w:t>
            </w: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7122"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VỐN CẤP 2</w:t>
            </w:r>
            <w:r w:rsidRPr="00360F77">
              <w:rPr>
                <w:rFonts w:ascii="Times New Roman" w:eastAsia="Courier New" w:hAnsi="Times New Roman" w:cs="Courier New"/>
                <w:b/>
                <w:bCs/>
                <w:color w:val="000000"/>
                <w:sz w:val="28"/>
                <w:szCs w:val="28"/>
                <w:lang w:eastAsia="vi-VN"/>
              </w:rPr>
              <w:t xml:space="preserve"> RIÊNG LẺ</w:t>
            </w:r>
            <w:r w:rsidRPr="00360F77">
              <w:rPr>
                <w:rFonts w:ascii="Times New Roman" w:eastAsia="Courier New" w:hAnsi="Times New Roman" w:cs="Courier New"/>
                <w:b/>
                <w:bCs/>
                <w:color w:val="000000"/>
                <w:sz w:val="28"/>
                <w:szCs w:val="28"/>
                <w:lang w:val="vi-VN" w:eastAsia="vi-VN"/>
              </w:rPr>
              <w:t xml:space="preserve"> (B) = B1 – B2 – (25)</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Giá trị vốn cấp 2</w:t>
            </w:r>
            <w:r w:rsidRPr="00360F77">
              <w:rPr>
                <w:rFonts w:ascii="Times New Roman" w:eastAsia="Courier New" w:hAnsi="Times New Roman" w:cs="Courier New"/>
                <w:color w:val="000000"/>
                <w:sz w:val="28"/>
                <w:szCs w:val="28"/>
                <w:lang w:eastAsia="vi-VN"/>
              </w:rPr>
              <w:t xml:space="preserve"> riêng lẻ</w:t>
            </w:r>
            <w:r w:rsidRPr="00360F77">
              <w:rPr>
                <w:rFonts w:ascii="Times New Roman" w:eastAsia="Courier New" w:hAnsi="Times New Roman" w:cs="Courier New"/>
                <w:color w:val="000000"/>
                <w:sz w:val="28"/>
                <w:szCs w:val="28"/>
                <w:lang w:val="vi-VN" w:eastAsia="vi-VN"/>
              </w:rPr>
              <w:t xml:space="preserve"> tối đa bằng vốn cấp </w:t>
            </w:r>
            <w:r w:rsidRPr="00360F77">
              <w:rPr>
                <w:rFonts w:ascii="Times New Roman" w:eastAsia="Courier New" w:hAnsi="Times New Roman" w:cs="Courier New"/>
                <w:color w:val="000000"/>
                <w:sz w:val="28"/>
                <w:szCs w:val="28"/>
                <w:lang w:eastAsia="vi-VN"/>
              </w:rPr>
              <w:t>1 riêng lẻ</w:t>
            </w:r>
            <w:r w:rsidRPr="00360F77">
              <w:rPr>
                <w:rFonts w:ascii="Times New Roman" w:eastAsia="Courier New" w:hAnsi="Times New Roman" w:cs="Courier New"/>
                <w:color w:val="000000"/>
                <w:sz w:val="28"/>
                <w:szCs w:val="28"/>
                <w:lang w:val="vi-VN" w:eastAsia="vi-VN"/>
              </w:rPr>
              <w:t>.</w:t>
            </w: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7122"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Cấu phần vốn cấp 2</w:t>
            </w:r>
            <w:r w:rsidRPr="00360F77">
              <w:rPr>
                <w:rFonts w:ascii="Times New Roman" w:eastAsia="Courier New" w:hAnsi="Times New Roman" w:cs="Courier New"/>
                <w:b/>
                <w:bCs/>
                <w:color w:val="000000"/>
                <w:sz w:val="28"/>
                <w:szCs w:val="28"/>
                <w:lang w:eastAsia="vi-VN"/>
              </w:rPr>
              <w:t xml:space="preserve"> riêng lẻ</w:t>
            </w:r>
            <w:r w:rsidRPr="00360F77">
              <w:rPr>
                <w:rFonts w:ascii="Times New Roman" w:eastAsia="Courier New" w:hAnsi="Times New Roman" w:cs="Courier New"/>
                <w:b/>
                <w:bCs/>
                <w:color w:val="000000"/>
                <w:sz w:val="28"/>
                <w:szCs w:val="28"/>
                <w:lang w:val="vi-VN" w:eastAsia="vi-VN"/>
              </w:rPr>
              <w:t xml:space="preserve"> (B1) = </w:t>
            </w:r>
            <w:r w:rsidRPr="00360F77">
              <w:rPr>
                <w:rFonts w:ascii="Times New Roman" w:eastAsia="Courier New" w:hAnsi="Times New Roman" w:cs="Courier New"/>
                <w:b/>
                <w:color w:val="000000"/>
                <w:sz w:val="28"/>
                <w:szCs w:val="28"/>
                <w:lang w:val="vi-VN" w:eastAsia="vi-VN"/>
              </w:rPr>
              <w:t>∑18÷21</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413"/>
        </w:trPr>
        <w:tc>
          <w:tcPr>
            <w:tcW w:w="830"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(18)</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50% phần chênh lệch tăng do đánh giá lại tài sản cố định theo quy định của pháp luật</w:t>
            </w:r>
            <w:r w:rsidRPr="00360F77">
              <w:rPr>
                <w:rFonts w:ascii="Times New Roman" w:eastAsia="Courier New" w:hAnsi="Times New Roman" w:cs="Courier New"/>
                <w:color w:val="000000"/>
                <w:sz w:val="28"/>
                <w:szCs w:val="28"/>
                <w:lang w:val="vi-VN" w:eastAsia="vi-VN"/>
              </w:rPr>
              <w:tab/>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50% tổng số dư có của tài khoản chênh lệch đánh giá lại tài sản cố định.</w:t>
            </w:r>
          </w:p>
        </w:tc>
      </w:tr>
      <w:tr w:rsidR="00360F77" w:rsidRPr="00360F77" w:rsidTr="009904B9">
        <w:trPr>
          <w:trHeight w:val="422"/>
        </w:trPr>
        <w:tc>
          <w:tcPr>
            <w:tcW w:w="830"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(19)</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40% phần chênh lệch tăng do đánh giá lại các khoản góp vốn đầu tư dài hạn theo quy định của pháp luật</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40% tổng số dư có của tài khoản chênh lệch đánh giá lại tài sản đối với các khoản góp vốn đầu tư dài hạn.</w:t>
            </w: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(20)</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eastAsia="vi-VN"/>
              </w:rPr>
            </w:pPr>
            <w:r w:rsidRPr="00360F77">
              <w:rPr>
                <w:rFonts w:ascii="Times New Roman" w:eastAsia="Courier New" w:hAnsi="Times New Roman" w:cs="Courier New"/>
                <w:color w:val="000000"/>
                <w:sz w:val="28"/>
                <w:szCs w:val="28"/>
                <w:lang w:val="vi-VN" w:eastAsia="vi-VN"/>
              </w:rPr>
              <w:t>Dự phòng chung theo quy định của Ngân hàng Nhà nước về phân loại tài sản có, mức trích, phương pháp trích dự phòng rủi ro và sử dụng dự phòng rủi ro đối với tổ chức tín dụng, chi nhánh ngân hàng nước ngoài</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tổng các khoản mục </w:t>
            </w:r>
            <w:r w:rsidRPr="00360F77">
              <w:rPr>
                <w:rFonts w:ascii="Times New Roman" w:eastAsia="Courier New" w:hAnsi="Times New Roman" w:cs="Courier New"/>
                <w:b/>
                <w:color w:val="000000"/>
                <w:sz w:val="28"/>
                <w:szCs w:val="28"/>
                <w:lang w:val="vi-VN" w:eastAsia="vi-VN"/>
              </w:rPr>
              <w:t xml:space="preserve">Dự phòng chung </w:t>
            </w:r>
            <w:r w:rsidRPr="00360F77">
              <w:rPr>
                <w:rFonts w:ascii="Times New Roman" w:eastAsia="Courier New" w:hAnsi="Times New Roman" w:cs="Courier New"/>
                <w:color w:val="000000"/>
                <w:sz w:val="28"/>
                <w:szCs w:val="28"/>
                <w:lang w:val="vi-VN" w:eastAsia="vi-VN"/>
              </w:rPr>
              <w:t>trên Bảng cân đối</w:t>
            </w:r>
            <w:r w:rsidRPr="00360F77">
              <w:rPr>
                <w:rFonts w:ascii="Times New Roman" w:eastAsia="Courier New" w:hAnsi="Times New Roman" w:cs="Courier New"/>
                <w:color w:val="000000"/>
                <w:sz w:val="28"/>
                <w:szCs w:val="28"/>
                <w:lang w:eastAsia="vi-VN"/>
              </w:rPr>
              <w:t xml:space="preserve"> tài khoản</w:t>
            </w:r>
            <w:r w:rsidRPr="00360F77">
              <w:rPr>
                <w:rFonts w:ascii="Times New Roman" w:eastAsia="Courier New" w:hAnsi="Times New Roman" w:cs="Courier New"/>
                <w:color w:val="000000"/>
                <w:sz w:val="28"/>
                <w:szCs w:val="28"/>
                <w:lang w:val="vi-VN" w:eastAsia="vi-VN"/>
              </w:rPr>
              <w:t xml:space="preserve"> kế toán.</w:t>
            </w:r>
          </w:p>
        </w:tc>
      </w:tr>
      <w:tr w:rsidR="00360F77" w:rsidRPr="00360F77" w:rsidTr="009904B9">
        <w:trPr>
          <w:trHeight w:val="630"/>
        </w:trPr>
        <w:tc>
          <w:tcPr>
            <w:tcW w:w="830"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(21)</w:t>
            </w:r>
            <w:r w:rsidRPr="00360F77" w:rsidDel="009578B2">
              <w:rPr>
                <w:rFonts w:ascii="Times New Roman" w:eastAsia="Courier New" w:hAnsi="Times New Roman" w:cs="Courier New"/>
                <w:color w:val="000000"/>
                <w:sz w:val="28"/>
                <w:szCs w:val="28"/>
                <w:lang w:val="vi-VN" w:eastAsia="vi-VN"/>
              </w:rPr>
              <w:t xml:space="preserve"> </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Trái phiếu chuyển đổi, nợ thứ cấp do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phát hành thỏa mãn các điều kiện sau đây:</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(i) Có kỳ hạn ban đầu tối thiểu là 5 năm;</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(ii) Không được đảm bảo bằng tài sản của chính tổ chức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(iii)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chỉ được mua lại, trả nợ trước thời gian đáo hạn với điều kiện sau khi thực hiện vẫn đảm bảo các tỷ lệ, giới hạn bảo đảm an toàn theo quy định và báo cáo Ngân hàng Nhà nước theo quy định tại </w:t>
            </w:r>
            <w:r w:rsidRPr="00360F77">
              <w:rPr>
                <w:rFonts w:ascii="Times New Roman" w:eastAsia="Courier New" w:hAnsi="Times New Roman" w:cs="Courier New"/>
                <w:color w:val="000000"/>
                <w:sz w:val="28"/>
                <w:szCs w:val="28"/>
                <w:lang w:eastAsia="vi-VN"/>
              </w:rPr>
              <w:t xml:space="preserve">điểm a, b </w:t>
            </w:r>
            <w:r w:rsidRPr="00360F77">
              <w:rPr>
                <w:rFonts w:ascii="Times New Roman" w:eastAsia="Courier New" w:hAnsi="Times New Roman" w:cs="Courier New"/>
                <w:color w:val="000000"/>
                <w:sz w:val="28"/>
                <w:szCs w:val="28"/>
                <w:lang w:val="vi-VN" w:eastAsia="vi-VN"/>
              </w:rPr>
              <w:t>khoản 6 Điều 4 Thông tư này để giám sát;</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(iv)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được ngừng trả lãi và chuyển lãi lũy kế sang năm tiếp theo nếu việc trả lãi dẫn đến kết quả kinh doanh trong năm bị lỗ;</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lastRenderedPageBreak/>
              <w:t xml:space="preserve">(v) Trong trường hợp thanh lý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người sở hữu trái phiếu và nợ thứ cấp chỉ được thanh toán sau khi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đã thanh toán cho tất cả các chủ nợ khác; </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(vi)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chỉ được lựa chọn lãi suất của nợ thứ cấp được xác định bằng giá trị cụ thể hoặc được xác định theo công thức và ghi rõ trong hợp đồng, tài liệu phát hành.</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 Trường hợp sử dụng lãi suất được xác định bằng giá trị cụ thể, việc thay đổi lãi suất chỉ được thực hiện sau 5 năm kể từ ngày phát hành, ký kết hợp đồng và chỉ được thay đổi 1 lần trong suốt thời hạn của nợ thứ cấp. </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eastAsia="vi-VN"/>
              </w:rPr>
            </w:pPr>
            <w:r w:rsidRPr="00360F77">
              <w:rPr>
                <w:rFonts w:ascii="Times New Roman" w:eastAsia="Courier New" w:hAnsi="Times New Roman" w:cs="Courier New"/>
                <w:color w:val="000000"/>
                <w:sz w:val="28"/>
                <w:szCs w:val="28"/>
                <w:lang w:val="vi-VN" w:eastAsia="vi-VN"/>
              </w:rPr>
              <w:t>- Trường hợp sử dụng lãi suất được xác định theo công thức, công thức không được thay đổi và chỉ được thay đổi biên độ trong công thức (nếu có) 1 lần sau 5 năm kể từ ngày phát hành, ký kết hợp đồng</w:t>
            </w:r>
          </w:p>
        </w:tc>
        <w:tc>
          <w:tcPr>
            <w:tcW w:w="6663"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lastRenderedPageBreak/>
              <w:t>- Tại thời điểm xác định giá trị, nếu thời hạn nợ thứ cấp trên 5 năm, toàn bộ giá trị nợ thứ cấp được tính vào vốn cấp 2.</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Bắt đầu từ năm thứ năm trước khi đến hạn thanh toán, mỗi năm tại ngày phát hành hoặc ngày ký hợp đồng, phần giá trị trái phiếu chuyển đổi, nợ thứ cấp được tính vào vốn cấp 2 theo quy định phải được khấu trừ 20% giá trị để đảm bảo đến ngày đầu tiên của năm cuối cùng trước khi đến hạn thanh toán, giá trị trái phiếu chuyển đổi, nợ thứ cấp tính vào vốn cấp 2 bằng 0.</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p>
        </w:tc>
        <w:tc>
          <w:tcPr>
            <w:tcW w:w="7122" w:type="dxa"/>
            <w:shd w:val="clear" w:color="000000" w:fill="FFFFFF"/>
            <w:noWrap/>
          </w:tcPr>
          <w:p w:rsidR="00360F77" w:rsidRPr="00360F77" w:rsidRDefault="00360F77" w:rsidP="00360F77">
            <w:pPr>
              <w:widowControl w:val="0"/>
              <w:tabs>
                <w:tab w:val="left" w:pos="5885"/>
              </w:tabs>
              <w:spacing w:after="0" w:line="240" w:lineRule="auto"/>
              <w:jc w:val="both"/>
              <w:rPr>
                <w:rFonts w:ascii="Times New Roman" w:eastAsia="Courier New" w:hAnsi="Times New Roman" w:cs="Courier New"/>
                <w:b/>
                <w:iCs/>
                <w:color w:val="000000"/>
                <w:sz w:val="28"/>
                <w:szCs w:val="28"/>
                <w:lang w:val="vi-VN" w:eastAsia="vi-VN"/>
              </w:rPr>
            </w:pPr>
            <w:r w:rsidRPr="00360F77">
              <w:rPr>
                <w:rFonts w:ascii="Times New Roman" w:eastAsia="Courier New" w:hAnsi="Times New Roman" w:cs="Courier New"/>
                <w:b/>
                <w:iCs/>
                <w:color w:val="000000"/>
                <w:sz w:val="28"/>
                <w:szCs w:val="28"/>
                <w:lang w:val="vi-VN" w:eastAsia="vi-VN"/>
              </w:rPr>
              <w:t>Các khoản phải trừ khỏi vốn cấp 2</w:t>
            </w:r>
            <w:r w:rsidRPr="00360F77">
              <w:rPr>
                <w:rFonts w:ascii="Times New Roman" w:eastAsia="Courier New" w:hAnsi="Times New Roman" w:cs="Courier New"/>
                <w:b/>
                <w:iCs/>
                <w:color w:val="000000"/>
                <w:sz w:val="28"/>
                <w:szCs w:val="28"/>
                <w:lang w:eastAsia="vi-VN"/>
              </w:rPr>
              <w:t xml:space="preserve"> </w:t>
            </w:r>
            <w:r w:rsidRPr="00360F77">
              <w:rPr>
                <w:rFonts w:ascii="Times New Roman" w:eastAsia="Courier New" w:hAnsi="Times New Roman" w:cs="Courier New"/>
                <w:b/>
                <w:color w:val="000000"/>
                <w:sz w:val="28"/>
                <w:szCs w:val="28"/>
                <w:lang w:eastAsia="vi-VN"/>
              </w:rPr>
              <w:t>riêng lẻ</w:t>
            </w:r>
            <w:r w:rsidRPr="00360F77">
              <w:rPr>
                <w:rFonts w:ascii="Times New Roman" w:eastAsia="Courier New" w:hAnsi="Times New Roman" w:cs="Courier New"/>
                <w:b/>
                <w:iCs/>
                <w:color w:val="000000"/>
                <w:sz w:val="28"/>
                <w:szCs w:val="28"/>
                <w:lang w:val="vi-VN" w:eastAsia="vi-VN"/>
              </w:rPr>
              <w:t xml:space="preserve"> (B2) = (22) + (23) + (24)</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(22)</w:t>
            </w:r>
            <w:r w:rsidRPr="00360F77" w:rsidDel="009578B2">
              <w:rPr>
                <w:rFonts w:ascii="Times New Roman" w:eastAsia="Courier New" w:hAnsi="Times New Roman" w:cs="Courier New"/>
                <w:color w:val="000000"/>
                <w:sz w:val="28"/>
                <w:szCs w:val="28"/>
                <w:lang w:val="vi-VN" w:eastAsia="vi-VN"/>
              </w:rPr>
              <w:t xml:space="preserve"> </w:t>
            </w:r>
          </w:p>
        </w:tc>
        <w:tc>
          <w:tcPr>
            <w:tcW w:w="7122"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eastAsia="vi-VN"/>
              </w:rPr>
            </w:pPr>
            <w:r w:rsidRPr="00360F77">
              <w:rPr>
                <w:rFonts w:ascii="Times New Roman" w:eastAsia="Courier New" w:hAnsi="Times New Roman" w:cs="Courier New"/>
                <w:iCs/>
                <w:color w:val="000000"/>
                <w:sz w:val="28"/>
                <w:szCs w:val="28"/>
                <w:lang w:val="vi-VN" w:eastAsia="vi-VN"/>
              </w:rPr>
              <w:t xml:space="preserve">Trái phiếu chuyển đổi do tổ chức tín dụng khác phát hành, nợ thứ cấp do tổ chức tín dụng, chi nhánh ngân hàng nước ngoài khác phát hành đáp ứng đầy đủ các điều kiện để tính vào vốn cấp 2 của tổ chức tín dụng, chi nhánh ngân hàng nước ngoài phát hành mà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w:t>
            </w:r>
            <w:r w:rsidRPr="00360F77">
              <w:rPr>
                <w:rFonts w:ascii="Times New Roman" w:eastAsia="Courier New" w:hAnsi="Times New Roman" w:cs="Courier New"/>
                <w:iCs/>
                <w:color w:val="000000"/>
                <w:sz w:val="28"/>
                <w:szCs w:val="28"/>
                <w:lang w:val="vi-VN" w:eastAsia="vi-VN"/>
              </w:rPr>
              <w:t>mua, đầu tư theo quy định của pháp luật</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 xml:space="preserve">- Đối với trái phiếu chuyển đổi, nợ thứ cấp được mua, đầu tư kể từ ngày 12/02/2018, ngân hàng phải trừ khỏi vốn cấp 2 kể từ ngày mua, đầu tư.  </w:t>
            </w:r>
          </w:p>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 Đối với trái phiếu chuyển đổi, nợ thứ cấp được mua, đầu tư trước ngày 12/02/2018, ngân hàng trừ khỏi vốn cấp 2 theo lộ trình sau đây:</w:t>
            </w:r>
          </w:p>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 Từ ngày 12/02/2018 đến hết ngày 31/12/201</w:t>
            </w:r>
            <w:r w:rsidRPr="00360F77">
              <w:rPr>
                <w:rFonts w:ascii="Times New Roman" w:eastAsia="Courier New" w:hAnsi="Times New Roman" w:cs="Courier New"/>
                <w:iCs/>
                <w:color w:val="000000"/>
                <w:sz w:val="28"/>
                <w:szCs w:val="28"/>
                <w:lang w:eastAsia="vi-VN"/>
              </w:rPr>
              <w:t>8</w:t>
            </w:r>
            <w:r w:rsidRPr="00360F77">
              <w:rPr>
                <w:rFonts w:ascii="Times New Roman" w:eastAsia="Courier New" w:hAnsi="Times New Roman" w:cs="Courier New"/>
                <w:iCs/>
                <w:color w:val="000000"/>
                <w:sz w:val="28"/>
                <w:szCs w:val="28"/>
                <w:lang w:val="vi-VN" w:eastAsia="vi-VN"/>
              </w:rPr>
              <w:t>: trừ 25% giá trị khoản mua, đầu tư trái phiếu chuyển đổi, nợ thứ cấp;</w:t>
            </w:r>
          </w:p>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 xml:space="preserve">+ Từ ngày 01/01/2019 đến hết ngày 31/12/2019: trừ 50% giá trị khoản mua, đầu tư trái phiếu chuyển đổi, nợ thứ </w:t>
            </w:r>
            <w:r w:rsidRPr="00360F77">
              <w:rPr>
                <w:rFonts w:ascii="Times New Roman" w:eastAsia="Courier New" w:hAnsi="Times New Roman" w:cs="Courier New"/>
                <w:iCs/>
                <w:color w:val="000000"/>
                <w:sz w:val="28"/>
                <w:szCs w:val="28"/>
                <w:lang w:val="vi-VN" w:eastAsia="vi-VN"/>
              </w:rPr>
              <w:lastRenderedPageBreak/>
              <w:t>cấp;</w:t>
            </w:r>
          </w:p>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 Từ ngày 01/01/2020 đến hết ngày 31/12/2020: trừ 75% giá trị khoản mua, đầu tư trái phiếu chuyển đổi, nợ thứ cấp;</w:t>
            </w:r>
          </w:p>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 Từ ngày 01/01/2021: trừ toàn bộ giá trị khoản mua, đầu tư trái phiếu chuyển đổi, nợ thứ cấp.</w:t>
            </w: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lastRenderedPageBreak/>
              <w:t>(23)</w:t>
            </w:r>
            <w:r w:rsidRPr="00360F77" w:rsidDel="009578B2">
              <w:rPr>
                <w:rFonts w:ascii="Times New Roman" w:eastAsia="Courier New" w:hAnsi="Times New Roman" w:cs="Courier New"/>
                <w:color w:val="000000"/>
                <w:sz w:val="28"/>
                <w:szCs w:val="28"/>
                <w:lang w:val="vi-VN" w:eastAsia="vi-VN"/>
              </w:rPr>
              <w:t xml:space="preserve"> </w:t>
            </w:r>
          </w:p>
        </w:tc>
        <w:tc>
          <w:tcPr>
            <w:tcW w:w="7122"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 xml:space="preserve">Phần giá trị chênh lệch dương giữa khoản mục (20) và </w:t>
            </w:r>
            <w:r w:rsidRPr="00360F77">
              <w:rPr>
                <w:rFonts w:ascii="Times New Roman" w:eastAsia="Courier New" w:hAnsi="Times New Roman" w:cs="Courier New"/>
                <w:color w:val="000000"/>
                <w:sz w:val="28"/>
                <w:szCs w:val="28"/>
                <w:lang w:val="vi-VN" w:eastAsia="vi-VN"/>
              </w:rPr>
              <w:t>1,25% của “Tổng tài sản có rủi ro” quy định tại Phụ lục 2</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sidDel="009578B2">
              <w:rPr>
                <w:rFonts w:ascii="Times New Roman" w:eastAsia="Courier New" w:hAnsi="Times New Roman" w:cs="Courier New"/>
                <w:color w:val="000000"/>
                <w:sz w:val="28"/>
                <w:szCs w:val="28"/>
                <w:lang w:val="vi-VN" w:eastAsia="vi-VN"/>
              </w:rPr>
              <w:t xml:space="preserve"> </w:t>
            </w:r>
            <w:r w:rsidRPr="00360F77">
              <w:rPr>
                <w:rFonts w:ascii="Times New Roman" w:eastAsia="Courier New" w:hAnsi="Times New Roman" w:cs="Courier New"/>
                <w:color w:val="000000"/>
                <w:sz w:val="28"/>
                <w:szCs w:val="28"/>
                <w:lang w:val="vi-VN" w:eastAsia="vi-VN"/>
              </w:rPr>
              <w:t>(24)</w:t>
            </w:r>
            <w:r w:rsidRPr="00360F77" w:rsidDel="009578B2">
              <w:rPr>
                <w:rFonts w:ascii="Times New Roman" w:eastAsia="Courier New" w:hAnsi="Times New Roman" w:cs="Courier New"/>
                <w:color w:val="000000"/>
                <w:sz w:val="28"/>
                <w:szCs w:val="28"/>
                <w:lang w:val="vi-VN" w:eastAsia="vi-VN"/>
              </w:rPr>
              <w:t xml:space="preserve"> </w:t>
            </w:r>
          </w:p>
        </w:tc>
        <w:tc>
          <w:tcPr>
            <w:tcW w:w="7122"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 xml:space="preserve">Phần giá trị chênh lệch dương giữa khoản mục (21) và 50% của A </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7122"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b/>
                <w:iCs/>
                <w:color w:val="000000"/>
                <w:sz w:val="28"/>
                <w:szCs w:val="28"/>
                <w:lang w:val="vi-VN" w:eastAsia="vi-VN"/>
              </w:rPr>
            </w:pPr>
            <w:r w:rsidRPr="00360F77">
              <w:rPr>
                <w:rFonts w:ascii="Times New Roman" w:eastAsia="Courier New" w:hAnsi="Times New Roman" w:cs="Courier New"/>
                <w:b/>
                <w:iCs/>
                <w:color w:val="000000"/>
                <w:sz w:val="28"/>
                <w:szCs w:val="28"/>
                <w:lang w:val="vi-VN" w:eastAsia="vi-VN"/>
              </w:rPr>
              <w:t>Các khoản giảm trừ bổ sung</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(25)</w:t>
            </w:r>
          </w:p>
        </w:tc>
        <w:tc>
          <w:tcPr>
            <w:tcW w:w="7122"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Phần giá trị chênh lệch dương giữa (B1-B2) và A</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7122"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b/>
                <w:iCs/>
                <w:color w:val="000000"/>
                <w:sz w:val="28"/>
                <w:szCs w:val="28"/>
                <w:lang w:eastAsia="vi-VN"/>
              </w:rPr>
            </w:pPr>
            <w:r w:rsidRPr="00360F77">
              <w:rPr>
                <w:rFonts w:ascii="Times New Roman" w:eastAsia="Courier New" w:hAnsi="Times New Roman" w:cs="Courier New"/>
                <w:b/>
                <w:iCs/>
                <w:color w:val="000000"/>
                <w:sz w:val="28"/>
                <w:szCs w:val="28"/>
                <w:lang w:val="vi-VN" w:eastAsia="vi-VN"/>
              </w:rPr>
              <w:t>Các khoản mục giảm trừ khi tính vốn tự có</w:t>
            </w:r>
            <w:r w:rsidRPr="00360F77">
              <w:rPr>
                <w:rFonts w:ascii="Times New Roman" w:eastAsia="Courier New" w:hAnsi="Times New Roman" w:cs="Courier New"/>
                <w:b/>
                <w:iCs/>
                <w:color w:val="000000"/>
                <w:sz w:val="28"/>
                <w:szCs w:val="28"/>
                <w:lang w:eastAsia="vi-VN"/>
              </w:rPr>
              <w:t xml:space="preserve"> riêng lẻ</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w:t>
            </w:r>
          </w:p>
        </w:tc>
      </w:tr>
      <w:tr w:rsidR="00360F77" w:rsidRPr="00360F77" w:rsidTr="009904B9">
        <w:trPr>
          <w:trHeight w:val="494"/>
        </w:trPr>
        <w:tc>
          <w:tcPr>
            <w:tcW w:w="830"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(26)</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100% phần chênh lệch giảm do đánh giá lại tài sản cố định theo quy định của pháp luật</w:t>
            </w:r>
          </w:p>
        </w:tc>
        <w:tc>
          <w:tcPr>
            <w:tcW w:w="6663" w:type="dxa"/>
            <w:shd w:val="clear" w:color="000000" w:fill="FFFFFF"/>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100% tổng số dư nợ của tài khoản chênh lệch đánh giá lại tài sản cố định.</w:t>
            </w:r>
          </w:p>
        </w:tc>
      </w:tr>
      <w:tr w:rsidR="00360F77" w:rsidRPr="00360F77" w:rsidTr="009904B9">
        <w:trPr>
          <w:trHeight w:val="440"/>
        </w:trPr>
        <w:tc>
          <w:tcPr>
            <w:tcW w:w="830"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(27)</w:t>
            </w:r>
          </w:p>
        </w:tc>
        <w:tc>
          <w:tcPr>
            <w:tcW w:w="7122"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Times New Roman"/>
                <w:color w:val="000000"/>
                <w:sz w:val="28"/>
                <w:szCs w:val="28"/>
                <w:lang w:val="vi-VN" w:eastAsia="vi-VN"/>
              </w:rPr>
            </w:pPr>
            <w:r w:rsidRPr="00360F77">
              <w:rPr>
                <w:rFonts w:ascii="Times New Roman" w:eastAsia="Courier New" w:hAnsi="Times New Roman" w:cs="Times New Roman"/>
                <w:color w:val="000000"/>
                <w:sz w:val="28"/>
                <w:szCs w:val="28"/>
                <w:lang w:val="vi-VN" w:eastAsia="vi-VN"/>
              </w:rPr>
              <w:t>100% phần chênh lệch giảm do đánh giá lại các khoản góp vốn đầu tư dài hạn theo quy định của pháp luật</w:t>
            </w:r>
          </w:p>
        </w:tc>
        <w:tc>
          <w:tcPr>
            <w:tcW w:w="6663" w:type="dxa"/>
            <w:shd w:val="clear" w:color="000000" w:fill="FFFFFF"/>
            <w:noWrap/>
            <w:vAlign w:val="center"/>
          </w:tcPr>
          <w:p w:rsidR="00360F77" w:rsidRPr="00360F77" w:rsidRDefault="00360F77" w:rsidP="00360F77">
            <w:pPr>
              <w:widowControl w:val="0"/>
              <w:spacing w:after="0" w:line="240" w:lineRule="auto"/>
              <w:jc w:val="both"/>
              <w:rPr>
                <w:rFonts w:ascii="Times New Roman" w:eastAsia="Courier New" w:hAnsi="Times New Roman" w:cs="Times New Roman"/>
                <w:iCs/>
                <w:color w:val="000000"/>
                <w:sz w:val="28"/>
                <w:szCs w:val="28"/>
                <w:lang w:val="vi-VN" w:eastAsia="vi-VN"/>
              </w:rPr>
            </w:pPr>
            <w:r w:rsidRPr="00360F77">
              <w:rPr>
                <w:rFonts w:ascii="Times New Roman" w:eastAsia="Courier New" w:hAnsi="Times New Roman" w:cs="Times New Roman"/>
                <w:iCs/>
                <w:color w:val="000000"/>
                <w:sz w:val="28"/>
                <w:szCs w:val="28"/>
                <w:lang w:val="vi-VN" w:eastAsia="vi-VN"/>
              </w:rPr>
              <w:t>100% tổng số dư nợ của tài khoản chênh lệch đánh giá lại tài sản đối với các khoản góp vốn đầu tư dài hạn.</w:t>
            </w:r>
          </w:p>
        </w:tc>
      </w:tr>
      <w:tr w:rsidR="00360F77" w:rsidRPr="00360F77" w:rsidTr="009904B9">
        <w:trPr>
          <w:trHeight w:val="530"/>
        </w:trPr>
        <w:tc>
          <w:tcPr>
            <w:tcW w:w="830" w:type="dxa"/>
            <w:shd w:val="clear" w:color="000000" w:fill="FFFFFF"/>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(C)</w:t>
            </w:r>
          </w:p>
        </w:tc>
        <w:tc>
          <w:tcPr>
            <w:tcW w:w="7122" w:type="dxa"/>
            <w:shd w:val="clear" w:color="000000" w:fill="FFFFFF"/>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8"/>
                <w:szCs w:val="28"/>
                <w:lang w:val="pt-BR" w:eastAsia="vi-VN"/>
              </w:rPr>
            </w:pPr>
            <w:r w:rsidRPr="00360F77">
              <w:rPr>
                <w:rFonts w:ascii="Times New Roman" w:eastAsia="Courier New" w:hAnsi="Times New Roman" w:cs="Courier New"/>
                <w:b/>
                <w:bCs/>
                <w:color w:val="000000"/>
                <w:sz w:val="28"/>
                <w:szCs w:val="28"/>
                <w:lang w:val="pt-BR" w:eastAsia="vi-VN"/>
              </w:rPr>
              <w:t xml:space="preserve">VỐN TỰ CÓ RIÊNG LẺ (C) = (A) + (B) – (26) – (27) </w:t>
            </w:r>
          </w:p>
        </w:tc>
        <w:tc>
          <w:tcPr>
            <w:tcW w:w="6663"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b/>
                <w:bCs/>
                <w:color w:val="000000"/>
                <w:sz w:val="28"/>
                <w:szCs w:val="28"/>
                <w:lang w:val="pt-BR" w:eastAsia="vi-VN"/>
              </w:rPr>
            </w:pPr>
          </w:p>
        </w:tc>
      </w:tr>
    </w:tbl>
    <w:p w:rsidR="00360F77" w:rsidRPr="00360F77" w:rsidRDefault="00360F77" w:rsidP="00360F77">
      <w:pPr>
        <w:widowControl w:val="0"/>
        <w:tabs>
          <w:tab w:val="left" w:pos="7785"/>
        </w:tabs>
        <w:spacing w:after="0" w:line="240" w:lineRule="auto"/>
        <w:jc w:val="both"/>
        <w:rPr>
          <w:rFonts w:ascii="Times New Roman" w:eastAsia="Courier New" w:hAnsi="Times New Roman" w:cs="Courier New"/>
          <w:b/>
          <w:color w:val="000000"/>
          <w:sz w:val="28"/>
          <w:szCs w:val="28"/>
          <w:lang w:val="pt-BR" w:eastAsia="vi-VN"/>
        </w:rPr>
      </w:pPr>
    </w:p>
    <w:p w:rsidR="00360F77" w:rsidRPr="00360F77" w:rsidRDefault="00360F77" w:rsidP="00360F77">
      <w:pPr>
        <w:widowControl w:val="0"/>
        <w:tabs>
          <w:tab w:val="left" w:pos="7785"/>
        </w:tabs>
        <w:spacing w:after="120" w:line="240" w:lineRule="auto"/>
        <w:ind w:firstLine="709"/>
        <w:jc w:val="both"/>
        <w:rPr>
          <w:rFonts w:ascii="Times New Roman" w:eastAsia="Courier New" w:hAnsi="Times New Roman" w:cs="Courier New"/>
          <w:b/>
          <w:color w:val="000000"/>
          <w:sz w:val="28"/>
          <w:szCs w:val="28"/>
          <w:lang w:val="pt-BR" w:eastAsia="vi-VN"/>
        </w:rPr>
      </w:pPr>
      <w:r w:rsidRPr="00360F77">
        <w:rPr>
          <w:rFonts w:ascii="Times New Roman" w:eastAsia="Courier New" w:hAnsi="Times New Roman" w:cs="Courier New"/>
          <w:b/>
          <w:color w:val="000000"/>
          <w:sz w:val="28"/>
          <w:szCs w:val="28"/>
          <w:lang w:val="pt-BR" w:eastAsia="vi-VN"/>
        </w:rPr>
        <w:br w:type="page"/>
      </w:r>
      <w:r w:rsidRPr="00360F77">
        <w:rPr>
          <w:rFonts w:ascii="Times New Roman" w:eastAsia="Courier New" w:hAnsi="Times New Roman" w:cs="Courier New"/>
          <w:b/>
          <w:color w:val="000000"/>
          <w:sz w:val="28"/>
          <w:szCs w:val="28"/>
          <w:lang w:val="pt-BR" w:eastAsia="vi-VN"/>
        </w:rPr>
        <w:lastRenderedPageBreak/>
        <w:t xml:space="preserve">II. Vốn tự có hợp nhất </w:t>
      </w:r>
      <w:r w:rsidRPr="00360F77">
        <w:rPr>
          <w:rFonts w:ascii="Times New Roman" w:eastAsia="Courier New" w:hAnsi="Times New Roman" w:cs="Courier New"/>
          <w:b/>
          <w:color w:val="000000"/>
          <w:sz w:val="28"/>
          <w:szCs w:val="28"/>
          <w:lang w:val="pt-BR" w:eastAsia="vi-VN"/>
        </w:rPr>
        <w:tab/>
      </w:r>
    </w:p>
    <w:p w:rsidR="00360F77" w:rsidRPr="00360F77" w:rsidRDefault="00360F77" w:rsidP="00360F77">
      <w:pPr>
        <w:widowControl w:val="0"/>
        <w:tabs>
          <w:tab w:val="left" w:pos="7785"/>
        </w:tabs>
        <w:spacing w:after="120" w:line="240" w:lineRule="auto"/>
        <w:ind w:firstLine="709"/>
        <w:jc w:val="both"/>
        <w:rPr>
          <w:rFonts w:ascii="Times New Roman" w:eastAsia="Courier New" w:hAnsi="Times New Roman" w:cs="Courier New"/>
          <w:b/>
          <w:color w:val="000000"/>
          <w:sz w:val="28"/>
          <w:szCs w:val="28"/>
          <w:lang w:val="pt-BR" w:eastAsia="vi-VN"/>
        </w:rPr>
      </w:pPr>
      <w:r w:rsidRPr="00360F77">
        <w:rPr>
          <w:rFonts w:ascii="Times New Roman" w:eastAsia="Courier New" w:hAnsi="Times New Roman" w:cs="Courier New"/>
          <w:b/>
          <w:color w:val="000000"/>
          <w:sz w:val="28"/>
          <w:szCs w:val="28"/>
          <w:lang w:val="pt-BR" w:eastAsia="vi-VN"/>
        </w:rPr>
        <w:t>1. Nguyên tắc chung:</w:t>
      </w:r>
    </w:p>
    <w:p w:rsidR="00360F77" w:rsidRPr="00360F77" w:rsidRDefault="00360F77" w:rsidP="00360F77">
      <w:pPr>
        <w:widowControl w:val="0"/>
        <w:spacing w:after="120" w:line="240" w:lineRule="auto"/>
        <w:ind w:firstLine="660"/>
        <w:jc w:val="both"/>
        <w:outlineLvl w:val="0"/>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a. Vốn tự có hợp nhất được xác định theo các cấu phần quy định tại điểm 2 dưới đây, lấy từ Bảng cân đối kế toán hợp nhất, trong đó không hợp nhất công ty con là doanh nghiệp hoạt động theo Luật kinh doanh bảo hiểm.</w:t>
      </w:r>
    </w:p>
    <w:p w:rsidR="00360F77" w:rsidRPr="00360F77" w:rsidRDefault="00360F77" w:rsidP="00360F77">
      <w:pPr>
        <w:widowControl w:val="0"/>
        <w:spacing w:after="120" w:line="240" w:lineRule="auto"/>
        <w:ind w:firstLine="660"/>
        <w:jc w:val="both"/>
        <w:outlineLvl w:val="0"/>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xml:space="preserve">b. Trường hợp Báo cáo tài chính hợp nhất nêu tại điểm a không có các khoản mục cụ thể để tính vốn cấp 1 hợp nhất và vốn cấp 2 hợp nhất, thì ngân hàng phải xây dựng số liệu thống kê từ các bảng cân đối tài khoản kế toán riêng lẻ của các đối tượng hợp nhất để đảm bảo việc tính toán đầy đủ, chính xác các khoản mục vốn cấp 1 và vốn cấp 2. </w:t>
      </w:r>
    </w:p>
    <w:p w:rsidR="00360F77" w:rsidRPr="00360F77" w:rsidRDefault="00360F77" w:rsidP="00360F77">
      <w:pPr>
        <w:widowControl w:val="0"/>
        <w:tabs>
          <w:tab w:val="left" w:pos="7785"/>
        </w:tabs>
        <w:spacing w:after="120" w:line="240" w:lineRule="auto"/>
        <w:ind w:firstLine="709"/>
        <w:jc w:val="both"/>
        <w:rPr>
          <w:rFonts w:ascii="Times New Roman" w:eastAsia="Courier New" w:hAnsi="Times New Roman" w:cs="Courier New"/>
          <w:b/>
          <w:color w:val="000000"/>
          <w:sz w:val="28"/>
          <w:szCs w:val="28"/>
          <w:lang w:val="pt-BR" w:eastAsia="vi-VN"/>
        </w:rPr>
      </w:pPr>
      <w:r w:rsidRPr="00360F77">
        <w:rPr>
          <w:rFonts w:ascii="Times New Roman" w:eastAsia="Courier New" w:hAnsi="Times New Roman" w:cs="Courier New"/>
          <w:b/>
          <w:color w:val="000000"/>
          <w:sz w:val="28"/>
          <w:szCs w:val="28"/>
          <w:lang w:val="pt-BR" w:eastAsia="vi-VN"/>
        </w:rPr>
        <w:t>2. Cấu phần và cách xác định vốn tự có hợp nhất:</w:t>
      </w:r>
      <w:r w:rsidRPr="00360F77">
        <w:rPr>
          <w:rFonts w:ascii="Times New Roman" w:eastAsia="Courier New" w:hAnsi="Times New Roman" w:cs="Courier New"/>
          <w:color w:val="000000"/>
          <w:sz w:val="28"/>
          <w:szCs w:val="28"/>
          <w:lang w:val="pt-BR" w:eastAsia="vi-VN"/>
        </w:rPr>
        <w:tab/>
      </w:r>
    </w:p>
    <w:tbl>
      <w:tblPr>
        <w:tblW w:w="1461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A0" w:firstRow="1" w:lastRow="0" w:firstColumn="1" w:lastColumn="0" w:noHBand="0" w:noVBand="0"/>
      </w:tblPr>
      <w:tblGrid>
        <w:gridCol w:w="830"/>
        <w:gridCol w:w="7548"/>
        <w:gridCol w:w="6237"/>
      </w:tblGrid>
      <w:tr w:rsidR="00360F77" w:rsidRPr="00360F77" w:rsidTr="009904B9">
        <w:trPr>
          <w:trHeight w:val="578"/>
          <w:tblHeader/>
        </w:trPr>
        <w:tc>
          <w:tcPr>
            <w:tcW w:w="830" w:type="dxa"/>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Mục</w:t>
            </w:r>
          </w:p>
        </w:tc>
        <w:tc>
          <w:tcPr>
            <w:tcW w:w="7548" w:type="dxa"/>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Cấu phần</w:t>
            </w:r>
          </w:p>
        </w:tc>
        <w:tc>
          <w:tcPr>
            <w:tcW w:w="6237" w:type="dxa"/>
            <w:shd w:val="clear" w:color="auto" w:fill="FFFFFF"/>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Cách xác định</w:t>
            </w:r>
          </w:p>
        </w:tc>
      </w:tr>
      <w:tr w:rsidR="00360F77" w:rsidRPr="00360F77" w:rsidTr="009904B9">
        <w:trPr>
          <w:trHeight w:val="521"/>
        </w:trPr>
        <w:tc>
          <w:tcPr>
            <w:tcW w:w="830" w:type="dxa"/>
            <w:shd w:val="clear" w:color="auto"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p>
        </w:tc>
        <w:tc>
          <w:tcPr>
            <w:tcW w:w="7548" w:type="dxa"/>
            <w:shd w:val="clear" w:color="auto" w:fill="FFFFFF"/>
            <w:noWrap/>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8"/>
                <w:szCs w:val="28"/>
                <w:lang w:val="pt-BR" w:eastAsia="vi-VN"/>
              </w:rPr>
            </w:pPr>
            <w:r w:rsidRPr="00360F77">
              <w:rPr>
                <w:rFonts w:ascii="Times New Roman" w:eastAsia="Courier New" w:hAnsi="Times New Roman" w:cs="Courier New"/>
                <w:b/>
                <w:bCs/>
                <w:color w:val="000000"/>
                <w:sz w:val="28"/>
                <w:szCs w:val="28"/>
                <w:lang w:val="pt-BR" w:eastAsia="vi-VN"/>
              </w:rPr>
              <w:t xml:space="preserve">VỐN CẤP 1 HỢP NHẤT (A) = A1 - A2- A3 </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w:t>
            </w:r>
          </w:p>
        </w:tc>
      </w:tr>
      <w:tr w:rsidR="00360F77" w:rsidRPr="00360F77" w:rsidTr="009904B9">
        <w:trPr>
          <w:trHeight w:val="315"/>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pt-BR" w:eastAsia="vi-VN"/>
              </w:rPr>
            </w:pPr>
          </w:p>
        </w:tc>
        <w:tc>
          <w:tcPr>
            <w:tcW w:w="7548" w:type="dxa"/>
            <w:shd w:val="clear" w:color="auto" w:fill="FFFFFF"/>
          </w:tcPr>
          <w:p w:rsidR="00360F77" w:rsidRPr="00360F77" w:rsidRDefault="00360F77" w:rsidP="00360F77">
            <w:pPr>
              <w:widowControl w:val="0"/>
              <w:tabs>
                <w:tab w:val="left" w:pos="5074"/>
              </w:tabs>
              <w:spacing w:after="0" w:line="240" w:lineRule="auto"/>
              <w:rPr>
                <w:rFonts w:ascii="Times New Roman" w:eastAsia="Courier New" w:hAnsi="Times New Roman" w:cs="Courier New"/>
                <w:b/>
                <w:color w:val="000000"/>
                <w:sz w:val="28"/>
                <w:szCs w:val="28"/>
                <w:lang w:val="pt-BR" w:eastAsia="vi-VN"/>
              </w:rPr>
            </w:pPr>
            <w:r w:rsidRPr="00360F77">
              <w:rPr>
                <w:rFonts w:ascii="Times New Roman" w:eastAsia="Courier New" w:hAnsi="Times New Roman" w:cs="Courier New"/>
                <w:b/>
                <w:color w:val="000000"/>
                <w:sz w:val="28"/>
                <w:szCs w:val="28"/>
                <w:lang w:val="pt-BR" w:eastAsia="vi-VN"/>
              </w:rPr>
              <w:t>Cấu phần vốn cấp 1 hợp nhất (A1) = ∑1÷8</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pt-BR" w:eastAsia="vi-VN"/>
              </w:rPr>
            </w:pPr>
          </w:p>
        </w:tc>
      </w:tr>
      <w:tr w:rsidR="00360F77" w:rsidRPr="00360F77" w:rsidTr="009904B9">
        <w:trPr>
          <w:trHeight w:val="315"/>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Vốn điều lệ (vốn đã được cấp, vốn đã góp)</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Lấy số liệu tại khoản mục</w:t>
            </w:r>
            <w:r w:rsidRPr="00360F77">
              <w:rPr>
                <w:rFonts w:ascii="Times New Roman" w:eastAsia="Courier New" w:hAnsi="Times New Roman" w:cs="Courier New"/>
                <w:b/>
                <w:color w:val="000000"/>
                <w:sz w:val="28"/>
                <w:szCs w:val="28"/>
                <w:lang w:val="vi-VN" w:eastAsia="vi-VN"/>
              </w:rPr>
              <w:t xml:space="preserve"> Vốn điều lệ</w:t>
            </w:r>
            <w:r w:rsidRPr="00360F77">
              <w:rPr>
                <w:rFonts w:ascii="Times New Roman" w:eastAsia="Courier New" w:hAnsi="Times New Roman" w:cs="Courier New"/>
                <w:color w:val="000000"/>
                <w:sz w:val="28"/>
                <w:szCs w:val="28"/>
                <w:lang w:val="vi-VN" w:eastAsia="vi-VN"/>
              </w:rPr>
              <w:t xml:space="preserve"> trên Bảng cân đối</w:t>
            </w:r>
            <w:r w:rsidRPr="00360F77">
              <w:rPr>
                <w:rFonts w:ascii="Times New Roman" w:eastAsia="Courier New" w:hAnsi="Times New Roman" w:cs="Courier New"/>
                <w:color w:val="000000"/>
                <w:sz w:val="28"/>
                <w:szCs w:val="28"/>
                <w:lang w:eastAsia="vi-VN"/>
              </w:rPr>
              <w:t xml:space="preserve"> </w:t>
            </w:r>
            <w:r w:rsidRPr="00360F77">
              <w:rPr>
                <w:rFonts w:ascii="Times New Roman" w:eastAsia="Courier New" w:hAnsi="Times New Roman" w:cs="Courier New"/>
                <w:color w:val="000000"/>
                <w:sz w:val="28"/>
                <w:szCs w:val="28"/>
                <w:lang w:val="vi-VN" w:eastAsia="vi-VN"/>
              </w:rPr>
              <w:t>kế toán hợp nhất.</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Đối với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sử dụng ngoại tệ làm đơn vị tiền tệ trong kế toán thì Vốn điều lệ được quy đổi ra đồng Việt Nam theo quy định của Ngân hàng Nhà nước hướng dẫn về Chế độ báo cáo tài chính đối với các tổ chức tín dụng.</w:t>
            </w:r>
          </w:p>
        </w:tc>
      </w:tr>
      <w:tr w:rsidR="00360F77" w:rsidRPr="00360F77" w:rsidTr="009904B9">
        <w:trPr>
          <w:trHeight w:val="315"/>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(2)</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Quỹ dự trữ bổ sung vốn điều lệ</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Quỹ dự trữ bổ sung vốn điều lệ thuộc khoản mục </w:t>
            </w:r>
            <w:r w:rsidRPr="00360F77">
              <w:rPr>
                <w:rFonts w:ascii="Times New Roman" w:eastAsia="Courier New" w:hAnsi="Times New Roman" w:cs="Courier New"/>
                <w:b/>
                <w:color w:val="000000"/>
                <w:sz w:val="28"/>
                <w:szCs w:val="28"/>
                <w:lang w:val="vi-VN" w:eastAsia="vi-VN"/>
              </w:rPr>
              <w:t>Quỹ của tổ chức tín dụng</w:t>
            </w:r>
            <w:r w:rsidRPr="00360F77">
              <w:rPr>
                <w:rFonts w:ascii="Times New Roman" w:eastAsia="Courier New" w:hAnsi="Times New Roman" w:cs="Courier New"/>
                <w:color w:val="000000"/>
                <w:sz w:val="28"/>
                <w:szCs w:val="28"/>
                <w:lang w:val="vi-VN" w:eastAsia="vi-VN"/>
              </w:rPr>
              <w:t xml:space="preserve"> trên Bảng cân đối kế toán hợp nhất.</w:t>
            </w:r>
          </w:p>
        </w:tc>
      </w:tr>
      <w:tr w:rsidR="00360F77" w:rsidRPr="00360F77" w:rsidTr="009904B9">
        <w:trPr>
          <w:trHeight w:val="315"/>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(3)</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Quỹ đầu tư phát triển </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Lấy số liệu Quỹ đầu tư phát triển thuộc khoản mục</w:t>
            </w:r>
            <w:r w:rsidRPr="00360F77">
              <w:rPr>
                <w:rFonts w:ascii="Times New Roman" w:eastAsia="Courier New" w:hAnsi="Times New Roman" w:cs="Courier New"/>
                <w:b/>
                <w:color w:val="000000"/>
                <w:sz w:val="28"/>
                <w:szCs w:val="28"/>
                <w:lang w:val="vi-VN" w:eastAsia="vi-VN"/>
              </w:rPr>
              <w:t xml:space="preserve"> Quỹ của tổ chức tín dụng</w:t>
            </w:r>
            <w:r w:rsidRPr="00360F77">
              <w:rPr>
                <w:rFonts w:ascii="Times New Roman" w:eastAsia="Courier New" w:hAnsi="Times New Roman" w:cs="Courier New"/>
                <w:color w:val="000000"/>
                <w:sz w:val="28"/>
                <w:szCs w:val="28"/>
                <w:lang w:val="vi-VN" w:eastAsia="vi-VN"/>
              </w:rPr>
              <w:t xml:space="preserve"> trên Bảng cân đối kế toán hợp nhất.</w:t>
            </w:r>
          </w:p>
        </w:tc>
      </w:tr>
      <w:tr w:rsidR="00360F77" w:rsidRPr="00360F77" w:rsidTr="009904B9">
        <w:trPr>
          <w:trHeight w:val="315"/>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(4)</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Quỹ dự phòng tài chính</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Quỹ dự phòng tài chính trong khoản mục </w:t>
            </w:r>
            <w:r w:rsidRPr="00360F77">
              <w:rPr>
                <w:rFonts w:ascii="Times New Roman" w:eastAsia="Courier New" w:hAnsi="Times New Roman" w:cs="Courier New"/>
                <w:b/>
                <w:color w:val="000000"/>
                <w:sz w:val="28"/>
                <w:szCs w:val="28"/>
                <w:lang w:val="vi-VN" w:eastAsia="vi-VN"/>
              </w:rPr>
              <w:lastRenderedPageBreak/>
              <w:t>Quỹ của tổ chức tín dụng</w:t>
            </w:r>
            <w:r w:rsidRPr="00360F77">
              <w:rPr>
                <w:rFonts w:ascii="Times New Roman" w:eastAsia="Courier New" w:hAnsi="Times New Roman" w:cs="Courier New"/>
                <w:color w:val="000000"/>
                <w:sz w:val="28"/>
                <w:szCs w:val="28"/>
                <w:lang w:val="vi-VN" w:eastAsia="vi-VN"/>
              </w:rPr>
              <w:t xml:space="preserve"> trên Bảng cân đối kế toán.</w:t>
            </w:r>
          </w:p>
        </w:tc>
      </w:tr>
      <w:tr w:rsidR="00360F77" w:rsidRPr="00360F77" w:rsidTr="009904B9">
        <w:trPr>
          <w:trHeight w:val="315"/>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lastRenderedPageBreak/>
              <w:t>(5)</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Vốn đầu tư xây dựng cơ bản, mua sắm tài sản cố định</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w:t>
            </w:r>
            <w:r w:rsidRPr="00360F77">
              <w:rPr>
                <w:rFonts w:ascii="Times New Roman" w:eastAsia="Courier New" w:hAnsi="Times New Roman" w:cs="Courier New"/>
                <w:b/>
                <w:color w:val="000000"/>
                <w:sz w:val="28"/>
                <w:szCs w:val="28"/>
                <w:lang w:val="vi-VN" w:eastAsia="vi-VN"/>
              </w:rPr>
              <w:t>Vốn đầu tư xây dựng cơ bản, mua sắm tài sản cố định</w:t>
            </w:r>
            <w:r w:rsidRPr="00360F77">
              <w:rPr>
                <w:rFonts w:ascii="Times New Roman" w:eastAsia="Courier New" w:hAnsi="Times New Roman" w:cs="Courier New"/>
                <w:color w:val="000000"/>
                <w:sz w:val="28"/>
                <w:szCs w:val="28"/>
                <w:lang w:val="vi-VN" w:eastAsia="vi-VN"/>
              </w:rPr>
              <w:t xml:space="preserve"> trên Bảng cân đối kế toán.</w:t>
            </w:r>
          </w:p>
        </w:tc>
      </w:tr>
      <w:tr w:rsidR="00360F77" w:rsidRPr="00360F77" w:rsidTr="009904B9">
        <w:trPr>
          <w:trHeight w:val="601"/>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(6)</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eastAsia="vi-VN"/>
              </w:rPr>
            </w:pPr>
            <w:r w:rsidRPr="00360F77">
              <w:rPr>
                <w:rFonts w:ascii="Times New Roman" w:eastAsia="Courier New" w:hAnsi="Times New Roman" w:cs="Courier New"/>
                <w:color w:val="000000"/>
                <w:sz w:val="28"/>
                <w:szCs w:val="28"/>
                <w:lang w:val="vi-VN" w:eastAsia="vi-VN"/>
              </w:rPr>
              <w:t xml:space="preserve">Lợi nhuận </w:t>
            </w:r>
            <w:r w:rsidRPr="00360F77">
              <w:rPr>
                <w:rFonts w:ascii="Times New Roman" w:eastAsia="Courier New" w:hAnsi="Times New Roman" w:cs="Courier New"/>
                <w:color w:val="000000"/>
                <w:sz w:val="28"/>
                <w:szCs w:val="28"/>
                <w:lang w:eastAsia="vi-VN"/>
              </w:rPr>
              <w:t>chưa phân phối</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eastAsia="vi-VN"/>
              </w:rPr>
            </w:pPr>
            <w:r w:rsidRPr="00360F77">
              <w:rPr>
                <w:rFonts w:ascii="Times New Roman" w:eastAsia="Courier New" w:hAnsi="Times New Roman" w:cs="Times New Roman"/>
                <w:color w:val="000000"/>
                <w:sz w:val="28"/>
                <w:szCs w:val="28"/>
                <w:lang w:eastAsia="vi-VN"/>
              </w:rPr>
              <w:t xml:space="preserve">Lấy số liệu </w:t>
            </w:r>
            <w:r w:rsidRPr="00360F77">
              <w:rPr>
                <w:rFonts w:ascii="Times New Roman" w:eastAsia="Courier New" w:hAnsi="Times New Roman" w:cs="Times New Roman"/>
                <w:b/>
                <w:color w:val="000000"/>
                <w:sz w:val="28"/>
                <w:szCs w:val="28"/>
                <w:lang w:eastAsia="vi-VN"/>
              </w:rPr>
              <w:t>Lợi nhuận chưa phân phối</w:t>
            </w:r>
            <w:r w:rsidRPr="00360F77">
              <w:rPr>
                <w:rFonts w:ascii="Times New Roman" w:eastAsia="Courier New" w:hAnsi="Times New Roman" w:cs="Times New Roman"/>
                <w:color w:val="000000"/>
                <w:sz w:val="28"/>
                <w:szCs w:val="28"/>
                <w:lang w:eastAsia="vi-VN"/>
              </w:rPr>
              <w:t xml:space="preserve"> trên bảng cân đối kế toán hợp nhất tại thời điểm tính tỷ lệ an toàn vốn tối thiểu hợp nhất</w:t>
            </w:r>
            <w:r w:rsidRPr="00360F77">
              <w:rPr>
                <w:rFonts w:ascii="Times New Roman" w:eastAsia="Courier New" w:hAnsi="Times New Roman" w:cs="Courier New"/>
                <w:color w:val="000000"/>
                <w:sz w:val="28"/>
                <w:szCs w:val="28"/>
                <w:lang w:val="vi-VN" w:eastAsia="vi-VN"/>
              </w:rPr>
              <w:t xml:space="preserve">. Đối với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được chấp thuận hoãn, giãn trích lập dự phòng rủi ro, lợi nhuận </w:t>
            </w:r>
            <w:r w:rsidRPr="00360F77">
              <w:rPr>
                <w:rFonts w:ascii="Times New Roman" w:eastAsia="Courier New" w:hAnsi="Times New Roman" w:cs="Courier New"/>
                <w:color w:val="000000"/>
                <w:sz w:val="28"/>
                <w:szCs w:val="28"/>
                <w:lang w:eastAsia="vi-VN"/>
              </w:rPr>
              <w:t>chưa phân phối</w:t>
            </w:r>
            <w:r w:rsidRPr="00360F77">
              <w:rPr>
                <w:rFonts w:ascii="Times New Roman" w:eastAsia="Courier New" w:hAnsi="Times New Roman" w:cs="Courier New"/>
                <w:color w:val="000000"/>
                <w:sz w:val="28"/>
                <w:szCs w:val="28"/>
                <w:lang w:val="vi-VN" w:eastAsia="vi-VN"/>
              </w:rPr>
              <w:t xml:space="preserve"> phải trừ đi chênh lệch dương giữa số dự phòng rủi ro phải trích theo quy định của Ngân hàng Nhà nước về phân loại tài sản có, mức trích, phương pháp trích dự phòng rủi ro và sử dụng dự phòng rủi ro đối với tổ chức tín dụng, chi nhánh ngân hàng nước ngoài so với số dự phòng rủi ro đã trích.</w:t>
            </w:r>
          </w:p>
        </w:tc>
      </w:tr>
      <w:tr w:rsidR="00360F77" w:rsidRPr="00360F77" w:rsidTr="009904B9">
        <w:trPr>
          <w:trHeight w:val="630"/>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(7)</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Thặng dư vốn cổ phần lũy kế </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w:t>
            </w:r>
            <w:r w:rsidRPr="00360F77">
              <w:rPr>
                <w:rFonts w:ascii="Times New Roman" w:eastAsia="Courier New" w:hAnsi="Times New Roman" w:cs="Courier New"/>
                <w:b/>
                <w:color w:val="000000"/>
                <w:sz w:val="28"/>
                <w:szCs w:val="28"/>
                <w:lang w:val="vi-VN" w:eastAsia="vi-VN"/>
              </w:rPr>
              <w:t xml:space="preserve">Thặng dư vốn cổ phần </w:t>
            </w:r>
            <w:r w:rsidRPr="00360F77">
              <w:rPr>
                <w:rFonts w:ascii="Times New Roman" w:eastAsia="Courier New" w:hAnsi="Times New Roman" w:cs="Courier New"/>
                <w:color w:val="000000"/>
                <w:sz w:val="28"/>
                <w:szCs w:val="28"/>
                <w:lang w:val="vi-VN" w:eastAsia="vi-VN"/>
              </w:rPr>
              <w:t>trên</w:t>
            </w:r>
            <w:r w:rsidRPr="00360F77">
              <w:rPr>
                <w:rFonts w:ascii="Times New Roman" w:eastAsia="Courier New" w:hAnsi="Times New Roman" w:cs="Courier New"/>
                <w:b/>
                <w:color w:val="000000"/>
                <w:sz w:val="28"/>
                <w:szCs w:val="28"/>
                <w:lang w:val="vi-VN" w:eastAsia="vi-VN"/>
              </w:rPr>
              <w:t xml:space="preserve"> </w:t>
            </w:r>
            <w:r w:rsidRPr="00360F77">
              <w:rPr>
                <w:rFonts w:ascii="Times New Roman" w:eastAsia="Courier New" w:hAnsi="Times New Roman" w:cs="Courier New"/>
                <w:color w:val="000000"/>
                <w:sz w:val="28"/>
                <w:szCs w:val="28"/>
                <w:lang w:val="vi-VN" w:eastAsia="vi-VN"/>
              </w:rPr>
              <w:t>Bảng cân đối kế toán hợp nhất.</w:t>
            </w:r>
          </w:p>
        </w:tc>
      </w:tr>
      <w:tr w:rsidR="00360F77" w:rsidRPr="00360F77" w:rsidTr="009904B9">
        <w:trPr>
          <w:trHeight w:val="395"/>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(8)</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Chênh lệch tỷ giá hối đoái phát sinh khi hợp nhất báo cáo tài chính</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Lấy số liệu tại khoản mục</w:t>
            </w:r>
            <w:r w:rsidRPr="00360F77">
              <w:rPr>
                <w:rFonts w:ascii="Times New Roman" w:eastAsia="Courier New" w:hAnsi="Times New Roman" w:cs="Courier New"/>
                <w:b/>
                <w:color w:val="000000"/>
                <w:sz w:val="28"/>
                <w:szCs w:val="28"/>
                <w:lang w:val="vi-VN" w:eastAsia="vi-VN"/>
              </w:rPr>
              <w:t xml:space="preserve"> Chênh lệch tỷ giá hối đoái</w:t>
            </w:r>
            <w:r w:rsidRPr="00360F77">
              <w:rPr>
                <w:rFonts w:ascii="Times New Roman" w:eastAsia="Courier New" w:hAnsi="Times New Roman" w:cs="Courier New"/>
                <w:color w:val="000000"/>
                <w:sz w:val="28"/>
                <w:szCs w:val="28"/>
                <w:lang w:val="vi-VN" w:eastAsia="vi-VN"/>
              </w:rPr>
              <w:t xml:space="preserve"> trên Bảng cân đối kế toán hợp nhất.</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Đối với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sử dụng ngoại tệ làm đơn vị tiền tệ trong kế toán,</w:t>
            </w:r>
            <w:r w:rsidRPr="00360F77">
              <w:rPr>
                <w:rFonts w:ascii="Times New Roman" w:eastAsia="Courier New" w:hAnsi="Times New Roman" w:cs="Courier New"/>
                <w:b/>
                <w:color w:val="000000"/>
                <w:sz w:val="28"/>
                <w:szCs w:val="28"/>
                <w:lang w:val="vi-VN" w:eastAsia="vi-VN"/>
              </w:rPr>
              <w:t xml:space="preserve"> Chênh lệch tỷ giá hối đoái</w:t>
            </w:r>
            <w:r w:rsidRPr="00360F77">
              <w:rPr>
                <w:rFonts w:ascii="Times New Roman" w:eastAsia="Courier New" w:hAnsi="Times New Roman" w:cs="Courier New"/>
                <w:color w:val="000000"/>
                <w:sz w:val="28"/>
                <w:szCs w:val="28"/>
                <w:lang w:val="vi-VN" w:eastAsia="vi-VN"/>
              </w:rPr>
              <w:t xml:space="preserve"> bao gồm cả số liệu chênh lệch tỷ giá hối đoái do đánh giá lại vốn chủ sở hữu có gốc ngoại tệ thuộc khoản mục Vốn Chủ sở hữu được ghi nhận trên Bảng cân đối kế toán khi chuyển đổi Báo cáo tài chính được lập bằng ngoại tệ ra đồng Việt Nam.</w:t>
            </w:r>
          </w:p>
        </w:tc>
      </w:tr>
      <w:tr w:rsidR="00360F77" w:rsidRPr="00360F77" w:rsidTr="009904B9">
        <w:trPr>
          <w:trHeight w:val="315"/>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p>
        </w:tc>
        <w:tc>
          <w:tcPr>
            <w:tcW w:w="7548" w:type="dxa"/>
            <w:shd w:val="clear" w:color="auto" w:fill="FFFFFF"/>
            <w:noWrap/>
          </w:tcPr>
          <w:p w:rsidR="00360F77" w:rsidRPr="00360F77" w:rsidRDefault="00360F77" w:rsidP="00360F77">
            <w:pPr>
              <w:widowControl w:val="0"/>
              <w:tabs>
                <w:tab w:val="left" w:pos="3681"/>
              </w:tabs>
              <w:spacing w:after="0" w:line="240" w:lineRule="auto"/>
              <w:rPr>
                <w:rFonts w:ascii="Times New Roman" w:eastAsia="Courier New" w:hAnsi="Times New Roman" w:cs="Courier New"/>
                <w:b/>
                <w:iCs/>
                <w:color w:val="000000"/>
                <w:sz w:val="28"/>
                <w:szCs w:val="28"/>
                <w:lang w:val="vi-VN" w:eastAsia="vi-VN"/>
              </w:rPr>
            </w:pPr>
            <w:r w:rsidRPr="00360F77">
              <w:rPr>
                <w:rFonts w:ascii="Times New Roman" w:eastAsia="Courier New" w:hAnsi="Times New Roman" w:cs="Courier New"/>
                <w:b/>
                <w:iCs/>
                <w:color w:val="000000"/>
                <w:sz w:val="28"/>
                <w:szCs w:val="28"/>
                <w:lang w:val="vi-VN" w:eastAsia="vi-VN"/>
              </w:rPr>
              <w:t xml:space="preserve">Các khoản phải trừ khỏi vốn cấp 1 hợp nhất (A2) = </w:t>
            </w:r>
            <w:r w:rsidRPr="00360F77">
              <w:rPr>
                <w:rFonts w:ascii="Times New Roman" w:eastAsia="Courier New" w:hAnsi="Times New Roman" w:cs="Courier New"/>
                <w:b/>
                <w:color w:val="000000"/>
                <w:sz w:val="28"/>
                <w:szCs w:val="28"/>
                <w:lang w:val="vi-VN" w:eastAsia="vi-VN"/>
              </w:rPr>
              <w:t>∑9÷14</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w:t>
            </w:r>
          </w:p>
        </w:tc>
      </w:tr>
      <w:tr w:rsidR="00360F77" w:rsidRPr="00360F77" w:rsidTr="009904B9">
        <w:trPr>
          <w:trHeight w:val="315"/>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(9)</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Lợi thế thương mại</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chênh lệch dương giữa số tiền mua một tài sản tài chính và giá trị số sách kế toán của tài sản tài </w:t>
            </w:r>
            <w:r w:rsidRPr="00360F77">
              <w:rPr>
                <w:rFonts w:ascii="Times New Roman" w:eastAsia="Courier New" w:hAnsi="Times New Roman" w:cs="Courier New"/>
                <w:color w:val="000000"/>
                <w:sz w:val="28"/>
                <w:szCs w:val="28"/>
                <w:lang w:val="vi-VN" w:eastAsia="vi-VN"/>
              </w:rPr>
              <w:lastRenderedPageBreak/>
              <w:t>chính đó mà ngân hàng phải trả phát sinh từ giao dịch có tính chất mua lại do ngân hàng thực hiện.</w:t>
            </w:r>
          </w:p>
        </w:tc>
      </w:tr>
      <w:tr w:rsidR="00360F77" w:rsidRPr="00360F77" w:rsidTr="009904B9">
        <w:trPr>
          <w:trHeight w:val="315"/>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lastRenderedPageBreak/>
              <w:t>(10)</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Lỗ lũy kế</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w:t>
            </w:r>
            <w:r w:rsidRPr="00360F77">
              <w:rPr>
                <w:rFonts w:ascii="Times New Roman" w:eastAsia="Courier New" w:hAnsi="Times New Roman" w:cs="Courier New"/>
                <w:b/>
                <w:color w:val="000000"/>
                <w:sz w:val="28"/>
                <w:szCs w:val="28"/>
                <w:lang w:val="vi-VN" w:eastAsia="vi-VN"/>
              </w:rPr>
              <w:t>Lỗ lũy kế</w:t>
            </w:r>
            <w:r w:rsidRPr="00360F77">
              <w:rPr>
                <w:rFonts w:ascii="Times New Roman" w:eastAsia="Courier New" w:hAnsi="Times New Roman" w:cs="Courier New"/>
                <w:color w:val="000000"/>
                <w:sz w:val="28"/>
                <w:szCs w:val="28"/>
                <w:lang w:val="vi-VN" w:eastAsia="vi-VN"/>
              </w:rPr>
              <w:t xml:space="preserve"> tại thời điểm tính vốn tự có</w:t>
            </w:r>
            <w:r w:rsidRPr="00360F77">
              <w:rPr>
                <w:rFonts w:ascii="Times New Roman" w:eastAsia="Courier New" w:hAnsi="Times New Roman" w:cs="Courier New"/>
                <w:color w:val="000000"/>
                <w:sz w:val="28"/>
                <w:szCs w:val="28"/>
                <w:lang w:eastAsia="vi-VN"/>
              </w:rPr>
              <w:t xml:space="preserve"> hợp nhất</w:t>
            </w:r>
            <w:r w:rsidRPr="00360F77">
              <w:rPr>
                <w:rFonts w:ascii="Times New Roman" w:eastAsia="Courier New" w:hAnsi="Times New Roman" w:cs="Courier New"/>
                <w:color w:val="000000"/>
                <w:sz w:val="28"/>
                <w:szCs w:val="28"/>
                <w:lang w:val="vi-VN" w:eastAsia="vi-VN"/>
              </w:rPr>
              <w:t>.</w:t>
            </w:r>
          </w:p>
        </w:tc>
      </w:tr>
      <w:tr w:rsidR="00360F77" w:rsidRPr="00360F77" w:rsidTr="009904B9">
        <w:trPr>
          <w:trHeight w:val="359"/>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(11)</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Cổ phiếu quỹ</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tại khoản mục </w:t>
            </w:r>
            <w:r w:rsidRPr="00360F77">
              <w:rPr>
                <w:rFonts w:ascii="Times New Roman" w:eastAsia="Courier New" w:hAnsi="Times New Roman" w:cs="Courier New"/>
                <w:b/>
                <w:color w:val="000000"/>
                <w:sz w:val="28"/>
                <w:szCs w:val="28"/>
                <w:lang w:val="vi-VN" w:eastAsia="vi-VN"/>
              </w:rPr>
              <w:t>Cổ phiếu quỹ</w:t>
            </w:r>
            <w:r w:rsidRPr="00360F77">
              <w:rPr>
                <w:rFonts w:ascii="Times New Roman" w:eastAsia="Courier New" w:hAnsi="Times New Roman" w:cs="Courier New"/>
                <w:color w:val="000000"/>
                <w:sz w:val="28"/>
                <w:szCs w:val="28"/>
                <w:lang w:val="vi-VN" w:eastAsia="vi-VN"/>
              </w:rPr>
              <w:t xml:space="preserve"> trên Bảng cân đối kế toán hợp nhất.</w:t>
            </w:r>
          </w:p>
        </w:tc>
      </w:tr>
      <w:tr w:rsidR="00360F77" w:rsidRPr="00360F77" w:rsidTr="009904B9">
        <w:trPr>
          <w:trHeight w:val="359"/>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(12)</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bCs/>
                <w:color w:val="000000"/>
                <w:sz w:val="28"/>
                <w:szCs w:val="28"/>
                <w:lang w:val="vi-VN" w:eastAsia="vi-VN"/>
              </w:rPr>
              <w:t xml:space="preserve">Các khoản cấp tín dụng để </w:t>
            </w:r>
            <w:r w:rsidRPr="00360F77">
              <w:rPr>
                <w:rFonts w:ascii="Times New Roman" w:eastAsia="Courier New" w:hAnsi="Times New Roman" w:cs="Courier New"/>
                <w:color w:val="000000"/>
                <w:sz w:val="28"/>
                <w:szCs w:val="28"/>
                <w:lang w:val="vi-VN" w:eastAsia="vi-VN"/>
              </w:rPr>
              <w:t>góp vốn, mua cổ phần tại tổ chức tín dụng khác</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Lấy số dư các khoản cấp tín dụng để góp vốn, mua cổ phần tại tổ chức tín dụng khác, bao gồm cả khoản cấp tín dụng của các công ty con được hợp nhất.</w:t>
            </w:r>
          </w:p>
        </w:tc>
      </w:tr>
      <w:tr w:rsidR="00360F77" w:rsidRPr="00360F77" w:rsidTr="009904B9">
        <w:trPr>
          <w:trHeight w:val="359"/>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(13)</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Các khoản góp vốn, mua cổ phần của tổ chức tín dụng khác</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các khoản mua cổ phiếu đã niêm yết của tổ chức tín dụng khác theo quy định của pháp luật thuộc khoản mục </w:t>
            </w:r>
            <w:r w:rsidRPr="00360F77">
              <w:rPr>
                <w:rFonts w:ascii="Times New Roman" w:eastAsia="Courier New" w:hAnsi="Times New Roman" w:cs="Courier New"/>
                <w:b/>
                <w:color w:val="000000"/>
                <w:sz w:val="28"/>
                <w:szCs w:val="28"/>
                <w:lang w:val="vi-VN" w:eastAsia="vi-VN"/>
              </w:rPr>
              <w:t>Chứng khoán đầu tư sẵn sàng để bán</w:t>
            </w:r>
            <w:r w:rsidRPr="00360F77">
              <w:rPr>
                <w:rFonts w:ascii="Times New Roman" w:eastAsia="Courier New" w:hAnsi="Times New Roman" w:cs="Courier New"/>
                <w:color w:val="000000"/>
                <w:sz w:val="28"/>
                <w:szCs w:val="28"/>
                <w:lang w:val="vi-VN" w:eastAsia="vi-VN"/>
              </w:rPr>
              <w:t xml:space="preserve"> và số liệu các khoản Góp vốn đầu tư dài hạn vào đối tượng là các tổ chức tín dụng khác thuộc khoản mục </w:t>
            </w:r>
            <w:r w:rsidRPr="00360F77">
              <w:rPr>
                <w:rFonts w:ascii="Times New Roman" w:eastAsia="Courier New" w:hAnsi="Times New Roman" w:cs="Courier New"/>
                <w:b/>
                <w:color w:val="000000"/>
                <w:sz w:val="28"/>
                <w:szCs w:val="28"/>
                <w:lang w:val="vi-VN" w:eastAsia="vi-VN"/>
              </w:rPr>
              <w:t>Góp vốn đầu tư dài hạn</w:t>
            </w:r>
            <w:r w:rsidRPr="00360F77">
              <w:rPr>
                <w:rFonts w:ascii="Times New Roman" w:eastAsia="Courier New" w:hAnsi="Times New Roman" w:cs="Courier New"/>
                <w:color w:val="000000"/>
                <w:sz w:val="28"/>
                <w:szCs w:val="28"/>
                <w:lang w:val="vi-VN" w:eastAsia="vi-VN"/>
              </w:rPr>
              <w:t xml:space="preserve"> trên Bảng cân đối kế toán hợp nhất.</w:t>
            </w:r>
          </w:p>
        </w:tc>
      </w:tr>
      <w:tr w:rsidR="00360F77" w:rsidRPr="00360F77" w:rsidTr="009904B9">
        <w:trPr>
          <w:trHeight w:val="315"/>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(14)</w:t>
            </w:r>
          </w:p>
        </w:tc>
        <w:tc>
          <w:tcPr>
            <w:tcW w:w="7548" w:type="dxa"/>
            <w:shd w:val="clear" w:color="auto" w:fill="FFFFFF"/>
          </w:tcPr>
          <w:p w:rsidR="00360F77" w:rsidRPr="00360F77" w:rsidRDefault="00360F77" w:rsidP="00360F77">
            <w:pPr>
              <w:widowControl w:val="0"/>
              <w:tabs>
                <w:tab w:val="left" w:pos="6980"/>
              </w:tabs>
              <w:spacing w:after="0" w:line="240" w:lineRule="auto"/>
              <w:jc w:val="both"/>
              <w:rPr>
                <w:rFonts w:ascii="Times New Roman" w:eastAsia="Courier New" w:hAnsi="Times New Roman" w:cs="Courier New"/>
                <w:i/>
                <w:color w:val="000000"/>
                <w:sz w:val="28"/>
                <w:szCs w:val="28"/>
                <w:lang w:val="vi-VN" w:eastAsia="vi-VN"/>
              </w:rPr>
            </w:pPr>
            <w:r w:rsidRPr="00360F77">
              <w:rPr>
                <w:rFonts w:ascii="Times New Roman" w:eastAsia="Courier New" w:hAnsi="Times New Roman" w:cs="Courier New"/>
                <w:color w:val="000000"/>
                <w:sz w:val="28"/>
                <w:szCs w:val="28"/>
                <w:lang w:val="vi-VN" w:eastAsia="vi-VN"/>
              </w:rPr>
              <w:t>Các khoản góp vốn, mua cổ phần của công ty con không thuộc đối tượng hợp nhất và công ty con là doanh nghiệp hoạt động theo Luật kinh doanh bảo hiểm, không bao gồm các đối tượng đã tính ở mục (13)</w:t>
            </w:r>
          </w:p>
        </w:tc>
        <w:tc>
          <w:tcPr>
            <w:tcW w:w="6237" w:type="dxa"/>
            <w:shd w:val="clear" w:color="auto" w:fill="FFFFFF"/>
            <w:vAlign w:val="center"/>
          </w:tcPr>
          <w:p w:rsidR="00360F77" w:rsidRPr="00360F77" w:rsidRDefault="00360F77" w:rsidP="00360F77">
            <w:pPr>
              <w:widowControl w:val="0"/>
              <w:tabs>
                <w:tab w:val="left" w:pos="720"/>
              </w:tabs>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các khoản Góp vốn đầu tư dài hạn vào đối tượng là công ty con không thuộc đối tượng hợp nhất và các khoản góp vốn, mua cổ phần của công ty bảo hiểm (không bao gồm các đối tượng đã tính ở mục (13)) thuộc khoản mục </w:t>
            </w:r>
            <w:r w:rsidRPr="00360F77">
              <w:rPr>
                <w:rFonts w:ascii="Times New Roman" w:eastAsia="Courier New" w:hAnsi="Times New Roman" w:cs="Courier New"/>
                <w:b/>
                <w:color w:val="000000"/>
                <w:sz w:val="28"/>
                <w:szCs w:val="28"/>
                <w:lang w:val="vi-VN" w:eastAsia="vi-VN"/>
              </w:rPr>
              <w:t>Góp vốn đầu tư dài hạn</w:t>
            </w:r>
            <w:r w:rsidRPr="00360F77">
              <w:rPr>
                <w:rFonts w:ascii="Times New Roman" w:eastAsia="Courier New" w:hAnsi="Times New Roman" w:cs="Courier New"/>
                <w:color w:val="000000"/>
                <w:sz w:val="28"/>
                <w:szCs w:val="28"/>
                <w:lang w:val="vi-VN" w:eastAsia="vi-VN"/>
              </w:rPr>
              <w:t xml:space="preserve"> trên Bảng cân đối kế toán hợp nhất.</w:t>
            </w:r>
          </w:p>
        </w:tc>
      </w:tr>
      <w:tr w:rsidR="00360F77" w:rsidRPr="00360F77" w:rsidTr="009904B9">
        <w:trPr>
          <w:trHeight w:val="331"/>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Các khoản giảm trừ bổ sung (A3) = ∑15÷16</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499"/>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(15)</w:t>
            </w:r>
          </w:p>
        </w:tc>
        <w:tc>
          <w:tcPr>
            <w:tcW w:w="7548" w:type="dxa"/>
            <w:shd w:val="clear" w:color="auto"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Phần góp vốn, mua cổ phần của một doanh nghiệp, một công ty liên kết, một quỹ đầu tư (không bao gồm các đối tượng đã tính từ mục (13) đến mục (14)), vượt mức 10% của (A1-A2) </w:t>
            </w:r>
          </w:p>
        </w:tc>
        <w:tc>
          <w:tcPr>
            <w:tcW w:w="6237" w:type="dxa"/>
            <w:shd w:val="clear" w:color="auto" w:fill="FFFFFF"/>
            <w:vAlign w:val="center"/>
          </w:tcPr>
          <w:p w:rsidR="00360F77" w:rsidRPr="00360F77" w:rsidRDefault="00360F77" w:rsidP="00360F77">
            <w:pPr>
              <w:widowControl w:val="0"/>
              <w:tabs>
                <w:tab w:val="left" w:pos="720"/>
              </w:tabs>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Tổng các Phần chênh lệch dương giữa: (i) Số dư khoản Góp vốn đầu tư dài hạn vào từng doanh nghiệp, từng công ty liên kết, từng quỹ đầu tư theo quy định của pháp luật (không bao gồm các đối tượng đã tính từ </w:t>
            </w:r>
            <w:r w:rsidRPr="00360F77">
              <w:rPr>
                <w:rFonts w:ascii="Times New Roman" w:eastAsia="Courier New" w:hAnsi="Times New Roman" w:cs="Courier New"/>
                <w:color w:val="000000"/>
                <w:sz w:val="28"/>
                <w:szCs w:val="28"/>
                <w:lang w:val="vi-VN" w:eastAsia="vi-VN"/>
              </w:rPr>
              <w:lastRenderedPageBreak/>
              <w:t>mục (13) đến mục (14)) tại khoản mục</w:t>
            </w:r>
            <w:r w:rsidRPr="00360F77">
              <w:rPr>
                <w:rFonts w:ascii="Times New Roman" w:eastAsia="Courier New" w:hAnsi="Times New Roman" w:cs="Courier New"/>
                <w:b/>
                <w:color w:val="000000"/>
                <w:sz w:val="28"/>
                <w:szCs w:val="28"/>
                <w:lang w:val="vi-VN" w:eastAsia="vi-VN"/>
              </w:rPr>
              <w:t xml:space="preserve"> Chứng khoán đầu tư sẵn sàng để bán </w:t>
            </w:r>
            <w:r w:rsidRPr="00360F77">
              <w:rPr>
                <w:rFonts w:ascii="Times New Roman" w:eastAsia="Courier New" w:hAnsi="Times New Roman" w:cs="Courier New"/>
                <w:color w:val="000000"/>
                <w:sz w:val="28"/>
                <w:szCs w:val="28"/>
                <w:lang w:val="vi-VN" w:eastAsia="vi-VN"/>
              </w:rPr>
              <w:t xml:space="preserve">và khoản mục </w:t>
            </w:r>
            <w:r w:rsidRPr="00360F77">
              <w:rPr>
                <w:rFonts w:ascii="Times New Roman" w:eastAsia="Courier New" w:hAnsi="Times New Roman" w:cs="Courier New"/>
                <w:b/>
                <w:color w:val="000000"/>
                <w:sz w:val="28"/>
                <w:szCs w:val="28"/>
                <w:lang w:val="vi-VN" w:eastAsia="vi-VN"/>
              </w:rPr>
              <w:t>Đầu tư dài hạn khác</w:t>
            </w:r>
            <w:r w:rsidRPr="00360F77">
              <w:rPr>
                <w:rFonts w:ascii="Times New Roman" w:eastAsia="Courier New" w:hAnsi="Times New Roman" w:cs="Courier New"/>
                <w:color w:val="000000"/>
                <w:sz w:val="28"/>
                <w:szCs w:val="28"/>
                <w:lang w:val="vi-VN" w:eastAsia="vi-VN"/>
              </w:rPr>
              <w:t xml:space="preserve"> trên Bảng cân đối kế toán hợp nhất; và (ii) 10% của (A1 – A2)</w:t>
            </w:r>
          </w:p>
        </w:tc>
      </w:tr>
      <w:tr w:rsidR="00360F77" w:rsidRPr="00360F77" w:rsidTr="009904B9">
        <w:trPr>
          <w:trHeight w:val="408"/>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lastRenderedPageBreak/>
              <w:t>(16)</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Tổng các khoản góp vốn, mua cổ phần còn lại (không bao gồm các đối tượng đã tính từ mục (13) đến mục (15)), vượt mức 40% của (A1-A2)</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Phần chênh lệch dương giữa: (i) Tổng các khoản Góp vốn đầu tư dài hạn còn lại theo quy định của pháp luật (không bao gồm các đối tượng đã tính từ mục (13) đến mục (15)) thuộc khoản mục</w:t>
            </w:r>
            <w:r w:rsidRPr="00360F77">
              <w:rPr>
                <w:rFonts w:ascii="Times New Roman" w:eastAsia="Courier New" w:hAnsi="Times New Roman" w:cs="Courier New"/>
                <w:b/>
                <w:color w:val="000000"/>
                <w:sz w:val="28"/>
                <w:szCs w:val="28"/>
                <w:lang w:val="vi-VN" w:eastAsia="vi-VN"/>
              </w:rPr>
              <w:t xml:space="preserve"> Chứng khoán đầu tư sẵn sàng để bán </w:t>
            </w:r>
            <w:r w:rsidRPr="00360F77">
              <w:rPr>
                <w:rFonts w:ascii="Times New Roman" w:eastAsia="Courier New" w:hAnsi="Times New Roman" w:cs="Courier New"/>
                <w:color w:val="000000"/>
                <w:sz w:val="28"/>
                <w:szCs w:val="28"/>
                <w:lang w:val="vi-VN" w:eastAsia="vi-VN"/>
              </w:rPr>
              <w:t xml:space="preserve">và khoản mục </w:t>
            </w:r>
            <w:r w:rsidRPr="00360F77">
              <w:rPr>
                <w:rFonts w:ascii="Times New Roman" w:eastAsia="Courier New" w:hAnsi="Times New Roman" w:cs="Courier New"/>
                <w:b/>
                <w:color w:val="000000"/>
                <w:sz w:val="28"/>
                <w:szCs w:val="28"/>
                <w:lang w:val="vi-VN" w:eastAsia="vi-VN"/>
              </w:rPr>
              <w:t>Góp vốn đầu tư dài hạn</w:t>
            </w:r>
            <w:r w:rsidRPr="00360F77">
              <w:rPr>
                <w:rFonts w:ascii="Times New Roman" w:eastAsia="Courier New" w:hAnsi="Times New Roman" w:cs="Courier New"/>
                <w:color w:val="000000"/>
                <w:sz w:val="28"/>
                <w:szCs w:val="28"/>
                <w:lang w:val="vi-VN" w:eastAsia="vi-VN"/>
              </w:rPr>
              <w:t xml:space="preserve"> trên Bảng cân đối kế toán hợp nhất; và (ii) 40% của (A1- A2)</w:t>
            </w:r>
          </w:p>
        </w:tc>
      </w:tr>
      <w:tr w:rsidR="00360F77" w:rsidRPr="00360F77" w:rsidTr="009904B9">
        <w:trPr>
          <w:trHeight w:val="315"/>
        </w:trPr>
        <w:tc>
          <w:tcPr>
            <w:tcW w:w="830" w:type="dxa"/>
            <w:shd w:val="clear" w:color="auto"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p>
        </w:tc>
        <w:tc>
          <w:tcPr>
            <w:tcW w:w="7548" w:type="dxa"/>
            <w:shd w:val="clear" w:color="auto" w:fill="FFFFFF"/>
            <w:noWrap/>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VỐN CẤP 2 HỢP NHẤT (B) = B1 – B2 – (25)</w:t>
            </w:r>
          </w:p>
        </w:tc>
        <w:tc>
          <w:tcPr>
            <w:tcW w:w="6237" w:type="dxa"/>
            <w:shd w:val="clear" w:color="auto" w:fill="FFFFFF"/>
            <w:vAlign w:val="center"/>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Giá trị vốn cấp 2 hợp nhất tối đa bằng vốn cấp 1 hợp nhất</w:t>
            </w:r>
          </w:p>
        </w:tc>
      </w:tr>
      <w:tr w:rsidR="00360F77" w:rsidRPr="00360F77" w:rsidTr="009904B9">
        <w:trPr>
          <w:trHeight w:val="413"/>
        </w:trPr>
        <w:tc>
          <w:tcPr>
            <w:tcW w:w="830" w:type="dxa"/>
            <w:shd w:val="clear" w:color="auto"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p>
        </w:tc>
        <w:tc>
          <w:tcPr>
            <w:tcW w:w="7548" w:type="dxa"/>
            <w:shd w:val="clear" w:color="auto" w:fill="FFFFFF"/>
          </w:tcPr>
          <w:p w:rsidR="00360F77" w:rsidRPr="00360F77" w:rsidRDefault="00360F77" w:rsidP="00360F77">
            <w:pPr>
              <w:widowControl w:val="0"/>
              <w:tabs>
                <w:tab w:val="left" w:pos="1002"/>
              </w:tabs>
              <w:spacing w:after="0" w:line="240" w:lineRule="auto"/>
              <w:jc w:val="both"/>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 xml:space="preserve">Cấu phần vốn cấp 2 hợp nhất (B1) = </w:t>
            </w:r>
            <w:r w:rsidRPr="00360F77">
              <w:rPr>
                <w:rFonts w:ascii="Times New Roman" w:eastAsia="Courier New" w:hAnsi="Times New Roman" w:cs="Courier New"/>
                <w:color w:val="000000"/>
                <w:sz w:val="28"/>
                <w:szCs w:val="28"/>
                <w:lang w:val="vi-VN" w:eastAsia="vi-VN"/>
              </w:rPr>
              <w:t>∑</w:t>
            </w:r>
            <w:r w:rsidRPr="00360F77">
              <w:rPr>
                <w:rFonts w:ascii="Times New Roman" w:eastAsia="Courier New" w:hAnsi="Times New Roman" w:cs="Courier New"/>
                <w:b/>
                <w:color w:val="000000"/>
                <w:sz w:val="28"/>
                <w:szCs w:val="28"/>
                <w:lang w:val="vi-VN" w:eastAsia="vi-VN"/>
              </w:rPr>
              <w:t>17÷21</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413"/>
        </w:trPr>
        <w:tc>
          <w:tcPr>
            <w:tcW w:w="830" w:type="dxa"/>
            <w:shd w:val="clear" w:color="auto"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(17)</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50% phần chênh lệch tăng do đánh giá lại tài sản cố định theo quy định của pháp luật</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50% tổng số dư có của tài khoản chênh lệch đánh giá lại tài sản cố định trên Bảng cân đối kế toán hợp nhất.</w:t>
            </w:r>
          </w:p>
        </w:tc>
      </w:tr>
      <w:tr w:rsidR="00360F77" w:rsidRPr="00360F77" w:rsidTr="009904B9">
        <w:trPr>
          <w:trHeight w:val="422"/>
        </w:trPr>
        <w:tc>
          <w:tcPr>
            <w:tcW w:w="830" w:type="dxa"/>
            <w:shd w:val="clear" w:color="auto"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(18)</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40% phần chênh lệch tăng do đánh giá lại các khoản góp vốn đầu tư dài hạn theo quy định của pháp luật</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40% tổng số dư có của tài khoản chênh lệch đánh giá lại tài sản đối với các khoản mục </w:t>
            </w:r>
            <w:r w:rsidRPr="00360F77">
              <w:rPr>
                <w:rFonts w:ascii="Times New Roman" w:eastAsia="Courier New" w:hAnsi="Times New Roman" w:cs="Courier New"/>
                <w:b/>
                <w:color w:val="000000"/>
                <w:sz w:val="28"/>
                <w:szCs w:val="28"/>
                <w:lang w:val="vi-VN" w:eastAsia="vi-VN"/>
              </w:rPr>
              <w:t>Góp vốn đầu tư dài hạn</w:t>
            </w:r>
            <w:r w:rsidRPr="00360F77">
              <w:rPr>
                <w:rFonts w:ascii="Times New Roman" w:eastAsia="Courier New" w:hAnsi="Times New Roman" w:cs="Courier New"/>
                <w:color w:val="000000"/>
                <w:sz w:val="28"/>
                <w:szCs w:val="28"/>
                <w:lang w:val="vi-VN" w:eastAsia="vi-VN"/>
              </w:rPr>
              <w:t xml:space="preserve"> trên Bảng cân đối kế toán hợp nhất.</w:t>
            </w:r>
          </w:p>
        </w:tc>
      </w:tr>
      <w:tr w:rsidR="00360F77" w:rsidRPr="00360F77" w:rsidTr="009904B9">
        <w:trPr>
          <w:trHeight w:val="315"/>
        </w:trPr>
        <w:tc>
          <w:tcPr>
            <w:tcW w:w="830" w:type="dxa"/>
            <w:shd w:val="clear" w:color="auto"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(19)</w:t>
            </w:r>
          </w:p>
        </w:tc>
        <w:tc>
          <w:tcPr>
            <w:tcW w:w="7548" w:type="dxa"/>
            <w:shd w:val="clear" w:color="auto"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eastAsia="vi-VN"/>
              </w:rPr>
            </w:pPr>
            <w:r w:rsidRPr="00360F77">
              <w:rPr>
                <w:rFonts w:ascii="Times New Roman" w:eastAsia="Courier New" w:hAnsi="Times New Roman" w:cs="Courier New"/>
                <w:color w:val="000000"/>
                <w:sz w:val="28"/>
                <w:szCs w:val="28"/>
                <w:lang w:val="vi-VN" w:eastAsia="vi-VN"/>
              </w:rPr>
              <w:t>Dự phòng chung theo quy định của Ngân hàng Nhà nước về phân loại tài sản có, mức trích, phương pháp trích dự phòng rủi ro và sử dụng dự phòng rủi ro đối với tổ chức tín dụng, chi nhánh ngân hàng nước ngoài</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tổng các khoản mục </w:t>
            </w:r>
            <w:r w:rsidRPr="00360F77">
              <w:rPr>
                <w:rFonts w:ascii="Times New Roman" w:eastAsia="Courier New" w:hAnsi="Times New Roman" w:cs="Courier New"/>
                <w:b/>
                <w:color w:val="000000"/>
                <w:sz w:val="28"/>
                <w:szCs w:val="28"/>
                <w:lang w:val="vi-VN" w:eastAsia="vi-VN"/>
              </w:rPr>
              <w:t xml:space="preserve">Dự phòng chung </w:t>
            </w:r>
            <w:r w:rsidRPr="00360F77">
              <w:rPr>
                <w:rFonts w:ascii="Times New Roman" w:eastAsia="Courier New" w:hAnsi="Times New Roman" w:cs="Courier New"/>
                <w:color w:val="000000"/>
                <w:sz w:val="28"/>
                <w:szCs w:val="28"/>
                <w:lang w:val="vi-VN" w:eastAsia="vi-VN"/>
              </w:rPr>
              <w:t>trên  Bảng cân đối kế toán.</w:t>
            </w:r>
          </w:p>
        </w:tc>
      </w:tr>
      <w:tr w:rsidR="00360F77" w:rsidRPr="00360F77" w:rsidTr="009904B9">
        <w:trPr>
          <w:trHeight w:val="630"/>
        </w:trPr>
        <w:tc>
          <w:tcPr>
            <w:tcW w:w="830" w:type="dxa"/>
            <w:shd w:val="clear" w:color="auto"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(20)</w:t>
            </w:r>
          </w:p>
        </w:tc>
        <w:tc>
          <w:tcPr>
            <w:tcW w:w="7548" w:type="dxa"/>
            <w:shd w:val="clear" w:color="auto"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Trái phiếu chuyển đổi, nợ thứ cấp do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phát hành thỏa mãn các điều kiện sau đây:</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(i) Có kỳ hạn ban đầu tối thiểu là 5 năm;</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(ii) Không được đảm bảo bằng tài sản của chính tổ chức tín dụng;</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lastRenderedPageBreak/>
              <w:t xml:space="preserve">(iii)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chỉ được mua lại, trả nợ trước thời gian đáo hạn với điều kiện sau khi thực hiện vẫn đảm bảo các tỷ lệ, giới hạn bảo đảm an toàn theo quy định và báo cáo Ngân hàng Nhà nước theo quy định tại </w:t>
            </w:r>
            <w:r w:rsidRPr="00360F77">
              <w:rPr>
                <w:rFonts w:ascii="Times New Roman" w:eastAsia="Courier New" w:hAnsi="Times New Roman" w:cs="Courier New"/>
                <w:color w:val="000000"/>
                <w:sz w:val="28"/>
                <w:szCs w:val="28"/>
                <w:lang w:eastAsia="vi-VN"/>
              </w:rPr>
              <w:t xml:space="preserve">điểm a, b </w:t>
            </w:r>
            <w:r w:rsidRPr="00360F77">
              <w:rPr>
                <w:rFonts w:ascii="Times New Roman" w:eastAsia="Courier New" w:hAnsi="Times New Roman" w:cs="Courier New"/>
                <w:color w:val="000000"/>
                <w:sz w:val="28"/>
                <w:szCs w:val="28"/>
                <w:lang w:val="vi-VN" w:eastAsia="vi-VN"/>
              </w:rPr>
              <w:t>khoản 6 Điều 4 Thông tư này để giám sát;</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sidDel="000905AC">
              <w:rPr>
                <w:rFonts w:ascii="Times New Roman" w:eastAsia="Courier New" w:hAnsi="Times New Roman" w:cs="Courier New"/>
                <w:color w:val="000000"/>
                <w:sz w:val="28"/>
                <w:szCs w:val="28"/>
                <w:lang w:val="vi-VN" w:eastAsia="vi-VN"/>
              </w:rPr>
              <w:t xml:space="preserve"> </w:t>
            </w:r>
            <w:r w:rsidRPr="00360F77">
              <w:rPr>
                <w:rFonts w:ascii="Times New Roman" w:eastAsia="Courier New" w:hAnsi="Times New Roman" w:cs="Courier New"/>
                <w:color w:val="000000"/>
                <w:sz w:val="28"/>
                <w:szCs w:val="28"/>
                <w:lang w:val="vi-VN" w:eastAsia="vi-VN"/>
              </w:rPr>
              <w:t xml:space="preserve">(iv) Ngân hàng được ngừng trả lãi và chuyển lãi luỹ kế sang năm tiếp theo nếu việc trả lãi dẫn đến kết quả kinh doanh trong năm bị lỗ; </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(v) Trong trường hợp thanh lý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người sở hữu trái phiếu chuyển đổi, nợ thứ cấp chỉ được thanh toán sau khi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đã thanh toán cho tất cả các chủ nợ khác; </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(vi)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chỉ được lựa chọn lãi suất của trái phiếu chuyển đổi, nợ thứ cấp được xác định bằng giá trị cụ thể hoặc được xác định theo công thức và ghi rõ trong hợp đồng, tài liệu phát hành.</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 Trường hợp sử dụng lãi suất được xác định bằng giá trị cụ thể, việc thay đổi lãi suất chỉ được thực hiện sau 5 năm kể từ ngày phát hành, ký kết hợp đồng và chỉ được thay đổi 1 lần trong suốt thời hạn của trái phiếu chuyển đổi, các công cụ nợ khác. </w:t>
            </w:r>
          </w:p>
          <w:p w:rsidR="00360F77" w:rsidRPr="00360F77" w:rsidRDefault="00360F77" w:rsidP="00360F77">
            <w:pPr>
              <w:widowControl w:val="0"/>
              <w:spacing w:after="0" w:line="240" w:lineRule="auto"/>
              <w:jc w:val="both"/>
              <w:rPr>
                <w:rFonts w:ascii="Times New Roman" w:eastAsia="Courier New" w:hAnsi="Times New Roman" w:cs="Courier New"/>
                <w:i/>
                <w:color w:val="000000"/>
                <w:sz w:val="28"/>
                <w:szCs w:val="28"/>
                <w:lang w:eastAsia="vi-VN"/>
              </w:rPr>
            </w:pPr>
            <w:r w:rsidRPr="00360F77">
              <w:rPr>
                <w:rFonts w:ascii="Times New Roman" w:eastAsia="Courier New" w:hAnsi="Times New Roman" w:cs="Courier New"/>
                <w:color w:val="000000"/>
                <w:sz w:val="28"/>
                <w:szCs w:val="28"/>
                <w:lang w:val="vi-VN" w:eastAsia="vi-VN"/>
              </w:rPr>
              <w:t>- Trường hợp sử dụng lãi suất được xác định theo công thức, công thức không được thay đổi và chỉ được thay đổi biên độ trong công thức (nếu có) 1 lần sau 5 năm kể từ ngày phát hành, ký kết hợp đồng</w:t>
            </w:r>
          </w:p>
        </w:tc>
        <w:tc>
          <w:tcPr>
            <w:tcW w:w="6237" w:type="dxa"/>
            <w:shd w:val="clear" w:color="auto"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lastRenderedPageBreak/>
              <w:t>- Tại thời điểm xác định giá trị, nếu thời hạn nợ thứ cấp trên 5 năm, toàn bộ giá trị trái phiếu chuyển đổi, công cụ nợ khác được tính vào vốn cấp 2.</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 Bắt đầu từ năm thứ năm trước khi đến hạn thanh toán, </w:t>
            </w:r>
            <w:r w:rsidRPr="00360F77">
              <w:rPr>
                <w:rFonts w:ascii="Times New Roman" w:eastAsia="Courier New" w:hAnsi="Times New Roman" w:cs="Courier New"/>
                <w:color w:val="000000"/>
                <w:sz w:val="28"/>
                <w:szCs w:val="28"/>
                <w:lang w:val="vi-VN" w:eastAsia="vi-VN"/>
              </w:rPr>
              <w:lastRenderedPageBreak/>
              <w:t>mỗi năm tại ngày phát hành hoặc ngày ký hợp đồng, phần giá trị trái phiếu chuyển đổi, nợ thứ cấp được tính vào vốn cấp 2 theo quy định phải được khấu trừ 20% giá trị để đảm bảo đến ngày đầu tiên của năm cuối cùng trước khi đến hạn thanh toán, giá trị trái phiếu chuyển đổi, nợ thứ cấp tính vào vốn cấp 2 bằng 0.</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Lưu ý: Trái phiếu chuyển đổi, nợ thứ cấp do công ty con không phải là tổ chức tín dụng phát hành không được tính vào khoản mục này.</w:t>
            </w:r>
          </w:p>
        </w:tc>
      </w:tr>
      <w:tr w:rsidR="00360F77" w:rsidRPr="00360F77" w:rsidTr="009904B9">
        <w:trPr>
          <w:trHeight w:val="315"/>
        </w:trPr>
        <w:tc>
          <w:tcPr>
            <w:tcW w:w="830" w:type="dxa"/>
            <w:shd w:val="clear" w:color="auto"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lastRenderedPageBreak/>
              <w:t>(21)</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Lợi ích của cổ đông thiểu số</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tại khoản mục </w:t>
            </w:r>
            <w:r w:rsidRPr="00360F77">
              <w:rPr>
                <w:rFonts w:ascii="Times New Roman" w:eastAsia="Courier New" w:hAnsi="Times New Roman" w:cs="Courier New"/>
                <w:b/>
                <w:color w:val="000000"/>
                <w:sz w:val="28"/>
                <w:szCs w:val="28"/>
                <w:lang w:val="vi-VN" w:eastAsia="vi-VN"/>
              </w:rPr>
              <w:t>Lợi ích của cổ đông thiểu số</w:t>
            </w:r>
            <w:r w:rsidRPr="00360F77">
              <w:rPr>
                <w:rFonts w:ascii="Times New Roman" w:eastAsia="Courier New" w:hAnsi="Times New Roman" w:cs="Courier New"/>
                <w:color w:val="000000"/>
                <w:sz w:val="28"/>
                <w:szCs w:val="28"/>
                <w:lang w:val="vi-VN" w:eastAsia="vi-VN"/>
              </w:rPr>
              <w:t xml:space="preserve"> trên Bảng cân đối kế toán hợp nhất</w:t>
            </w:r>
          </w:p>
        </w:tc>
      </w:tr>
      <w:tr w:rsidR="00360F77" w:rsidRPr="00360F77" w:rsidTr="009904B9">
        <w:trPr>
          <w:trHeight w:val="315"/>
        </w:trPr>
        <w:tc>
          <w:tcPr>
            <w:tcW w:w="830" w:type="dxa"/>
            <w:shd w:val="clear" w:color="auto" w:fill="FFFFFF"/>
            <w:noWrap/>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p>
        </w:tc>
        <w:tc>
          <w:tcPr>
            <w:tcW w:w="7548" w:type="dxa"/>
            <w:shd w:val="clear" w:color="auto" w:fill="FFFFFF"/>
            <w:noWrap/>
          </w:tcPr>
          <w:p w:rsidR="00360F77" w:rsidRPr="00360F77" w:rsidRDefault="00360F77" w:rsidP="00360F77">
            <w:pPr>
              <w:widowControl w:val="0"/>
              <w:spacing w:after="0" w:line="240" w:lineRule="auto"/>
              <w:rPr>
                <w:rFonts w:ascii="Times New Roman" w:eastAsia="Courier New" w:hAnsi="Times New Roman" w:cs="Courier New"/>
                <w:b/>
                <w:iCs/>
                <w:color w:val="000000"/>
                <w:sz w:val="28"/>
                <w:szCs w:val="28"/>
                <w:lang w:val="vi-VN" w:eastAsia="vi-VN"/>
              </w:rPr>
            </w:pPr>
            <w:r w:rsidRPr="00360F77">
              <w:rPr>
                <w:rFonts w:ascii="Times New Roman" w:eastAsia="Courier New" w:hAnsi="Times New Roman" w:cs="Courier New"/>
                <w:b/>
                <w:iCs/>
                <w:color w:val="000000"/>
                <w:sz w:val="28"/>
                <w:szCs w:val="28"/>
                <w:lang w:val="vi-VN" w:eastAsia="vi-VN"/>
              </w:rPr>
              <w:t>Các khoản phải trừ khỏi vốn cấp 2 hợp nhất (B2) = (22) + (23) + (24)</w:t>
            </w:r>
          </w:p>
        </w:tc>
        <w:tc>
          <w:tcPr>
            <w:tcW w:w="6237" w:type="dxa"/>
            <w:shd w:val="clear" w:color="auto" w:fill="FFFFFF"/>
            <w:vAlign w:val="center"/>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w:t>
            </w:r>
          </w:p>
        </w:tc>
      </w:tr>
      <w:tr w:rsidR="00360F77" w:rsidRPr="00360F77" w:rsidTr="009904B9">
        <w:trPr>
          <w:trHeight w:val="494"/>
        </w:trPr>
        <w:tc>
          <w:tcPr>
            <w:tcW w:w="830" w:type="dxa"/>
            <w:shd w:val="clear" w:color="auto" w:fill="FFFFFF"/>
            <w:noWrap/>
          </w:tcPr>
          <w:p w:rsidR="00360F77" w:rsidRPr="00360F77" w:rsidRDefault="00360F77" w:rsidP="00360F77">
            <w:pPr>
              <w:widowControl w:val="0"/>
              <w:tabs>
                <w:tab w:val="center" w:pos="307"/>
              </w:tabs>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ab/>
              <w:t>(22)</w:t>
            </w:r>
          </w:p>
        </w:tc>
        <w:tc>
          <w:tcPr>
            <w:tcW w:w="7548" w:type="dxa"/>
            <w:shd w:val="clear" w:color="auto"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eastAsia="vi-VN"/>
              </w:rPr>
            </w:pPr>
            <w:r w:rsidRPr="00360F77">
              <w:rPr>
                <w:rFonts w:ascii="Times New Roman" w:eastAsia="Courier New" w:hAnsi="Times New Roman" w:cs="Courier New"/>
                <w:color w:val="000000"/>
                <w:sz w:val="28"/>
                <w:szCs w:val="28"/>
                <w:lang w:val="vi-VN" w:eastAsia="vi-VN"/>
              </w:rPr>
              <w:t xml:space="preserve">Trái phiếu chuyển đổi của tổ chức tín dụng; nợ thứ cấp của tổ chức tín dụng, chi nhánh ngân hàng nước ngoài khác phát hành đáp ứng </w:t>
            </w:r>
            <w:r w:rsidRPr="00360F77">
              <w:rPr>
                <w:rFonts w:ascii="Times New Roman" w:eastAsia="Courier New" w:hAnsi="Times New Roman" w:cs="Courier New"/>
                <w:color w:val="000000"/>
                <w:sz w:val="28"/>
                <w:szCs w:val="28"/>
                <w:lang w:val="vi-VN" w:eastAsia="vi-VN"/>
              </w:rPr>
              <w:lastRenderedPageBreak/>
              <w:t xml:space="preserve">đầy đủ các điều kiện để tính vào vốn cấp 2 của tổ chức tín dụng, chi nhánh ngân hàng nước ngoài phát hành </w:t>
            </w:r>
            <w:r w:rsidRPr="00360F77">
              <w:rPr>
                <w:rFonts w:ascii="Times New Roman" w:eastAsia="Courier New" w:hAnsi="Times New Roman" w:cs="Courier New"/>
                <w:iCs/>
                <w:color w:val="000000"/>
                <w:sz w:val="28"/>
                <w:szCs w:val="28"/>
                <w:lang w:val="vi-VN" w:eastAsia="vi-VN"/>
              </w:rPr>
              <w:t>mà tổ chức tín dụng mua, đầu tư theo quy định của pháp luật</w:t>
            </w:r>
          </w:p>
        </w:tc>
        <w:tc>
          <w:tcPr>
            <w:tcW w:w="6237" w:type="dxa"/>
            <w:shd w:val="clear" w:color="auto" w:fill="FFFFFF"/>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iCs/>
                <w:color w:val="000000"/>
                <w:sz w:val="28"/>
                <w:szCs w:val="28"/>
                <w:lang w:val="vi-VN" w:eastAsia="vi-VN"/>
              </w:rPr>
              <w:lastRenderedPageBreak/>
              <w:t>- Đối với trái phiếu chuyển đổi, n</w:t>
            </w:r>
            <w:r w:rsidRPr="00360F77">
              <w:rPr>
                <w:rFonts w:ascii="Times New Roman" w:eastAsia="Courier New" w:hAnsi="Times New Roman" w:cs="Courier New"/>
                <w:color w:val="000000"/>
                <w:sz w:val="28"/>
                <w:szCs w:val="28"/>
                <w:lang w:val="vi-VN" w:eastAsia="vi-VN"/>
              </w:rPr>
              <w:t xml:space="preserve">ợ thứ cấp được </w:t>
            </w:r>
            <w:r w:rsidRPr="00360F77">
              <w:rPr>
                <w:rFonts w:ascii="Times New Roman" w:eastAsia="Courier New" w:hAnsi="Times New Roman" w:cs="Courier New"/>
                <w:iCs/>
                <w:color w:val="000000"/>
                <w:sz w:val="28"/>
                <w:szCs w:val="28"/>
                <w:lang w:val="vi-VN" w:eastAsia="vi-VN"/>
              </w:rPr>
              <w:t xml:space="preserve">mua, đầu tư kể từ ngày </w:t>
            </w:r>
            <w:r w:rsidRPr="00360F77">
              <w:rPr>
                <w:rFonts w:ascii="Times New Roman" w:eastAsia="Courier New" w:hAnsi="Times New Roman" w:cs="Courier New"/>
                <w:iCs/>
                <w:color w:val="000000"/>
                <w:sz w:val="28"/>
                <w:szCs w:val="28"/>
                <w:lang w:eastAsia="vi-VN"/>
              </w:rPr>
              <w:t>12/02</w:t>
            </w:r>
            <w:r w:rsidRPr="00360F77">
              <w:rPr>
                <w:rFonts w:ascii="Times New Roman" w:eastAsia="Courier New" w:hAnsi="Times New Roman" w:cs="Courier New"/>
                <w:iCs/>
                <w:color w:val="000000"/>
                <w:sz w:val="28"/>
                <w:szCs w:val="28"/>
                <w:lang w:val="vi-VN" w:eastAsia="vi-VN"/>
              </w:rPr>
              <w:t>/201</w:t>
            </w:r>
            <w:r w:rsidRPr="00360F77">
              <w:rPr>
                <w:rFonts w:ascii="Times New Roman" w:eastAsia="Courier New" w:hAnsi="Times New Roman" w:cs="Courier New"/>
                <w:iCs/>
                <w:color w:val="000000"/>
                <w:sz w:val="28"/>
                <w:szCs w:val="28"/>
                <w:lang w:eastAsia="vi-VN"/>
              </w:rPr>
              <w:t>8</w:t>
            </w:r>
            <w:r w:rsidRPr="00360F77">
              <w:rPr>
                <w:rFonts w:ascii="Times New Roman" w:eastAsia="Courier New" w:hAnsi="Times New Roman" w:cs="Courier New"/>
                <w:iCs/>
                <w:color w:val="000000"/>
                <w:sz w:val="28"/>
                <w:szCs w:val="28"/>
                <w:lang w:val="vi-VN" w:eastAsia="vi-VN"/>
              </w:rPr>
              <w:t xml:space="preserve">, </w:t>
            </w:r>
            <w:r w:rsidRPr="00360F77">
              <w:rPr>
                <w:rFonts w:ascii="Times New Roman" w:eastAsia="Courier New" w:hAnsi="Times New Roman" w:cs="Courier New"/>
                <w:iCs/>
                <w:color w:val="000000"/>
                <w:sz w:val="28"/>
                <w:szCs w:val="28"/>
                <w:lang w:eastAsia="vi-VN"/>
              </w:rPr>
              <w:t>ngân hàng</w:t>
            </w:r>
            <w:r w:rsidRPr="00360F77">
              <w:rPr>
                <w:rFonts w:ascii="Times New Roman" w:eastAsia="Courier New" w:hAnsi="Times New Roman" w:cs="Courier New"/>
                <w:iCs/>
                <w:color w:val="000000"/>
                <w:sz w:val="28"/>
                <w:szCs w:val="28"/>
                <w:lang w:val="vi-VN" w:eastAsia="vi-VN"/>
              </w:rPr>
              <w:t xml:space="preserve"> phải trừ khỏi </w:t>
            </w:r>
            <w:r w:rsidRPr="00360F77">
              <w:rPr>
                <w:rFonts w:ascii="Times New Roman" w:eastAsia="Courier New" w:hAnsi="Times New Roman" w:cs="Courier New"/>
                <w:iCs/>
                <w:color w:val="000000"/>
                <w:sz w:val="28"/>
                <w:szCs w:val="28"/>
                <w:lang w:val="vi-VN" w:eastAsia="vi-VN"/>
              </w:rPr>
              <w:lastRenderedPageBreak/>
              <w:t xml:space="preserve">vốn cấp 2 kể từ ngày mua, đầu tư. </w:t>
            </w:r>
            <w:r w:rsidRPr="00360F77">
              <w:rPr>
                <w:rFonts w:ascii="Times New Roman" w:eastAsia="Courier New" w:hAnsi="Times New Roman" w:cs="Courier New"/>
                <w:color w:val="000000"/>
                <w:sz w:val="28"/>
                <w:szCs w:val="28"/>
                <w:lang w:val="vi-VN" w:eastAsia="vi-VN"/>
              </w:rPr>
              <w:t xml:space="preserve"> </w:t>
            </w:r>
          </w:p>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eastAsia="vi-VN"/>
              </w:rPr>
            </w:pPr>
            <w:r w:rsidRPr="00360F77">
              <w:rPr>
                <w:rFonts w:ascii="Times New Roman" w:eastAsia="Courier New" w:hAnsi="Times New Roman" w:cs="Courier New"/>
                <w:color w:val="000000"/>
                <w:sz w:val="28"/>
                <w:szCs w:val="28"/>
                <w:lang w:val="vi-VN" w:eastAsia="vi-VN"/>
              </w:rPr>
              <w:t xml:space="preserve">- Đối với trái phiếu chuyển đổi, nợ thứ cấp được </w:t>
            </w:r>
            <w:r w:rsidRPr="00360F77">
              <w:rPr>
                <w:rFonts w:ascii="Times New Roman" w:eastAsia="Courier New" w:hAnsi="Times New Roman" w:cs="Courier New"/>
                <w:iCs/>
                <w:color w:val="000000"/>
                <w:sz w:val="28"/>
                <w:szCs w:val="28"/>
                <w:lang w:val="vi-VN" w:eastAsia="vi-VN"/>
              </w:rPr>
              <w:t xml:space="preserve">mua, đầu tư trước ngày </w:t>
            </w:r>
            <w:r w:rsidRPr="00360F77">
              <w:rPr>
                <w:rFonts w:ascii="Times New Roman" w:eastAsia="Courier New" w:hAnsi="Times New Roman" w:cs="Courier New"/>
                <w:iCs/>
                <w:color w:val="000000"/>
                <w:sz w:val="28"/>
                <w:szCs w:val="28"/>
                <w:lang w:eastAsia="vi-VN"/>
              </w:rPr>
              <w:t>12/02</w:t>
            </w:r>
            <w:r w:rsidRPr="00360F77">
              <w:rPr>
                <w:rFonts w:ascii="Times New Roman" w:eastAsia="Courier New" w:hAnsi="Times New Roman" w:cs="Courier New"/>
                <w:iCs/>
                <w:color w:val="000000"/>
                <w:sz w:val="28"/>
                <w:szCs w:val="28"/>
                <w:lang w:val="vi-VN" w:eastAsia="vi-VN"/>
              </w:rPr>
              <w:t>/201</w:t>
            </w:r>
            <w:r w:rsidRPr="00360F77">
              <w:rPr>
                <w:rFonts w:ascii="Times New Roman" w:eastAsia="Courier New" w:hAnsi="Times New Roman" w:cs="Courier New"/>
                <w:iCs/>
                <w:color w:val="000000"/>
                <w:sz w:val="28"/>
                <w:szCs w:val="28"/>
                <w:lang w:eastAsia="vi-VN"/>
              </w:rPr>
              <w:t>8</w:t>
            </w:r>
            <w:r w:rsidRPr="00360F77">
              <w:rPr>
                <w:rFonts w:ascii="Times New Roman" w:eastAsia="Courier New" w:hAnsi="Times New Roman" w:cs="Courier New"/>
                <w:iCs/>
                <w:color w:val="000000"/>
                <w:sz w:val="28"/>
                <w:szCs w:val="28"/>
                <w:lang w:val="vi-VN" w:eastAsia="vi-VN"/>
              </w:rPr>
              <w:t xml:space="preserve">, </w:t>
            </w:r>
            <w:r w:rsidRPr="00360F77">
              <w:rPr>
                <w:rFonts w:ascii="Times New Roman" w:eastAsia="Courier New" w:hAnsi="Times New Roman" w:cs="Courier New"/>
                <w:iCs/>
                <w:color w:val="000000"/>
                <w:sz w:val="28"/>
                <w:szCs w:val="28"/>
                <w:lang w:eastAsia="vi-VN"/>
              </w:rPr>
              <w:t>ngân hàng</w:t>
            </w:r>
            <w:r w:rsidRPr="00360F77">
              <w:rPr>
                <w:rFonts w:ascii="Times New Roman" w:eastAsia="Courier New" w:hAnsi="Times New Roman" w:cs="Courier New"/>
                <w:iCs/>
                <w:color w:val="000000"/>
                <w:sz w:val="28"/>
                <w:szCs w:val="28"/>
                <w:lang w:val="vi-VN" w:eastAsia="vi-VN"/>
              </w:rPr>
              <w:t xml:space="preserve"> trừ khỏi vốn cấp 2 theo lộ trình sau đây:</w:t>
            </w:r>
          </w:p>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eastAsia="vi-VN"/>
              </w:rPr>
            </w:pPr>
            <w:r w:rsidRPr="00360F77">
              <w:rPr>
                <w:rFonts w:ascii="Times New Roman" w:eastAsia="Courier New" w:hAnsi="Times New Roman" w:cs="Courier New"/>
                <w:iCs/>
                <w:color w:val="000000"/>
                <w:sz w:val="28"/>
                <w:szCs w:val="28"/>
                <w:lang w:eastAsia="vi-VN"/>
              </w:rPr>
              <w:t xml:space="preserve">+ Từ </w:t>
            </w:r>
            <w:r w:rsidRPr="00360F77">
              <w:rPr>
                <w:rFonts w:ascii="Times New Roman" w:eastAsia="Courier New" w:hAnsi="Times New Roman" w:cs="Courier New"/>
                <w:iCs/>
                <w:color w:val="000000"/>
                <w:sz w:val="28"/>
                <w:szCs w:val="28"/>
                <w:lang w:val="vi-VN" w:eastAsia="vi-VN"/>
              </w:rPr>
              <w:t xml:space="preserve">ngày </w:t>
            </w:r>
            <w:r w:rsidRPr="00360F77">
              <w:rPr>
                <w:rFonts w:ascii="Times New Roman" w:eastAsia="Courier New" w:hAnsi="Times New Roman" w:cs="Courier New"/>
                <w:iCs/>
                <w:color w:val="000000"/>
                <w:sz w:val="28"/>
                <w:szCs w:val="28"/>
                <w:lang w:eastAsia="vi-VN"/>
              </w:rPr>
              <w:t>12/02</w:t>
            </w:r>
            <w:r w:rsidRPr="00360F77">
              <w:rPr>
                <w:rFonts w:ascii="Times New Roman" w:eastAsia="Courier New" w:hAnsi="Times New Roman" w:cs="Courier New"/>
                <w:iCs/>
                <w:color w:val="000000"/>
                <w:sz w:val="28"/>
                <w:szCs w:val="28"/>
                <w:lang w:val="vi-VN" w:eastAsia="vi-VN"/>
              </w:rPr>
              <w:t>/201</w:t>
            </w:r>
            <w:r w:rsidRPr="00360F77">
              <w:rPr>
                <w:rFonts w:ascii="Times New Roman" w:eastAsia="Courier New" w:hAnsi="Times New Roman" w:cs="Courier New"/>
                <w:iCs/>
                <w:color w:val="000000"/>
                <w:sz w:val="28"/>
                <w:szCs w:val="28"/>
                <w:lang w:eastAsia="vi-VN"/>
              </w:rPr>
              <w:t xml:space="preserve">8 </w:t>
            </w:r>
            <w:r w:rsidRPr="00360F77">
              <w:rPr>
                <w:rFonts w:ascii="Times New Roman" w:eastAsia="Courier New" w:hAnsi="Times New Roman" w:cs="Courier New"/>
                <w:iCs/>
                <w:color w:val="000000"/>
                <w:sz w:val="28"/>
                <w:szCs w:val="28"/>
                <w:lang w:val="vi-VN" w:eastAsia="vi-VN"/>
              </w:rPr>
              <w:t>đến hết ngày 31/12/201</w:t>
            </w:r>
            <w:r w:rsidRPr="00360F77">
              <w:rPr>
                <w:rFonts w:ascii="Times New Roman" w:eastAsia="Courier New" w:hAnsi="Times New Roman" w:cs="Courier New"/>
                <w:iCs/>
                <w:color w:val="000000"/>
                <w:sz w:val="28"/>
                <w:szCs w:val="28"/>
                <w:lang w:eastAsia="vi-VN"/>
              </w:rPr>
              <w:t>8</w:t>
            </w:r>
            <w:r w:rsidRPr="00360F77">
              <w:rPr>
                <w:rFonts w:ascii="Times New Roman" w:eastAsia="Courier New" w:hAnsi="Times New Roman" w:cs="Courier New"/>
                <w:iCs/>
                <w:color w:val="000000"/>
                <w:sz w:val="28"/>
                <w:szCs w:val="28"/>
                <w:lang w:val="vi-VN" w:eastAsia="vi-VN"/>
              </w:rPr>
              <w:t xml:space="preserve">: trừ </w:t>
            </w:r>
            <w:r w:rsidRPr="00360F77">
              <w:rPr>
                <w:rFonts w:ascii="Times New Roman" w:eastAsia="Courier New" w:hAnsi="Times New Roman" w:cs="Courier New"/>
                <w:iCs/>
                <w:color w:val="000000"/>
                <w:sz w:val="28"/>
                <w:szCs w:val="28"/>
                <w:lang w:eastAsia="vi-VN"/>
              </w:rPr>
              <w:t>2</w:t>
            </w:r>
            <w:r w:rsidRPr="00360F77">
              <w:rPr>
                <w:rFonts w:ascii="Times New Roman" w:eastAsia="Courier New" w:hAnsi="Times New Roman" w:cs="Courier New"/>
                <w:iCs/>
                <w:color w:val="000000"/>
                <w:sz w:val="28"/>
                <w:szCs w:val="28"/>
                <w:lang w:val="vi-VN" w:eastAsia="vi-VN"/>
              </w:rPr>
              <w:t>5% giá trị khoản mua, đầu tư trái phiếu chuyển đổi, nợ thứ cấp;</w:t>
            </w:r>
          </w:p>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 xml:space="preserve">+ </w:t>
            </w:r>
            <w:r w:rsidRPr="00360F77">
              <w:rPr>
                <w:rFonts w:ascii="Times New Roman" w:eastAsia="Courier New" w:hAnsi="Times New Roman" w:cs="Courier New"/>
                <w:iCs/>
                <w:sz w:val="28"/>
                <w:szCs w:val="28"/>
                <w:lang w:val="vi-VN" w:eastAsia="vi-VN"/>
              </w:rPr>
              <w:t xml:space="preserve">Từ ngày </w:t>
            </w:r>
            <w:r w:rsidRPr="00360F77">
              <w:rPr>
                <w:rFonts w:ascii="Times New Roman" w:eastAsia="Courier New" w:hAnsi="Times New Roman" w:cs="Courier New"/>
                <w:iCs/>
                <w:sz w:val="28"/>
                <w:szCs w:val="28"/>
                <w:lang w:eastAsia="vi-VN"/>
              </w:rPr>
              <w:t>01/01</w:t>
            </w:r>
            <w:r w:rsidRPr="00360F77">
              <w:rPr>
                <w:rFonts w:ascii="Times New Roman" w:eastAsia="Courier New" w:hAnsi="Times New Roman" w:cs="Courier New"/>
                <w:iCs/>
                <w:sz w:val="28"/>
                <w:szCs w:val="28"/>
                <w:lang w:val="vi-VN" w:eastAsia="vi-VN"/>
              </w:rPr>
              <w:t xml:space="preserve">/2019 </w:t>
            </w:r>
            <w:r w:rsidRPr="00360F77">
              <w:rPr>
                <w:rFonts w:ascii="Times New Roman" w:eastAsia="Courier New" w:hAnsi="Times New Roman" w:cs="Courier New"/>
                <w:iCs/>
                <w:color w:val="000000"/>
                <w:sz w:val="28"/>
                <w:szCs w:val="28"/>
                <w:lang w:val="vi-VN" w:eastAsia="vi-VN"/>
              </w:rPr>
              <w:t>đến hết ngày 31/12/2019: trừ 50% giá trị khoản mua, đầu tư trái phiếu chuyển đổi, nợ thứ cấp;</w:t>
            </w:r>
          </w:p>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 Từ ngày 01/01/2020 đến hết ngày 31/12/2020: trừ 75% giá trị khoản mua, đầu tư trái phiếu chuyển đổi, nợ thứ cấp;</w:t>
            </w:r>
          </w:p>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 Từ ngày 01/01/2021: trừ toàn bộ giá trị khoản mua, đầu tư trái phiếu chuyển đổi, nợ thứ cấp.</w:t>
            </w:r>
          </w:p>
        </w:tc>
      </w:tr>
      <w:tr w:rsidR="00360F77" w:rsidRPr="00360F77" w:rsidTr="009904B9">
        <w:trPr>
          <w:trHeight w:val="494"/>
        </w:trPr>
        <w:tc>
          <w:tcPr>
            <w:tcW w:w="830" w:type="dxa"/>
            <w:shd w:val="clear" w:color="auto" w:fill="FFFFFF"/>
            <w:noWrap/>
          </w:tcPr>
          <w:p w:rsidR="00360F77" w:rsidRPr="00360F77" w:rsidRDefault="00360F77" w:rsidP="00360F77">
            <w:pPr>
              <w:widowControl w:val="0"/>
              <w:tabs>
                <w:tab w:val="center" w:pos="307"/>
              </w:tabs>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lastRenderedPageBreak/>
              <w:t xml:space="preserve">(23) </w:t>
            </w:r>
          </w:p>
        </w:tc>
        <w:tc>
          <w:tcPr>
            <w:tcW w:w="7548" w:type="dxa"/>
            <w:shd w:val="clear" w:color="auto"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Phần giá trị chênh lệch dương giữa khoản mục (19) và 1,25% của “Tổng tài sản có rủi ro” quy định tại Phụ lục 2</w:t>
            </w:r>
          </w:p>
        </w:tc>
        <w:tc>
          <w:tcPr>
            <w:tcW w:w="6237" w:type="dxa"/>
            <w:shd w:val="clear" w:color="auto" w:fill="FFFFFF"/>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355"/>
        </w:trPr>
        <w:tc>
          <w:tcPr>
            <w:tcW w:w="830" w:type="dxa"/>
            <w:shd w:val="clear" w:color="auto"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(24)</w:t>
            </w:r>
            <w:r w:rsidRPr="00360F77" w:rsidDel="00625F20">
              <w:rPr>
                <w:rFonts w:ascii="Times New Roman" w:eastAsia="Courier New" w:hAnsi="Times New Roman" w:cs="Courier New"/>
                <w:color w:val="000000"/>
                <w:sz w:val="28"/>
                <w:szCs w:val="28"/>
                <w:lang w:val="vi-VN" w:eastAsia="vi-VN"/>
              </w:rPr>
              <w:t xml:space="preserve"> </w:t>
            </w:r>
          </w:p>
        </w:tc>
        <w:tc>
          <w:tcPr>
            <w:tcW w:w="7548" w:type="dxa"/>
            <w:shd w:val="clear" w:color="auto"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Phần giá trị chênh lệch dương giữa khoản mục (20) và 50% của A</w:t>
            </w:r>
          </w:p>
        </w:tc>
        <w:tc>
          <w:tcPr>
            <w:tcW w:w="6237" w:type="dxa"/>
            <w:shd w:val="clear" w:color="auto" w:fill="FFFFFF"/>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289"/>
        </w:trPr>
        <w:tc>
          <w:tcPr>
            <w:tcW w:w="830" w:type="dxa"/>
            <w:shd w:val="clear" w:color="auto" w:fill="FFFFFF"/>
            <w:noWrap/>
          </w:tcPr>
          <w:p w:rsidR="00360F77" w:rsidRPr="00360F77" w:rsidRDefault="00360F77" w:rsidP="00360F77">
            <w:pPr>
              <w:widowControl w:val="0"/>
              <w:tabs>
                <w:tab w:val="center" w:pos="307"/>
              </w:tabs>
              <w:spacing w:after="0" w:line="240" w:lineRule="auto"/>
              <w:rPr>
                <w:rFonts w:ascii="Times New Roman" w:eastAsia="Courier New" w:hAnsi="Times New Roman" w:cs="Courier New"/>
                <w:color w:val="000000"/>
                <w:sz w:val="28"/>
                <w:szCs w:val="28"/>
                <w:lang w:val="vi-VN" w:eastAsia="vi-VN"/>
              </w:rPr>
            </w:pP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 xml:space="preserve">Các khoản giảm trừ bổ sung </w:t>
            </w:r>
          </w:p>
        </w:tc>
        <w:tc>
          <w:tcPr>
            <w:tcW w:w="6237" w:type="dxa"/>
            <w:shd w:val="clear" w:color="auto" w:fill="FFFFFF"/>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379"/>
        </w:trPr>
        <w:tc>
          <w:tcPr>
            <w:tcW w:w="830" w:type="dxa"/>
            <w:shd w:val="clear" w:color="auto" w:fill="FFFFFF"/>
            <w:noWrap/>
          </w:tcPr>
          <w:p w:rsidR="00360F77" w:rsidRPr="00360F77" w:rsidRDefault="00360F77" w:rsidP="00360F77">
            <w:pPr>
              <w:widowControl w:val="0"/>
              <w:tabs>
                <w:tab w:val="center" w:pos="307"/>
              </w:tabs>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 (25)</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Phần giá trị chênh lệch dương giữa (B1- B2) và A</w:t>
            </w:r>
          </w:p>
        </w:tc>
        <w:tc>
          <w:tcPr>
            <w:tcW w:w="6237" w:type="dxa"/>
            <w:shd w:val="clear" w:color="auto" w:fill="FFFFFF"/>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414"/>
        </w:trPr>
        <w:tc>
          <w:tcPr>
            <w:tcW w:w="830" w:type="dxa"/>
            <w:shd w:val="clear" w:color="auto" w:fill="FFFFFF"/>
            <w:noWrap/>
          </w:tcPr>
          <w:p w:rsidR="00360F77" w:rsidRPr="00360F77" w:rsidRDefault="00360F77" w:rsidP="00360F77">
            <w:pPr>
              <w:widowControl w:val="0"/>
              <w:tabs>
                <w:tab w:val="center" w:pos="307"/>
              </w:tabs>
              <w:spacing w:after="0" w:line="240" w:lineRule="auto"/>
              <w:rPr>
                <w:rFonts w:ascii="Times New Roman" w:eastAsia="Courier New" w:hAnsi="Times New Roman" w:cs="Courier New"/>
                <w:i/>
                <w:color w:val="000000"/>
                <w:sz w:val="28"/>
                <w:szCs w:val="28"/>
                <w:lang w:val="vi-VN" w:eastAsia="vi-VN"/>
              </w:rPr>
            </w:pP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b/>
                <w:color w:val="000000"/>
                <w:sz w:val="28"/>
                <w:szCs w:val="28"/>
                <w:lang w:eastAsia="vi-VN"/>
              </w:rPr>
            </w:pPr>
            <w:r w:rsidRPr="00360F77">
              <w:rPr>
                <w:rFonts w:ascii="Times New Roman" w:eastAsia="Courier New" w:hAnsi="Times New Roman" w:cs="Courier New"/>
                <w:b/>
                <w:color w:val="000000"/>
                <w:sz w:val="28"/>
                <w:szCs w:val="28"/>
                <w:lang w:val="vi-VN" w:eastAsia="vi-VN"/>
              </w:rPr>
              <w:t xml:space="preserve">Các khoản mục giảm trừ khi tính vốn tự có </w:t>
            </w:r>
            <w:r w:rsidRPr="00360F77">
              <w:rPr>
                <w:rFonts w:ascii="Times New Roman" w:eastAsia="Courier New" w:hAnsi="Times New Roman" w:cs="Courier New"/>
                <w:b/>
                <w:color w:val="000000"/>
                <w:sz w:val="28"/>
                <w:szCs w:val="28"/>
                <w:lang w:eastAsia="vi-VN"/>
              </w:rPr>
              <w:t>hợp nhất</w:t>
            </w:r>
          </w:p>
        </w:tc>
        <w:tc>
          <w:tcPr>
            <w:tcW w:w="6237" w:type="dxa"/>
            <w:shd w:val="clear" w:color="auto" w:fill="FFFFFF"/>
            <w:noWrap/>
            <w:vAlign w:val="center"/>
          </w:tcPr>
          <w:p w:rsidR="00360F77" w:rsidRPr="00360F77" w:rsidRDefault="00360F77" w:rsidP="00360F77">
            <w:pPr>
              <w:widowControl w:val="0"/>
              <w:spacing w:after="0" w:line="240" w:lineRule="auto"/>
              <w:jc w:val="both"/>
              <w:rPr>
                <w:rFonts w:ascii="Times New Roman" w:eastAsia="Courier New" w:hAnsi="Times New Roman" w:cs="Courier New"/>
                <w:i/>
                <w:color w:val="000000"/>
                <w:sz w:val="28"/>
                <w:szCs w:val="28"/>
                <w:lang w:val="vi-VN" w:eastAsia="vi-VN"/>
              </w:rPr>
            </w:pPr>
          </w:p>
        </w:tc>
      </w:tr>
      <w:tr w:rsidR="00360F77" w:rsidRPr="00360F77" w:rsidTr="009904B9">
        <w:trPr>
          <w:trHeight w:val="831"/>
        </w:trPr>
        <w:tc>
          <w:tcPr>
            <w:tcW w:w="830" w:type="dxa"/>
            <w:shd w:val="clear" w:color="auto" w:fill="FFFFFF"/>
            <w:noWrap/>
          </w:tcPr>
          <w:p w:rsidR="00360F77" w:rsidRPr="00360F77" w:rsidRDefault="00360F77" w:rsidP="00360F77">
            <w:pPr>
              <w:widowControl w:val="0"/>
              <w:tabs>
                <w:tab w:val="center" w:pos="307"/>
              </w:tabs>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ab/>
              <w:t>(26)</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100% phần chênh lệch giảm do đánh giá lại tài sản cố định theo quy định của pháp luật</w:t>
            </w:r>
          </w:p>
        </w:tc>
        <w:tc>
          <w:tcPr>
            <w:tcW w:w="6237" w:type="dxa"/>
            <w:shd w:val="clear" w:color="auto" w:fill="FFFFFF"/>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100% tổng số dư nợ của tài khoản chênh lệch đánh giá lại tài sản cố định trên Bảng cân đối kế toán</w:t>
            </w:r>
            <w:r w:rsidRPr="00360F77">
              <w:rPr>
                <w:rFonts w:ascii="Times New Roman" w:eastAsia="Courier New" w:hAnsi="Times New Roman" w:cs="Courier New"/>
                <w:i/>
                <w:color w:val="000000"/>
                <w:sz w:val="28"/>
                <w:szCs w:val="28"/>
                <w:lang w:val="vi-VN" w:eastAsia="vi-VN"/>
              </w:rPr>
              <w:t>.</w:t>
            </w:r>
          </w:p>
        </w:tc>
      </w:tr>
      <w:tr w:rsidR="00360F77" w:rsidRPr="00360F77" w:rsidTr="009904B9">
        <w:trPr>
          <w:trHeight w:val="440"/>
        </w:trPr>
        <w:tc>
          <w:tcPr>
            <w:tcW w:w="830" w:type="dxa"/>
            <w:shd w:val="clear" w:color="auto"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(27)</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Times New Roman"/>
                <w:color w:val="000000"/>
                <w:sz w:val="28"/>
                <w:szCs w:val="28"/>
                <w:lang w:val="vi-VN" w:eastAsia="vi-VN"/>
              </w:rPr>
            </w:pPr>
            <w:r w:rsidRPr="00360F77">
              <w:rPr>
                <w:rFonts w:ascii="Times New Roman" w:eastAsia="Courier New" w:hAnsi="Times New Roman" w:cs="Times New Roman"/>
                <w:color w:val="000000"/>
                <w:sz w:val="28"/>
                <w:szCs w:val="28"/>
                <w:lang w:val="vi-VN" w:eastAsia="vi-VN"/>
              </w:rPr>
              <w:t>100% phần chênh lệch giảm do đánh giá lại các khoản góp vốn đầu tư dài hạn theo quy định của pháp luật</w:t>
            </w:r>
          </w:p>
        </w:tc>
        <w:tc>
          <w:tcPr>
            <w:tcW w:w="6237" w:type="dxa"/>
            <w:shd w:val="clear" w:color="auto" w:fill="FFFFFF"/>
            <w:noWrap/>
            <w:vAlign w:val="center"/>
          </w:tcPr>
          <w:p w:rsidR="00360F77" w:rsidRPr="00360F77" w:rsidRDefault="00360F77" w:rsidP="00360F77">
            <w:pPr>
              <w:widowControl w:val="0"/>
              <w:spacing w:after="0" w:line="240" w:lineRule="auto"/>
              <w:jc w:val="both"/>
              <w:rPr>
                <w:rFonts w:ascii="Times New Roman" w:eastAsia="Courier New" w:hAnsi="Times New Roman" w:cs="Times New Roman"/>
                <w:color w:val="000000"/>
                <w:sz w:val="28"/>
                <w:szCs w:val="28"/>
                <w:lang w:val="vi-VN" w:eastAsia="vi-VN"/>
              </w:rPr>
            </w:pPr>
            <w:r w:rsidRPr="00360F77">
              <w:rPr>
                <w:rFonts w:ascii="Times New Roman" w:eastAsia="Courier New" w:hAnsi="Times New Roman" w:cs="Times New Roman"/>
                <w:iCs/>
                <w:color w:val="000000"/>
                <w:sz w:val="28"/>
                <w:szCs w:val="28"/>
                <w:lang w:val="vi-VN" w:eastAsia="vi-VN"/>
              </w:rPr>
              <w:t>100% tổng số dư nợ của tài khoản chênh lệch đánh giá lại tài sản đối với các khoản góp vốn đầu tư dài hạn trên Bảng cân đối kế toán.</w:t>
            </w:r>
          </w:p>
        </w:tc>
      </w:tr>
      <w:tr w:rsidR="00360F77" w:rsidRPr="00360F77" w:rsidTr="009904B9">
        <w:trPr>
          <w:trHeight w:val="530"/>
        </w:trPr>
        <w:tc>
          <w:tcPr>
            <w:tcW w:w="830" w:type="dxa"/>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lastRenderedPageBreak/>
              <w:t>(C)</w:t>
            </w:r>
          </w:p>
        </w:tc>
        <w:tc>
          <w:tcPr>
            <w:tcW w:w="7548" w:type="dxa"/>
            <w:shd w:val="clear" w:color="auto" w:fill="FFFFFF"/>
          </w:tcPr>
          <w:p w:rsidR="00360F77" w:rsidRPr="00360F77" w:rsidRDefault="00360F77" w:rsidP="00360F77">
            <w:pPr>
              <w:widowControl w:val="0"/>
              <w:spacing w:after="0" w:line="240" w:lineRule="auto"/>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 xml:space="preserve">VỐN TỰ CÓ HỢP NHẤT (C) = (A) + (B) – (26) – (27) </w:t>
            </w:r>
          </w:p>
        </w:tc>
        <w:tc>
          <w:tcPr>
            <w:tcW w:w="6237" w:type="dxa"/>
            <w:shd w:val="clear" w:color="auto"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b/>
                <w:bCs/>
                <w:color w:val="000000"/>
                <w:sz w:val="28"/>
                <w:szCs w:val="28"/>
                <w:lang w:val="vi-VN" w:eastAsia="vi-VN"/>
              </w:rPr>
            </w:pPr>
          </w:p>
        </w:tc>
      </w:tr>
    </w:tbl>
    <w:p w:rsidR="00360F77" w:rsidRPr="00360F77" w:rsidRDefault="00360F77" w:rsidP="00360F77">
      <w:pPr>
        <w:widowControl w:val="0"/>
        <w:tabs>
          <w:tab w:val="left" w:pos="1635"/>
        </w:tabs>
        <w:spacing w:after="120" w:line="240" w:lineRule="auto"/>
        <w:ind w:firstLine="709"/>
        <w:rPr>
          <w:rFonts w:ascii="Times New Roman" w:eastAsia="Courier New" w:hAnsi="Times New Roman" w:cs="Courier New"/>
          <w:b/>
          <w:color w:val="000000"/>
          <w:sz w:val="28"/>
          <w:szCs w:val="28"/>
          <w:lang w:eastAsia="vi-VN"/>
        </w:rPr>
      </w:pPr>
    </w:p>
    <w:p w:rsidR="00360F77" w:rsidRPr="00360F77" w:rsidRDefault="00360F77" w:rsidP="00360F77">
      <w:pPr>
        <w:widowControl w:val="0"/>
        <w:tabs>
          <w:tab w:val="left" w:pos="1635"/>
        </w:tabs>
        <w:spacing w:after="120" w:line="240" w:lineRule="auto"/>
        <w:ind w:firstLine="709"/>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B. Cấu phần và cách xác định để tính vốn tự có của chi nhánh ngân hàng nước ngoài:</w:t>
      </w:r>
    </w:p>
    <w:p w:rsidR="00360F77" w:rsidRPr="00360F77" w:rsidRDefault="00360F77" w:rsidP="00360F77">
      <w:pPr>
        <w:widowControl w:val="0"/>
        <w:tabs>
          <w:tab w:val="left" w:pos="4965"/>
        </w:tabs>
        <w:spacing w:after="120" w:line="240" w:lineRule="auto"/>
        <w:ind w:firstLine="709"/>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Chi nhánh ngân hàng nước ngoài căn cứ vào các cấu phần quy định dưới đây, quy định của pháp luật về chế độ tài chính của chi nhánh ngân hàng nước ngoài và khoản mục tài sản của mình để xác định Vốn tự có cho phù hợp. </w:t>
      </w:r>
    </w:p>
    <w:tbl>
      <w:tblPr>
        <w:tblW w:w="1461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0"/>
        <w:gridCol w:w="7548"/>
        <w:gridCol w:w="6237"/>
      </w:tblGrid>
      <w:tr w:rsidR="00360F77" w:rsidRPr="00360F77" w:rsidTr="009904B9">
        <w:trPr>
          <w:trHeight w:val="442"/>
          <w:tblHeader/>
        </w:trPr>
        <w:tc>
          <w:tcPr>
            <w:tcW w:w="830" w:type="dxa"/>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Mục</w:t>
            </w:r>
          </w:p>
        </w:tc>
        <w:tc>
          <w:tcPr>
            <w:tcW w:w="7548" w:type="dxa"/>
            <w:shd w:val="clear" w:color="auto" w:fill="FFFFFF"/>
            <w:vAlign w:val="center"/>
          </w:tcPr>
          <w:p w:rsidR="00360F77" w:rsidRPr="00360F77" w:rsidRDefault="00360F77" w:rsidP="00360F77">
            <w:pPr>
              <w:widowControl w:val="0"/>
              <w:tabs>
                <w:tab w:val="center" w:pos="4254"/>
                <w:tab w:val="left" w:pos="6630"/>
              </w:tabs>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Cấu phần</w:t>
            </w:r>
          </w:p>
        </w:tc>
        <w:tc>
          <w:tcPr>
            <w:tcW w:w="6237" w:type="dxa"/>
            <w:shd w:val="clear" w:color="auto" w:fill="FFFFFF"/>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Cách xác định</w:t>
            </w:r>
          </w:p>
        </w:tc>
      </w:tr>
      <w:tr w:rsidR="00360F77" w:rsidRPr="00360F77" w:rsidTr="009904B9">
        <w:trPr>
          <w:trHeight w:val="419"/>
        </w:trPr>
        <w:tc>
          <w:tcPr>
            <w:tcW w:w="830" w:type="dxa"/>
            <w:shd w:val="clear" w:color="000000"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pt-BR" w:eastAsia="vi-VN"/>
              </w:rPr>
            </w:pPr>
          </w:p>
        </w:tc>
        <w:tc>
          <w:tcPr>
            <w:tcW w:w="7548" w:type="dxa"/>
            <w:shd w:val="clear" w:color="auto" w:fill="FFFFFF"/>
            <w:noWrap/>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8"/>
                <w:szCs w:val="28"/>
                <w:lang w:val="pt-BR" w:eastAsia="vi-VN"/>
              </w:rPr>
            </w:pPr>
            <w:r w:rsidRPr="00360F77">
              <w:rPr>
                <w:rFonts w:ascii="Times New Roman" w:eastAsia="Courier New" w:hAnsi="Times New Roman" w:cs="Courier New"/>
                <w:b/>
                <w:bCs/>
                <w:color w:val="000000"/>
                <w:sz w:val="28"/>
                <w:szCs w:val="28"/>
                <w:lang w:val="pt-BR" w:eastAsia="vi-VN"/>
              </w:rPr>
              <w:t>VỐN CẤP 1 (A) = (A1) – (A2)</w:t>
            </w:r>
          </w:p>
        </w:tc>
        <w:tc>
          <w:tcPr>
            <w:tcW w:w="6237"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pt-BR" w:eastAsia="vi-VN"/>
              </w:rPr>
            </w:pPr>
          </w:p>
        </w:tc>
      </w:tr>
      <w:tr w:rsidR="00360F77" w:rsidRPr="00360F77" w:rsidTr="009904B9">
        <w:trPr>
          <w:trHeight w:val="315"/>
        </w:trPr>
        <w:tc>
          <w:tcPr>
            <w:tcW w:w="830" w:type="dxa"/>
            <w:shd w:val="clear" w:color="000000"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p>
        </w:tc>
        <w:tc>
          <w:tcPr>
            <w:tcW w:w="7548" w:type="dxa"/>
            <w:shd w:val="clear" w:color="000000" w:fill="FFFFFF"/>
          </w:tcPr>
          <w:p w:rsidR="00360F77" w:rsidRPr="00360F77" w:rsidRDefault="00360F77" w:rsidP="00360F77">
            <w:pPr>
              <w:widowControl w:val="0"/>
              <w:spacing w:after="0" w:line="240" w:lineRule="auto"/>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 xml:space="preserve">Cấu phần vốn cấp 1 (A1) </w:t>
            </w:r>
            <w:r w:rsidRPr="00360F77">
              <w:rPr>
                <w:rFonts w:ascii="Times New Roman" w:eastAsia="Courier New" w:hAnsi="Times New Roman" w:cs="Courier New"/>
                <w:b/>
                <w:bCs/>
                <w:color w:val="000000"/>
                <w:sz w:val="28"/>
                <w:szCs w:val="28"/>
                <w:lang w:val="vi-VN" w:eastAsia="vi-VN"/>
              </w:rPr>
              <w:t xml:space="preserve">= </w:t>
            </w:r>
            <w:r w:rsidRPr="00360F77">
              <w:rPr>
                <w:rFonts w:ascii="Times New Roman" w:eastAsia="Courier New" w:hAnsi="Times New Roman" w:cs="Courier New"/>
                <w:b/>
                <w:color w:val="000000"/>
                <w:sz w:val="28"/>
                <w:szCs w:val="28"/>
                <w:lang w:val="vi-VN" w:eastAsia="vi-VN"/>
              </w:rPr>
              <w:t>∑1÷7</w:t>
            </w:r>
          </w:p>
        </w:tc>
        <w:tc>
          <w:tcPr>
            <w:tcW w:w="6237"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315"/>
        </w:trPr>
        <w:tc>
          <w:tcPr>
            <w:tcW w:w="830" w:type="dxa"/>
            <w:shd w:val="clear" w:color="000000"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w:t>
            </w:r>
          </w:p>
        </w:tc>
        <w:tc>
          <w:tcPr>
            <w:tcW w:w="7548" w:type="dxa"/>
            <w:shd w:val="clear" w:color="000000"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Vốn đã được cấp</w:t>
            </w:r>
          </w:p>
        </w:tc>
        <w:tc>
          <w:tcPr>
            <w:tcW w:w="6237"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eastAsia="vi-VN"/>
              </w:rPr>
            </w:pPr>
            <w:r w:rsidRPr="00360F77">
              <w:rPr>
                <w:rFonts w:ascii="Times New Roman" w:eastAsia="Courier New" w:hAnsi="Times New Roman" w:cs="Courier New"/>
                <w:color w:val="000000"/>
                <w:sz w:val="28"/>
                <w:szCs w:val="28"/>
                <w:lang w:val="vi-VN" w:eastAsia="vi-VN"/>
              </w:rPr>
              <w:t>Lấy số liệu tại khoản mục</w:t>
            </w:r>
            <w:r w:rsidRPr="00360F77">
              <w:rPr>
                <w:rFonts w:ascii="Times New Roman" w:eastAsia="Courier New" w:hAnsi="Times New Roman" w:cs="Courier New"/>
                <w:b/>
                <w:color w:val="000000"/>
                <w:sz w:val="28"/>
                <w:szCs w:val="28"/>
                <w:lang w:val="vi-VN" w:eastAsia="vi-VN"/>
              </w:rPr>
              <w:t xml:space="preserve"> Vốn điều lệ</w:t>
            </w:r>
            <w:r w:rsidRPr="00360F77">
              <w:rPr>
                <w:rFonts w:ascii="Times New Roman" w:eastAsia="Courier New" w:hAnsi="Times New Roman" w:cs="Courier New"/>
                <w:color w:val="000000"/>
                <w:sz w:val="28"/>
                <w:szCs w:val="28"/>
                <w:lang w:val="vi-VN" w:eastAsia="vi-VN"/>
              </w:rPr>
              <w:t xml:space="preserve"> trên Bảng cân đối</w:t>
            </w:r>
            <w:r w:rsidRPr="00360F77">
              <w:rPr>
                <w:rFonts w:ascii="Times New Roman" w:eastAsia="Courier New" w:hAnsi="Times New Roman" w:cs="Courier New"/>
                <w:color w:val="000000"/>
                <w:sz w:val="28"/>
                <w:szCs w:val="28"/>
                <w:lang w:eastAsia="vi-VN"/>
              </w:rPr>
              <w:t xml:space="preserve"> tài khoản</w:t>
            </w:r>
            <w:r w:rsidRPr="00360F77">
              <w:rPr>
                <w:rFonts w:ascii="Times New Roman" w:eastAsia="Courier New" w:hAnsi="Times New Roman" w:cs="Courier New"/>
                <w:color w:val="000000"/>
                <w:sz w:val="28"/>
                <w:szCs w:val="28"/>
                <w:lang w:val="vi-VN" w:eastAsia="vi-VN"/>
              </w:rPr>
              <w:t xml:space="preserve"> kế toán</w:t>
            </w:r>
            <w:r w:rsidRPr="00360F77">
              <w:rPr>
                <w:rFonts w:ascii="Times New Roman" w:eastAsia="Courier New" w:hAnsi="Times New Roman" w:cs="Courier New"/>
                <w:color w:val="000000"/>
                <w:sz w:val="28"/>
                <w:szCs w:val="28"/>
                <w:lang w:eastAsia="vi-VN"/>
              </w:rPr>
              <w:t>.</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Đối với chi nhánh ngân hàng nước ngoài sử dụng ngoại tệ làm đơn vị tiền tệ trong kế toán thì Vốn điều lệ được quy đổi ra đồng Việt Nam theo quy định của Ngân hàng Nhà nước hướng dẫn về Chế độ báo cáo tài chính đối với các tổ chức tín dụng.</w:t>
            </w:r>
          </w:p>
        </w:tc>
      </w:tr>
      <w:tr w:rsidR="00360F77" w:rsidRPr="00360F77" w:rsidTr="009904B9">
        <w:trPr>
          <w:trHeight w:val="315"/>
        </w:trPr>
        <w:tc>
          <w:tcPr>
            <w:tcW w:w="830" w:type="dxa"/>
            <w:shd w:val="clear" w:color="000000"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(2)</w:t>
            </w:r>
          </w:p>
        </w:tc>
        <w:tc>
          <w:tcPr>
            <w:tcW w:w="7548" w:type="dxa"/>
            <w:shd w:val="clear" w:color="000000"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Quỹ dự trữ bổ sung vốn điều lệ</w:t>
            </w:r>
          </w:p>
        </w:tc>
        <w:tc>
          <w:tcPr>
            <w:tcW w:w="6237"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Quỹ dự trữ bổ sung vốn điều lệ thuộc khoản mục </w:t>
            </w:r>
            <w:r w:rsidRPr="00360F77">
              <w:rPr>
                <w:rFonts w:ascii="Times New Roman" w:eastAsia="Courier New" w:hAnsi="Times New Roman" w:cs="Courier New"/>
                <w:b/>
                <w:color w:val="000000"/>
                <w:sz w:val="28"/>
                <w:szCs w:val="28"/>
                <w:lang w:val="vi-VN" w:eastAsia="vi-VN"/>
              </w:rPr>
              <w:t>Quỹ của tổ chức tín dụng</w:t>
            </w:r>
            <w:r w:rsidRPr="00360F77">
              <w:rPr>
                <w:rFonts w:ascii="Times New Roman" w:eastAsia="Courier New" w:hAnsi="Times New Roman" w:cs="Courier New"/>
                <w:color w:val="000000"/>
                <w:sz w:val="28"/>
                <w:szCs w:val="28"/>
                <w:lang w:val="vi-VN" w:eastAsia="vi-VN"/>
              </w:rPr>
              <w:t xml:space="preserve"> trên Bảng cân đối</w:t>
            </w:r>
            <w:r w:rsidRPr="00360F77">
              <w:rPr>
                <w:rFonts w:ascii="Times New Roman" w:eastAsia="Courier New" w:hAnsi="Times New Roman" w:cs="Courier New"/>
                <w:color w:val="000000"/>
                <w:sz w:val="28"/>
                <w:szCs w:val="28"/>
                <w:lang w:eastAsia="vi-VN"/>
              </w:rPr>
              <w:t xml:space="preserve"> tài khoản</w:t>
            </w:r>
            <w:r w:rsidRPr="00360F77">
              <w:rPr>
                <w:rFonts w:ascii="Times New Roman" w:eastAsia="Courier New" w:hAnsi="Times New Roman" w:cs="Courier New"/>
                <w:color w:val="000000"/>
                <w:sz w:val="28"/>
                <w:szCs w:val="28"/>
                <w:lang w:val="vi-VN" w:eastAsia="vi-VN"/>
              </w:rPr>
              <w:t xml:space="preserve"> kế toán</w:t>
            </w:r>
          </w:p>
        </w:tc>
      </w:tr>
      <w:tr w:rsidR="00360F77" w:rsidRPr="00360F77" w:rsidTr="009904B9">
        <w:trPr>
          <w:trHeight w:val="315"/>
        </w:trPr>
        <w:tc>
          <w:tcPr>
            <w:tcW w:w="830" w:type="dxa"/>
            <w:shd w:val="clear" w:color="000000"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(3)</w:t>
            </w:r>
          </w:p>
        </w:tc>
        <w:tc>
          <w:tcPr>
            <w:tcW w:w="7548" w:type="dxa"/>
            <w:shd w:val="clear" w:color="000000"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Quỹ đầu tư phát triển</w:t>
            </w:r>
          </w:p>
        </w:tc>
        <w:tc>
          <w:tcPr>
            <w:tcW w:w="6237"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Lấy số liệu Quỹ đầu tư phát triển thuộc khoản mục</w:t>
            </w:r>
            <w:r w:rsidRPr="00360F77">
              <w:rPr>
                <w:rFonts w:ascii="Times New Roman" w:eastAsia="Courier New" w:hAnsi="Times New Roman" w:cs="Courier New"/>
                <w:b/>
                <w:color w:val="000000"/>
                <w:sz w:val="28"/>
                <w:szCs w:val="28"/>
                <w:lang w:val="vi-VN" w:eastAsia="vi-VN"/>
              </w:rPr>
              <w:t xml:space="preserve"> Quỹ của tổ chức tín dụng</w:t>
            </w:r>
            <w:r w:rsidRPr="00360F77">
              <w:rPr>
                <w:rFonts w:ascii="Times New Roman" w:eastAsia="Courier New" w:hAnsi="Times New Roman" w:cs="Courier New"/>
                <w:color w:val="000000"/>
                <w:sz w:val="28"/>
                <w:szCs w:val="28"/>
                <w:lang w:val="vi-VN" w:eastAsia="vi-VN"/>
              </w:rPr>
              <w:t xml:space="preserve"> trên Bảng cân đối</w:t>
            </w:r>
            <w:r w:rsidRPr="00360F77">
              <w:rPr>
                <w:rFonts w:ascii="Times New Roman" w:eastAsia="Courier New" w:hAnsi="Times New Roman" w:cs="Courier New"/>
                <w:color w:val="000000"/>
                <w:sz w:val="28"/>
                <w:szCs w:val="28"/>
                <w:lang w:eastAsia="vi-VN"/>
              </w:rPr>
              <w:t xml:space="preserve"> tài khoản</w:t>
            </w:r>
            <w:r w:rsidRPr="00360F77">
              <w:rPr>
                <w:rFonts w:ascii="Times New Roman" w:eastAsia="Courier New" w:hAnsi="Times New Roman" w:cs="Courier New"/>
                <w:color w:val="000000"/>
                <w:sz w:val="28"/>
                <w:szCs w:val="28"/>
                <w:lang w:val="vi-VN" w:eastAsia="vi-VN"/>
              </w:rPr>
              <w:t xml:space="preserve"> kế toán</w:t>
            </w:r>
          </w:p>
        </w:tc>
      </w:tr>
      <w:tr w:rsidR="00360F77" w:rsidRPr="00360F77" w:rsidTr="009904B9">
        <w:trPr>
          <w:trHeight w:val="315"/>
        </w:trPr>
        <w:tc>
          <w:tcPr>
            <w:tcW w:w="830" w:type="dxa"/>
            <w:shd w:val="clear" w:color="000000"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(4)</w:t>
            </w:r>
          </w:p>
        </w:tc>
        <w:tc>
          <w:tcPr>
            <w:tcW w:w="7548" w:type="dxa"/>
            <w:shd w:val="clear" w:color="000000"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Quỹ dự phòng tài chính</w:t>
            </w:r>
          </w:p>
        </w:tc>
        <w:tc>
          <w:tcPr>
            <w:tcW w:w="6237"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Quỹ dự phòng tài chính trong khoản mục </w:t>
            </w:r>
            <w:r w:rsidRPr="00360F77">
              <w:rPr>
                <w:rFonts w:ascii="Times New Roman" w:eastAsia="Courier New" w:hAnsi="Times New Roman" w:cs="Courier New"/>
                <w:b/>
                <w:color w:val="000000"/>
                <w:sz w:val="28"/>
                <w:szCs w:val="28"/>
                <w:lang w:val="vi-VN" w:eastAsia="vi-VN"/>
              </w:rPr>
              <w:t>Quỹ của tổ chức tín dụng</w:t>
            </w:r>
            <w:r w:rsidRPr="00360F77">
              <w:rPr>
                <w:rFonts w:ascii="Times New Roman" w:eastAsia="Courier New" w:hAnsi="Times New Roman" w:cs="Courier New"/>
                <w:color w:val="000000"/>
                <w:sz w:val="28"/>
                <w:szCs w:val="28"/>
                <w:lang w:val="vi-VN" w:eastAsia="vi-VN"/>
              </w:rPr>
              <w:t xml:space="preserve"> trên Bảng cân đối</w:t>
            </w:r>
            <w:r w:rsidRPr="00360F77">
              <w:rPr>
                <w:rFonts w:ascii="Times New Roman" w:eastAsia="Courier New" w:hAnsi="Times New Roman" w:cs="Courier New"/>
                <w:color w:val="000000"/>
                <w:sz w:val="28"/>
                <w:szCs w:val="28"/>
                <w:lang w:eastAsia="vi-VN"/>
              </w:rPr>
              <w:t xml:space="preserve"> tài khoản</w:t>
            </w:r>
            <w:r w:rsidRPr="00360F77">
              <w:rPr>
                <w:rFonts w:ascii="Times New Roman" w:eastAsia="Courier New" w:hAnsi="Times New Roman" w:cs="Courier New"/>
                <w:color w:val="000000"/>
                <w:sz w:val="28"/>
                <w:szCs w:val="28"/>
                <w:lang w:val="vi-VN" w:eastAsia="vi-VN"/>
              </w:rPr>
              <w:t xml:space="preserve"> kế toán.</w:t>
            </w:r>
          </w:p>
        </w:tc>
      </w:tr>
      <w:tr w:rsidR="00360F77" w:rsidRPr="00360F77" w:rsidTr="009904B9">
        <w:trPr>
          <w:trHeight w:val="315"/>
        </w:trPr>
        <w:tc>
          <w:tcPr>
            <w:tcW w:w="830" w:type="dxa"/>
            <w:shd w:val="clear" w:color="000000"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lastRenderedPageBreak/>
              <w:t>(5)</w:t>
            </w:r>
          </w:p>
        </w:tc>
        <w:tc>
          <w:tcPr>
            <w:tcW w:w="7548" w:type="dxa"/>
            <w:shd w:val="clear" w:color="000000"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Vốn đầu tư xây dựng cơ bản, mua sắm tài sản cố định</w:t>
            </w:r>
          </w:p>
        </w:tc>
        <w:tc>
          <w:tcPr>
            <w:tcW w:w="6237"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w:t>
            </w:r>
            <w:r w:rsidRPr="00360F77">
              <w:rPr>
                <w:rFonts w:ascii="Times New Roman" w:eastAsia="Courier New" w:hAnsi="Times New Roman" w:cs="Courier New"/>
                <w:b/>
                <w:color w:val="000000"/>
                <w:sz w:val="28"/>
                <w:szCs w:val="28"/>
                <w:lang w:val="vi-VN" w:eastAsia="vi-VN"/>
              </w:rPr>
              <w:t>Vốn đầu tư xây dựng cơ bản, mua sắm tài sản cố định</w:t>
            </w:r>
            <w:r w:rsidRPr="00360F77">
              <w:rPr>
                <w:rFonts w:ascii="Times New Roman" w:eastAsia="Courier New" w:hAnsi="Times New Roman" w:cs="Courier New"/>
                <w:color w:val="000000"/>
                <w:sz w:val="28"/>
                <w:szCs w:val="28"/>
                <w:lang w:val="vi-VN" w:eastAsia="vi-VN"/>
              </w:rPr>
              <w:t xml:space="preserve"> trên Bảng cân đối</w:t>
            </w:r>
            <w:r w:rsidRPr="00360F77">
              <w:rPr>
                <w:rFonts w:ascii="Times New Roman" w:eastAsia="Courier New" w:hAnsi="Times New Roman" w:cs="Courier New"/>
                <w:color w:val="000000"/>
                <w:sz w:val="28"/>
                <w:szCs w:val="28"/>
                <w:lang w:eastAsia="vi-VN"/>
              </w:rPr>
              <w:t xml:space="preserve"> tài khoản</w:t>
            </w:r>
            <w:r w:rsidRPr="00360F77">
              <w:rPr>
                <w:rFonts w:ascii="Times New Roman" w:eastAsia="Courier New" w:hAnsi="Times New Roman" w:cs="Courier New"/>
                <w:color w:val="000000"/>
                <w:sz w:val="28"/>
                <w:szCs w:val="28"/>
                <w:lang w:val="vi-VN" w:eastAsia="vi-VN"/>
              </w:rPr>
              <w:t xml:space="preserve"> kế toán.</w:t>
            </w:r>
          </w:p>
        </w:tc>
      </w:tr>
      <w:tr w:rsidR="00360F77" w:rsidRPr="00360F77" w:rsidTr="009904B9">
        <w:trPr>
          <w:trHeight w:val="315"/>
        </w:trPr>
        <w:tc>
          <w:tcPr>
            <w:tcW w:w="830" w:type="dxa"/>
            <w:shd w:val="clear" w:color="000000"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(6)</w:t>
            </w:r>
          </w:p>
        </w:tc>
        <w:tc>
          <w:tcPr>
            <w:tcW w:w="7548" w:type="dxa"/>
            <w:shd w:val="clear" w:color="000000"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eastAsia="vi-VN"/>
              </w:rPr>
            </w:pPr>
            <w:r w:rsidRPr="00360F77">
              <w:rPr>
                <w:rFonts w:ascii="Times New Roman" w:eastAsia="Courier New" w:hAnsi="Times New Roman" w:cs="Courier New"/>
                <w:color w:val="000000"/>
                <w:sz w:val="28"/>
                <w:szCs w:val="28"/>
                <w:lang w:val="vi-VN" w:eastAsia="vi-VN"/>
              </w:rPr>
              <w:t xml:space="preserve">Lợi nhuận </w:t>
            </w:r>
            <w:r w:rsidRPr="00360F77">
              <w:rPr>
                <w:rFonts w:ascii="Times New Roman" w:eastAsia="Courier New" w:hAnsi="Times New Roman" w:cs="Courier New"/>
                <w:color w:val="000000"/>
                <w:sz w:val="28"/>
                <w:szCs w:val="28"/>
                <w:lang w:eastAsia="vi-VN"/>
              </w:rPr>
              <w:t>chưa phân phối</w:t>
            </w:r>
          </w:p>
        </w:tc>
        <w:tc>
          <w:tcPr>
            <w:tcW w:w="6237"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Times New Roman"/>
                <w:color w:val="000000"/>
                <w:sz w:val="28"/>
                <w:szCs w:val="28"/>
                <w:lang w:eastAsia="vi-VN"/>
              </w:rPr>
              <w:t xml:space="preserve">Lấy số liệu </w:t>
            </w:r>
            <w:r w:rsidRPr="00360F77">
              <w:rPr>
                <w:rFonts w:ascii="Times New Roman" w:eastAsia="Courier New" w:hAnsi="Times New Roman" w:cs="Times New Roman"/>
                <w:b/>
                <w:color w:val="000000"/>
                <w:sz w:val="28"/>
                <w:szCs w:val="28"/>
                <w:lang w:eastAsia="vi-VN"/>
              </w:rPr>
              <w:t>Lợi nhuận chưa phân phối</w:t>
            </w:r>
            <w:r w:rsidRPr="00360F77">
              <w:rPr>
                <w:rFonts w:ascii="Times New Roman" w:eastAsia="Courier New" w:hAnsi="Times New Roman" w:cs="Times New Roman"/>
                <w:color w:val="000000"/>
                <w:sz w:val="28"/>
                <w:szCs w:val="28"/>
                <w:lang w:eastAsia="vi-VN"/>
              </w:rPr>
              <w:t xml:space="preserve"> trên bảng cân đối tài khoản kế toán tại thời điểm tính tỷ lệ an toàn vốn tối thiểu</w:t>
            </w:r>
            <w:r w:rsidRPr="00360F77">
              <w:rPr>
                <w:rFonts w:ascii="Times New Roman" w:eastAsia="Courier New" w:hAnsi="Times New Roman" w:cs="Courier New"/>
                <w:color w:val="000000"/>
                <w:sz w:val="28"/>
                <w:szCs w:val="28"/>
                <w:lang w:val="vi-VN" w:eastAsia="vi-VN"/>
              </w:rPr>
              <w:t xml:space="preserve">. Đối với chi nhánh ngân hàng nước ngoài được chấp thuận hoãn, giãn trích lập dự phòng rủi ro, lợi nhuận </w:t>
            </w:r>
            <w:r w:rsidRPr="00360F77">
              <w:rPr>
                <w:rFonts w:ascii="Times New Roman" w:eastAsia="Courier New" w:hAnsi="Times New Roman" w:cs="Courier New"/>
                <w:color w:val="000000"/>
                <w:sz w:val="28"/>
                <w:szCs w:val="28"/>
                <w:lang w:eastAsia="vi-VN"/>
              </w:rPr>
              <w:t>chưa phân phối</w:t>
            </w:r>
            <w:r w:rsidRPr="00360F77">
              <w:rPr>
                <w:rFonts w:ascii="Times New Roman" w:eastAsia="Courier New" w:hAnsi="Times New Roman" w:cs="Courier New"/>
                <w:color w:val="000000"/>
                <w:sz w:val="28"/>
                <w:szCs w:val="28"/>
                <w:lang w:val="vi-VN" w:eastAsia="vi-VN"/>
              </w:rPr>
              <w:t xml:space="preserve"> phải trừ đi chênh lệch dương giữa số dự phòng rủi ro phải trích theo quy định của Ngân hàng Nhà nước về phân loại tài sản có, mức trích, phương pháp trích dự phòng rủi ro và sử dụng dự phòng rủi ro đối với tổ chức tín dụng, chi nhánh ngân hàng nước ngoài so với số dự phòng rủi ro đã trích.</w:t>
            </w:r>
          </w:p>
        </w:tc>
      </w:tr>
      <w:tr w:rsidR="00360F77" w:rsidRPr="00360F77" w:rsidTr="009904B9">
        <w:trPr>
          <w:trHeight w:val="315"/>
        </w:trPr>
        <w:tc>
          <w:tcPr>
            <w:tcW w:w="830" w:type="dxa"/>
            <w:shd w:val="clear" w:color="000000"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(7)</w:t>
            </w:r>
          </w:p>
        </w:tc>
        <w:tc>
          <w:tcPr>
            <w:tcW w:w="7548"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Chênh lệch tỷ giá hối đoái</w:t>
            </w:r>
          </w:p>
        </w:tc>
        <w:tc>
          <w:tcPr>
            <w:tcW w:w="6237"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w:t>
            </w:r>
            <w:r w:rsidRPr="00360F77">
              <w:rPr>
                <w:rFonts w:ascii="Times New Roman" w:eastAsia="Courier New" w:hAnsi="Times New Roman" w:cs="Courier New"/>
                <w:b/>
                <w:color w:val="000000"/>
                <w:sz w:val="28"/>
                <w:szCs w:val="28"/>
                <w:lang w:val="vi-VN" w:eastAsia="vi-VN"/>
              </w:rPr>
              <w:t>Chênh lệch tỷ giá hối đoái</w:t>
            </w:r>
            <w:r w:rsidRPr="00360F77">
              <w:rPr>
                <w:rFonts w:ascii="Times New Roman" w:eastAsia="Courier New" w:hAnsi="Times New Roman" w:cs="Courier New"/>
                <w:color w:val="000000"/>
                <w:sz w:val="28"/>
                <w:szCs w:val="28"/>
                <w:lang w:val="vi-VN" w:eastAsia="vi-VN"/>
              </w:rPr>
              <w:t xml:space="preserve"> do đánh giá lại vốn chủ sở hữu có gốc ngoại tệ thuộc khoản mục Vốn Chủ sở hữu được ghi nhận trên Bảng cân đối </w:t>
            </w:r>
            <w:r w:rsidRPr="00360F77">
              <w:rPr>
                <w:rFonts w:ascii="Times New Roman" w:eastAsia="Courier New" w:hAnsi="Times New Roman" w:cs="Courier New"/>
                <w:color w:val="000000"/>
                <w:sz w:val="28"/>
                <w:szCs w:val="28"/>
                <w:lang w:eastAsia="vi-VN"/>
              </w:rPr>
              <w:t xml:space="preserve"> tài khoản </w:t>
            </w:r>
            <w:r w:rsidRPr="00360F77">
              <w:rPr>
                <w:rFonts w:ascii="Times New Roman" w:eastAsia="Courier New" w:hAnsi="Times New Roman" w:cs="Courier New"/>
                <w:color w:val="000000"/>
                <w:sz w:val="28"/>
                <w:szCs w:val="28"/>
                <w:lang w:val="vi-VN" w:eastAsia="vi-VN"/>
              </w:rPr>
              <w:t>kế toán khi chuyển đổi Báo cáo tài chính được lập bằng ngoại tệ ra đồng Việt Nam.</w:t>
            </w:r>
          </w:p>
        </w:tc>
      </w:tr>
      <w:tr w:rsidR="00360F77" w:rsidRPr="00360F77" w:rsidTr="009904B9">
        <w:trPr>
          <w:trHeight w:val="630"/>
        </w:trPr>
        <w:tc>
          <w:tcPr>
            <w:tcW w:w="830" w:type="dxa"/>
            <w:shd w:val="clear" w:color="000000"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p>
        </w:tc>
        <w:tc>
          <w:tcPr>
            <w:tcW w:w="7548" w:type="dxa"/>
            <w:shd w:val="clear" w:color="000000" w:fill="FFFFFF"/>
          </w:tcPr>
          <w:p w:rsidR="00360F77" w:rsidRPr="00360F77" w:rsidRDefault="00360F77" w:rsidP="00360F77">
            <w:pPr>
              <w:widowControl w:val="0"/>
              <w:spacing w:after="0" w:line="240" w:lineRule="auto"/>
              <w:rPr>
                <w:rFonts w:ascii="Times New Roman" w:eastAsia="Courier New" w:hAnsi="Times New Roman" w:cs="Courier New"/>
                <w:b/>
                <w:color w:val="000000"/>
                <w:sz w:val="28"/>
                <w:szCs w:val="28"/>
                <w:u w:val="single"/>
                <w:lang w:val="vi-VN" w:eastAsia="vi-VN"/>
              </w:rPr>
            </w:pPr>
            <w:r w:rsidRPr="00360F77">
              <w:rPr>
                <w:rFonts w:ascii="Times New Roman" w:eastAsia="Courier New" w:hAnsi="Times New Roman" w:cs="Courier New"/>
                <w:b/>
                <w:color w:val="000000"/>
                <w:sz w:val="28"/>
                <w:szCs w:val="28"/>
                <w:lang w:val="vi-VN" w:eastAsia="vi-VN"/>
              </w:rPr>
              <w:t>Các khoản phải giảm trừ khỏi vốn cấp 1 (A2) = (8) + (9)</w:t>
            </w:r>
          </w:p>
        </w:tc>
        <w:tc>
          <w:tcPr>
            <w:tcW w:w="6237"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315"/>
        </w:trPr>
        <w:tc>
          <w:tcPr>
            <w:tcW w:w="830" w:type="dxa"/>
            <w:shd w:val="clear" w:color="000000"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(8)</w:t>
            </w:r>
          </w:p>
        </w:tc>
        <w:tc>
          <w:tcPr>
            <w:tcW w:w="7548" w:type="dxa"/>
            <w:shd w:val="clear" w:color="000000" w:fill="FFFFFF"/>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Lỗ lũy kế</w:t>
            </w:r>
          </w:p>
        </w:tc>
        <w:tc>
          <w:tcPr>
            <w:tcW w:w="6237"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Lấy số liệu </w:t>
            </w:r>
            <w:r w:rsidRPr="00360F77">
              <w:rPr>
                <w:rFonts w:ascii="Times New Roman" w:eastAsia="Courier New" w:hAnsi="Times New Roman" w:cs="Courier New"/>
                <w:b/>
                <w:color w:val="000000"/>
                <w:sz w:val="28"/>
                <w:szCs w:val="28"/>
                <w:lang w:val="vi-VN" w:eastAsia="vi-VN"/>
              </w:rPr>
              <w:t xml:space="preserve">Lỗ lũy kế </w:t>
            </w:r>
            <w:r w:rsidRPr="00360F77">
              <w:rPr>
                <w:rFonts w:ascii="Times New Roman" w:eastAsia="Courier New" w:hAnsi="Times New Roman" w:cs="Courier New"/>
                <w:color w:val="000000"/>
                <w:sz w:val="28"/>
                <w:szCs w:val="28"/>
                <w:lang w:val="vi-VN" w:eastAsia="vi-VN"/>
              </w:rPr>
              <w:t>tại thời điểm tính vốn tự có.</w:t>
            </w: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(9)</w:t>
            </w:r>
          </w:p>
        </w:tc>
        <w:tc>
          <w:tcPr>
            <w:tcW w:w="7548"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bCs/>
                <w:color w:val="000000"/>
                <w:sz w:val="28"/>
                <w:szCs w:val="28"/>
                <w:lang w:val="vi-VN" w:eastAsia="vi-VN"/>
              </w:rPr>
              <w:t xml:space="preserve">Các khoản cấp tín dụng để </w:t>
            </w:r>
            <w:r w:rsidRPr="00360F77">
              <w:rPr>
                <w:rFonts w:ascii="Times New Roman" w:eastAsia="Courier New" w:hAnsi="Times New Roman" w:cs="Courier New"/>
                <w:color w:val="000000"/>
                <w:sz w:val="28"/>
                <w:szCs w:val="28"/>
                <w:lang w:val="vi-VN" w:eastAsia="vi-VN"/>
              </w:rPr>
              <w:t>góp vốn, mua cổ phần tại tổ chức tín dụng khác</w:t>
            </w:r>
          </w:p>
        </w:tc>
        <w:tc>
          <w:tcPr>
            <w:tcW w:w="6237"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Lấy số dư các khoản cho vay để góp vốn, mua cổ phần tại tổ chức tín dụng khác.</w:t>
            </w: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p>
        </w:tc>
        <w:tc>
          <w:tcPr>
            <w:tcW w:w="7548" w:type="dxa"/>
            <w:shd w:val="clear" w:color="000000" w:fill="FFFFFF"/>
            <w:noWrap/>
          </w:tcPr>
          <w:p w:rsidR="00360F77" w:rsidRPr="00360F77" w:rsidRDefault="00360F77" w:rsidP="00360F77">
            <w:pPr>
              <w:widowControl w:val="0"/>
              <w:spacing w:after="0" w:line="240" w:lineRule="auto"/>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VỐN CẤP 2 (B) = B1 – B2 – (15)</w:t>
            </w:r>
          </w:p>
        </w:tc>
        <w:tc>
          <w:tcPr>
            <w:tcW w:w="6237"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Giá trị vốn cấp 2 tối đa bằng vốn cấp 1.</w:t>
            </w: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p>
        </w:tc>
        <w:tc>
          <w:tcPr>
            <w:tcW w:w="7548" w:type="dxa"/>
            <w:shd w:val="clear" w:color="000000" w:fill="FFFFFF"/>
            <w:noWrap/>
          </w:tcPr>
          <w:p w:rsidR="00360F77" w:rsidRPr="00360F77" w:rsidRDefault="00360F77" w:rsidP="00360F77">
            <w:pPr>
              <w:widowControl w:val="0"/>
              <w:spacing w:after="0" w:line="240" w:lineRule="auto"/>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 xml:space="preserve">Cấu phần vốn cấp 2 (B1) = </w:t>
            </w:r>
            <w:r w:rsidRPr="00360F77">
              <w:rPr>
                <w:rFonts w:ascii="Times New Roman" w:eastAsia="Courier New" w:hAnsi="Times New Roman" w:cs="Courier New"/>
                <w:b/>
                <w:color w:val="000000"/>
                <w:sz w:val="28"/>
                <w:szCs w:val="28"/>
                <w:lang w:val="vi-VN" w:eastAsia="vi-VN"/>
              </w:rPr>
              <w:t>∑10÷11</w:t>
            </w:r>
          </w:p>
        </w:tc>
        <w:tc>
          <w:tcPr>
            <w:tcW w:w="6237"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(10)</w:t>
            </w:r>
          </w:p>
        </w:tc>
        <w:tc>
          <w:tcPr>
            <w:tcW w:w="7548"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eastAsia="vi-VN"/>
              </w:rPr>
            </w:pPr>
            <w:r w:rsidRPr="00360F77">
              <w:rPr>
                <w:rFonts w:ascii="Times New Roman" w:eastAsia="Courier New" w:hAnsi="Times New Roman" w:cs="Courier New"/>
                <w:color w:val="000000"/>
                <w:sz w:val="28"/>
                <w:szCs w:val="28"/>
                <w:lang w:val="vi-VN" w:eastAsia="vi-VN"/>
              </w:rPr>
              <w:t xml:space="preserve">Dự phòng chung theo quy định của Ngân hàng Nhà nước về phân loại tài sản có, mức trích, phương pháp trích dự phòng rủi ro và sử </w:t>
            </w:r>
            <w:r w:rsidRPr="00360F77">
              <w:rPr>
                <w:rFonts w:ascii="Times New Roman" w:eastAsia="Courier New" w:hAnsi="Times New Roman" w:cs="Courier New"/>
                <w:color w:val="000000"/>
                <w:sz w:val="28"/>
                <w:szCs w:val="28"/>
                <w:lang w:val="vi-VN" w:eastAsia="vi-VN"/>
              </w:rPr>
              <w:lastRenderedPageBreak/>
              <w:t>dụng dự phòng rủi ro đối với tổ chức tín dụng, chi nhánh ngân hàng nước ngoài</w:t>
            </w:r>
          </w:p>
        </w:tc>
        <w:tc>
          <w:tcPr>
            <w:tcW w:w="6237"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lastRenderedPageBreak/>
              <w:t xml:space="preserve">Lấy tổng các khoản mục </w:t>
            </w:r>
            <w:r w:rsidRPr="00360F77">
              <w:rPr>
                <w:rFonts w:ascii="Times New Roman" w:eastAsia="Courier New" w:hAnsi="Times New Roman" w:cs="Courier New"/>
                <w:b/>
                <w:color w:val="000000"/>
                <w:sz w:val="28"/>
                <w:szCs w:val="28"/>
                <w:lang w:val="vi-VN" w:eastAsia="vi-VN"/>
              </w:rPr>
              <w:t xml:space="preserve">Dự phòng chung </w:t>
            </w:r>
            <w:r w:rsidRPr="00360F77">
              <w:rPr>
                <w:rFonts w:ascii="Times New Roman" w:eastAsia="Courier New" w:hAnsi="Times New Roman" w:cs="Courier New"/>
                <w:color w:val="000000"/>
                <w:sz w:val="28"/>
                <w:szCs w:val="28"/>
                <w:lang w:val="vi-VN" w:eastAsia="vi-VN"/>
              </w:rPr>
              <w:t xml:space="preserve">trên  Bảng cân đối </w:t>
            </w:r>
            <w:r w:rsidRPr="00360F77">
              <w:rPr>
                <w:rFonts w:ascii="Times New Roman" w:eastAsia="Courier New" w:hAnsi="Times New Roman" w:cs="Courier New"/>
                <w:color w:val="000000"/>
                <w:sz w:val="28"/>
                <w:szCs w:val="28"/>
                <w:lang w:eastAsia="vi-VN"/>
              </w:rPr>
              <w:t xml:space="preserve">tài khoản </w:t>
            </w:r>
            <w:r w:rsidRPr="00360F77">
              <w:rPr>
                <w:rFonts w:ascii="Times New Roman" w:eastAsia="Courier New" w:hAnsi="Times New Roman" w:cs="Courier New"/>
                <w:color w:val="000000"/>
                <w:sz w:val="28"/>
                <w:szCs w:val="28"/>
                <w:lang w:val="vi-VN" w:eastAsia="vi-VN"/>
              </w:rPr>
              <w:t>kế toán.</w:t>
            </w:r>
          </w:p>
        </w:tc>
      </w:tr>
      <w:tr w:rsidR="00360F77" w:rsidRPr="00360F77" w:rsidTr="009904B9">
        <w:trPr>
          <w:trHeight w:val="630"/>
        </w:trPr>
        <w:tc>
          <w:tcPr>
            <w:tcW w:w="830" w:type="dxa"/>
            <w:shd w:val="clear" w:color="000000"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lastRenderedPageBreak/>
              <w:t>(11)</w:t>
            </w:r>
          </w:p>
        </w:tc>
        <w:tc>
          <w:tcPr>
            <w:tcW w:w="7548"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Khoản vay, nợ thứ cấp thỏa mãn các điều kiện sau đây:</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(i) Có kỳ hạn vay tối thiểu là 5 năm;</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(ii) Không được đảm bảo bằng tài sản của chính chi nhánh ngân hàng nước ngoài;</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(iii) Chi nhánh ngân hàng nước ngoài chỉ được trả nợ trước thời gian đáo hạn với điều kiện sau khi thực hiện vẫn đảm bảo các tỷ lệ, giới hạn bảo đảm an toàn theo quy định và báo cáo Ngân hàng Nhà nước theo quy định tại</w:t>
            </w:r>
            <w:r w:rsidRPr="00360F77">
              <w:rPr>
                <w:rFonts w:ascii="Times New Roman" w:eastAsia="Courier New" w:hAnsi="Times New Roman" w:cs="Courier New"/>
                <w:color w:val="000000"/>
                <w:sz w:val="28"/>
                <w:szCs w:val="28"/>
                <w:lang w:eastAsia="vi-VN"/>
              </w:rPr>
              <w:t xml:space="preserve"> điểm a, b</w:t>
            </w:r>
            <w:r w:rsidRPr="00360F77">
              <w:rPr>
                <w:rFonts w:ascii="Times New Roman" w:eastAsia="Courier New" w:hAnsi="Times New Roman" w:cs="Courier New"/>
                <w:color w:val="000000"/>
                <w:sz w:val="28"/>
                <w:szCs w:val="28"/>
                <w:lang w:val="vi-VN" w:eastAsia="vi-VN"/>
              </w:rPr>
              <w:t xml:space="preserve"> khoản 6 Điều 4 Thông tư này để giám sát;</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sidDel="007E72CD">
              <w:rPr>
                <w:rFonts w:ascii="Times New Roman" w:eastAsia="Courier New" w:hAnsi="Times New Roman" w:cs="Courier New"/>
                <w:color w:val="000000"/>
                <w:sz w:val="28"/>
                <w:szCs w:val="28"/>
                <w:lang w:val="vi-VN" w:eastAsia="vi-VN"/>
              </w:rPr>
              <w:t xml:space="preserve"> </w:t>
            </w:r>
            <w:r w:rsidRPr="00360F77">
              <w:rPr>
                <w:rFonts w:ascii="Times New Roman" w:eastAsia="Courier New" w:hAnsi="Times New Roman" w:cs="Courier New"/>
                <w:color w:val="000000"/>
                <w:sz w:val="28"/>
                <w:szCs w:val="28"/>
                <w:lang w:val="vi-VN" w:eastAsia="vi-VN"/>
              </w:rPr>
              <w:t xml:space="preserve">(iv) Chi nhánh ngân hàng nước ngoài được ngừng trả lãi và chuyển lãi luỹ kế sang năm tiếp theo nếu việc trả lãi dẫn đến kết quả kinh doanh trong năm bị lỗ; </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(v) Trong trường hợp chi nhánh ngân hàng nước ngoài chấm dứt hoạt động, bên cho vay chỉ được thanh toán sau khi chi nhánh ngân hàng nước ngoài đã thanh toán cho tất cả các chủ nợ khác; </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(vi) Chi nhánh ngân hàng nước ngoài chỉ được lựa chọn lãi suất của khoản vay, nợ thứ cấp được xác định bằng giá trị cụ thể hoặc được xác định theo công thức và ghi rõ trong hợp đồng vay.</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 Trường hợp sử dụng lãi suất được xác định bằng giá trị cụ thể, việc thay đổi lãi suất chỉ được thực hiện sau 5 năm kể từ ngày ký kết hợp đồng và chỉ được thay đổi 1 lần trong suốt thời hạn của khoản vay. </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eastAsia="vi-VN"/>
              </w:rPr>
            </w:pPr>
            <w:r w:rsidRPr="00360F77">
              <w:rPr>
                <w:rFonts w:ascii="Times New Roman" w:eastAsia="Courier New" w:hAnsi="Times New Roman" w:cs="Courier New"/>
                <w:color w:val="000000"/>
                <w:sz w:val="28"/>
                <w:szCs w:val="28"/>
                <w:lang w:val="vi-VN" w:eastAsia="vi-VN"/>
              </w:rPr>
              <w:t>- Trường hợp sử dụng lãi suất được xác định theo công thức, công thức không được thay đổi và chỉ được thay đổi biên độ trong công thức (nếu có) 1 lần sau 5 năm kể từ ngày ký kết hợp đồng</w:t>
            </w:r>
          </w:p>
        </w:tc>
        <w:tc>
          <w:tcPr>
            <w:tcW w:w="6237" w:type="dxa"/>
            <w:shd w:val="clear" w:color="000000" w:fill="FFFFFF"/>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Tại thời điểm xác định giá trị, nếu thời hạn khoản vay trên 5 năm, toàn bộ giá trị khoản vay, nợ thứ cấp được tính vào vốn cấp 2.</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Bắt đầu từ năm thứ năm trước khi đến hạn thanh toán, mỗi năm tại ngày ký hợp đồng, giá trị khoản vay, nợ thứ cấp được tính vào vốn cấp 2 theo quy định phải được khấu trừ 20% giá trị khoản vay, nợ thứ cấp để đảm bảo đến ngày đầu tiên của năm cuối cùng trước khi đến hạn thanh toán, giá trị khoản vay, nợ thứ cấp tính vào vốn cấp 2 bằng 0.</w:t>
            </w:r>
          </w:p>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center"/>
              <w:rPr>
                <w:rFonts w:ascii="Times New Roman" w:eastAsia="Courier New" w:hAnsi="Times New Roman" w:cs="Courier New"/>
                <w:b/>
                <w:color w:val="000000"/>
                <w:sz w:val="28"/>
                <w:szCs w:val="28"/>
                <w:lang w:val="vi-VN" w:eastAsia="vi-VN"/>
              </w:rPr>
            </w:pPr>
          </w:p>
        </w:tc>
        <w:tc>
          <w:tcPr>
            <w:tcW w:w="7548" w:type="dxa"/>
            <w:shd w:val="clear" w:color="000000" w:fill="FFFFFF"/>
            <w:noWrap/>
          </w:tcPr>
          <w:p w:rsidR="00360F77" w:rsidRPr="00360F77" w:rsidRDefault="00360F77" w:rsidP="00360F77">
            <w:pPr>
              <w:widowControl w:val="0"/>
              <w:tabs>
                <w:tab w:val="left" w:pos="5885"/>
              </w:tabs>
              <w:spacing w:after="0" w:line="240" w:lineRule="auto"/>
              <w:rPr>
                <w:rFonts w:ascii="Times New Roman" w:eastAsia="Courier New" w:hAnsi="Times New Roman" w:cs="Courier New"/>
                <w:b/>
                <w:iCs/>
                <w:color w:val="000000"/>
                <w:sz w:val="28"/>
                <w:szCs w:val="28"/>
                <w:lang w:val="vi-VN" w:eastAsia="vi-VN"/>
              </w:rPr>
            </w:pPr>
            <w:r w:rsidRPr="00360F77">
              <w:rPr>
                <w:rFonts w:ascii="Times New Roman" w:eastAsia="Courier New" w:hAnsi="Times New Roman" w:cs="Courier New"/>
                <w:b/>
                <w:iCs/>
                <w:color w:val="000000"/>
                <w:sz w:val="28"/>
                <w:szCs w:val="28"/>
                <w:lang w:val="vi-VN" w:eastAsia="vi-VN"/>
              </w:rPr>
              <w:t>Các khoản phải trừ khỏi Vốn cấp 2 (B2) =  (12) + (13) + (14)</w:t>
            </w:r>
          </w:p>
        </w:tc>
        <w:tc>
          <w:tcPr>
            <w:tcW w:w="6237" w:type="dxa"/>
            <w:shd w:val="clear" w:color="000000" w:fill="FFFFFF"/>
            <w:vAlign w:val="center"/>
          </w:tcPr>
          <w:p w:rsidR="00360F77" w:rsidRPr="00360F77" w:rsidRDefault="00360F77" w:rsidP="00360F77">
            <w:pPr>
              <w:widowControl w:val="0"/>
              <w:spacing w:after="0" w:line="240" w:lineRule="auto"/>
              <w:rPr>
                <w:rFonts w:ascii="Times New Roman" w:eastAsia="Courier New" w:hAnsi="Times New Roman" w:cs="Courier New"/>
                <w:b/>
                <w:color w:val="000000"/>
                <w:sz w:val="28"/>
                <w:szCs w:val="28"/>
                <w:lang w:val="vi-VN" w:eastAsia="vi-VN"/>
              </w:rPr>
            </w:pP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(12)</w:t>
            </w:r>
          </w:p>
        </w:tc>
        <w:tc>
          <w:tcPr>
            <w:tcW w:w="7548"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eastAsia="vi-VN"/>
              </w:rPr>
            </w:pPr>
            <w:r w:rsidRPr="00360F77">
              <w:rPr>
                <w:rFonts w:ascii="Times New Roman" w:eastAsia="Courier New" w:hAnsi="Times New Roman" w:cs="Courier New"/>
                <w:color w:val="000000"/>
                <w:sz w:val="28"/>
                <w:szCs w:val="28"/>
                <w:lang w:val="vi-VN" w:eastAsia="vi-VN"/>
              </w:rPr>
              <w:t>Trái phiếu chuyển đổi của tổ chức tín dụng; nợ thứ cấp của tổ chức tín dụng, chi nhánh ngân hàng nước ngoài khác phát hành đáp ứng đầy đủ các điều kiện để tính vào vốn cấp 2 của tổ chức tín dụng, chi nhánh ngân hàng nước ngoài phát hành mà chi nhánh ngân hàng nước ngoài</w:t>
            </w:r>
            <w:r w:rsidRPr="00360F77">
              <w:rPr>
                <w:rFonts w:ascii="Times New Roman" w:eastAsia="Courier New" w:hAnsi="Times New Roman" w:cs="Courier New"/>
                <w:iCs/>
                <w:color w:val="000000"/>
                <w:sz w:val="28"/>
                <w:szCs w:val="28"/>
                <w:lang w:val="vi-VN" w:eastAsia="vi-VN"/>
              </w:rPr>
              <w:t xml:space="preserve"> mua, đầu tư theo quy định của pháp luật</w:t>
            </w:r>
          </w:p>
        </w:tc>
        <w:tc>
          <w:tcPr>
            <w:tcW w:w="6237"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iCs/>
                <w:sz w:val="28"/>
                <w:szCs w:val="28"/>
                <w:lang w:val="vi-VN" w:eastAsia="vi-VN"/>
              </w:rPr>
            </w:pPr>
            <w:r w:rsidRPr="00360F77">
              <w:rPr>
                <w:rFonts w:ascii="Times New Roman" w:eastAsia="Courier New" w:hAnsi="Times New Roman" w:cs="Courier New"/>
                <w:iCs/>
                <w:sz w:val="28"/>
                <w:szCs w:val="28"/>
                <w:lang w:val="vi-VN" w:eastAsia="vi-VN"/>
              </w:rPr>
              <w:t>- Đối với trái phiếu chuyển đổi, n</w:t>
            </w:r>
            <w:r w:rsidRPr="00360F77">
              <w:rPr>
                <w:rFonts w:ascii="Times New Roman" w:eastAsia="Courier New" w:hAnsi="Times New Roman" w:cs="Courier New"/>
                <w:sz w:val="28"/>
                <w:szCs w:val="28"/>
                <w:lang w:val="vi-VN" w:eastAsia="vi-VN"/>
              </w:rPr>
              <w:t xml:space="preserve">ợ thứ cấp được </w:t>
            </w:r>
            <w:r w:rsidRPr="00360F77">
              <w:rPr>
                <w:rFonts w:ascii="Times New Roman" w:eastAsia="Courier New" w:hAnsi="Times New Roman" w:cs="Courier New"/>
                <w:iCs/>
                <w:sz w:val="28"/>
                <w:szCs w:val="28"/>
                <w:lang w:val="vi-VN" w:eastAsia="vi-VN"/>
              </w:rPr>
              <w:t>mua, đầu tư kể từ ngày 12/02/2018, chi nhánh ngân hàng nước ngoài phải trừ khỏi vốn cấp 2 kể từ ngày mua, đầu tư.</w:t>
            </w:r>
          </w:p>
          <w:p w:rsidR="00360F77" w:rsidRPr="00360F77" w:rsidRDefault="00360F77" w:rsidP="00360F77">
            <w:pPr>
              <w:widowControl w:val="0"/>
              <w:spacing w:after="0" w:line="240" w:lineRule="auto"/>
              <w:jc w:val="both"/>
              <w:rPr>
                <w:rFonts w:ascii="Times New Roman" w:eastAsia="Courier New" w:hAnsi="Times New Roman" w:cs="Courier New"/>
                <w:iCs/>
                <w:sz w:val="28"/>
                <w:szCs w:val="28"/>
                <w:lang w:val="vi-VN" w:eastAsia="vi-VN"/>
              </w:rPr>
            </w:pPr>
            <w:r w:rsidRPr="00360F77">
              <w:rPr>
                <w:rFonts w:ascii="Times New Roman" w:eastAsia="Courier New" w:hAnsi="Times New Roman" w:cs="Courier New"/>
                <w:iCs/>
                <w:sz w:val="28"/>
                <w:szCs w:val="28"/>
                <w:lang w:val="vi-VN" w:eastAsia="vi-VN"/>
              </w:rPr>
              <w:t xml:space="preserve">- Đối với trái phiếu chuyển đổi, nợ thứ cấp được mua, đầu tư trước ngày 12/02/2018, chi nhánh ngân hàng nước ngoài trừ khỏi vốn cấp 2 theo lộ trình sau đây: </w:t>
            </w:r>
          </w:p>
          <w:p w:rsidR="00360F77" w:rsidRPr="00360F77" w:rsidRDefault="00360F77" w:rsidP="00360F77">
            <w:pPr>
              <w:widowControl w:val="0"/>
              <w:spacing w:after="0" w:line="240" w:lineRule="auto"/>
              <w:jc w:val="both"/>
              <w:rPr>
                <w:rFonts w:ascii="Times New Roman" w:eastAsia="Courier New" w:hAnsi="Times New Roman" w:cs="Courier New"/>
                <w:iCs/>
                <w:sz w:val="28"/>
                <w:szCs w:val="28"/>
                <w:lang w:val="vi-VN" w:eastAsia="vi-VN"/>
              </w:rPr>
            </w:pPr>
            <w:r w:rsidRPr="00360F77">
              <w:rPr>
                <w:rFonts w:ascii="Times New Roman" w:eastAsia="Courier New" w:hAnsi="Times New Roman" w:cs="Courier New"/>
                <w:iCs/>
                <w:sz w:val="28"/>
                <w:szCs w:val="28"/>
                <w:lang w:val="vi-VN" w:eastAsia="vi-VN"/>
              </w:rPr>
              <w:t>+ Từ ngày 12/02/2018 đến hết ngày 31/12/2018: trừ 25% giá trị khoản mua, đầu tư trái phiếu chuyển đổi, nợ thứ cấp;</w:t>
            </w:r>
          </w:p>
          <w:p w:rsidR="00360F77" w:rsidRPr="00360F77" w:rsidRDefault="00360F77" w:rsidP="00360F77">
            <w:pPr>
              <w:widowControl w:val="0"/>
              <w:spacing w:after="0" w:line="240" w:lineRule="auto"/>
              <w:jc w:val="both"/>
              <w:rPr>
                <w:rFonts w:ascii="Times New Roman" w:eastAsia="Courier New" w:hAnsi="Times New Roman" w:cs="Courier New"/>
                <w:iCs/>
                <w:sz w:val="28"/>
                <w:szCs w:val="28"/>
                <w:lang w:val="vi-VN" w:eastAsia="vi-VN"/>
              </w:rPr>
            </w:pPr>
            <w:r w:rsidRPr="00360F77">
              <w:rPr>
                <w:rFonts w:ascii="Times New Roman" w:eastAsia="Courier New" w:hAnsi="Times New Roman" w:cs="Courier New"/>
                <w:iCs/>
                <w:sz w:val="28"/>
                <w:szCs w:val="28"/>
                <w:lang w:val="vi-VN" w:eastAsia="vi-VN"/>
              </w:rPr>
              <w:t xml:space="preserve">+ Từ ngày </w:t>
            </w:r>
            <w:r w:rsidRPr="00360F77">
              <w:rPr>
                <w:rFonts w:ascii="Times New Roman" w:eastAsia="Courier New" w:hAnsi="Times New Roman" w:cs="Courier New"/>
                <w:iCs/>
                <w:sz w:val="28"/>
                <w:szCs w:val="28"/>
                <w:lang w:eastAsia="vi-VN"/>
              </w:rPr>
              <w:t>01/01</w:t>
            </w:r>
            <w:r w:rsidRPr="00360F77">
              <w:rPr>
                <w:rFonts w:ascii="Times New Roman" w:eastAsia="Courier New" w:hAnsi="Times New Roman" w:cs="Courier New"/>
                <w:iCs/>
                <w:sz w:val="28"/>
                <w:szCs w:val="28"/>
                <w:lang w:val="vi-VN" w:eastAsia="vi-VN"/>
              </w:rPr>
              <w:t>/2019 đến hết ngày 31/12/2019: trừ 50% giá trị khoản mua, đầu tư trái phiếu chuyển đổi, nợ thứ cấp;</w:t>
            </w:r>
          </w:p>
          <w:p w:rsidR="00360F77" w:rsidRPr="00360F77" w:rsidRDefault="00360F77" w:rsidP="00360F77">
            <w:pPr>
              <w:widowControl w:val="0"/>
              <w:spacing w:after="0" w:line="240" w:lineRule="auto"/>
              <w:jc w:val="both"/>
              <w:rPr>
                <w:rFonts w:ascii="Times New Roman" w:eastAsia="Courier New" w:hAnsi="Times New Roman" w:cs="Courier New"/>
                <w:iCs/>
                <w:sz w:val="28"/>
                <w:szCs w:val="28"/>
                <w:lang w:val="vi-VN" w:eastAsia="vi-VN"/>
              </w:rPr>
            </w:pPr>
            <w:r w:rsidRPr="00360F77">
              <w:rPr>
                <w:rFonts w:ascii="Times New Roman" w:eastAsia="Courier New" w:hAnsi="Times New Roman" w:cs="Courier New"/>
                <w:iCs/>
                <w:sz w:val="28"/>
                <w:szCs w:val="28"/>
                <w:lang w:val="vi-VN" w:eastAsia="vi-VN"/>
              </w:rPr>
              <w:t>+ Từ ngày 01/01/2020 đến hết ngày 31/12/2020: trừ 75% giá trị khoản mua, đầu tư trái phiếu chuyển đổi, nợ thứ cấp;</w:t>
            </w:r>
          </w:p>
          <w:p w:rsidR="00360F77" w:rsidRPr="00360F77" w:rsidRDefault="00360F77" w:rsidP="00360F77">
            <w:pPr>
              <w:widowControl w:val="0"/>
              <w:spacing w:after="0" w:line="240" w:lineRule="auto"/>
              <w:jc w:val="both"/>
              <w:rPr>
                <w:rFonts w:ascii="Times New Roman" w:eastAsia="Courier New" w:hAnsi="Times New Roman" w:cs="Courier New"/>
                <w:iCs/>
                <w:sz w:val="28"/>
                <w:szCs w:val="28"/>
                <w:lang w:val="vi-VN" w:eastAsia="vi-VN"/>
              </w:rPr>
            </w:pPr>
            <w:r w:rsidRPr="00360F77">
              <w:rPr>
                <w:rFonts w:ascii="Times New Roman" w:eastAsia="Courier New" w:hAnsi="Times New Roman" w:cs="Courier New"/>
                <w:iCs/>
                <w:sz w:val="28"/>
                <w:szCs w:val="28"/>
                <w:lang w:val="vi-VN" w:eastAsia="vi-VN"/>
              </w:rPr>
              <w:t>+ Từ ngày 01/01/2021: trừ toàn bộ giá trị khoản mua, đầu tư trái phiếu chuyển đổi, nợ thứ cấp.</w:t>
            </w: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(13)</w:t>
            </w:r>
          </w:p>
        </w:tc>
        <w:tc>
          <w:tcPr>
            <w:tcW w:w="7548"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 xml:space="preserve">Phần giá trị chênh lệch dương giữa khoản mục (10) và </w:t>
            </w:r>
            <w:r w:rsidRPr="00360F77">
              <w:rPr>
                <w:rFonts w:ascii="Times New Roman" w:eastAsia="Courier New" w:hAnsi="Times New Roman" w:cs="Courier New"/>
                <w:color w:val="000000"/>
                <w:sz w:val="28"/>
                <w:szCs w:val="28"/>
                <w:lang w:val="vi-VN" w:eastAsia="vi-VN"/>
              </w:rPr>
              <w:t>1,25%  của “Tổng tài sản có rủi ro” quy định tại Phụ lục 2</w:t>
            </w:r>
          </w:p>
        </w:tc>
        <w:tc>
          <w:tcPr>
            <w:tcW w:w="6237" w:type="dxa"/>
            <w:shd w:val="clear" w:color="000000" w:fill="FFFFFF"/>
            <w:vAlign w:val="center"/>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(14)</w:t>
            </w:r>
            <w:r w:rsidRPr="00360F77" w:rsidDel="00293E76">
              <w:rPr>
                <w:rFonts w:ascii="Times New Roman" w:eastAsia="Courier New" w:hAnsi="Times New Roman" w:cs="Courier New"/>
                <w:color w:val="000000"/>
                <w:sz w:val="28"/>
                <w:szCs w:val="28"/>
                <w:lang w:val="vi-VN" w:eastAsia="vi-VN"/>
              </w:rPr>
              <w:t xml:space="preserve"> </w:t>
            </w:r>
          </w:p>
        </w:tc>
        <w:tc>
          <w:tcPr>
            <w:tcW w:w="7548" w:type="dxa"/>
            <w:shd w:val="clear" w:color="000000" w:fill="FFFFFF"/>
            <w:noWrap/>
          </w:tcPr>
          <w:p w:rsidR="00360F77" w:rsidRPr="00360F77" w:rsidRDefault="00360F77" w:rsidP="00360F77">
            <w:pPr>
              <w:widowControl w:val="0"/>
              <w:spacing w:after="0" w:line="240" w:lineRule="auto"/>
              <w:jc w:val="both"/>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 xml:space="preserve">Phần giá trị chênh lệch dương giữa khoản mục (11) và 50% của A </w:t>
            </w:r>
          </w:p>
        </w:tc>
        <w:tc>
          <w:tcPr>
            <w:tcW w:w="6237" w:type="dxa"/>
            <w:shd w:val="clear" w:color="000000" w:fill="FFFFFF"/>
            <w:vAlign w:val="center"/>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p>
        </w:tc>
        <w:tc>
          <w:tcPr>
            <w:tcW w:w="7548" w:type="dxa"/>
            <w:shd w:val="clear" w:color="000000" w:fill="FFFFFF"/>
            <w:noWrap/>
          </w:tcPr>
          <w:p w:rsidR="00360F77" w:rsidRPr="00360F77" w:rsidRDefault="00360F77" w:rsidP="00360F77">
            <w:pPr>
              <w:widowControl w:val="0"/>
              <w:spacing w:after="0" w:line="240" w:lineRule="auto"/>
              <w:rPr>
                <w:rFonts w:ascii="Times New Roman" w:eastAsia="Courier New" w:hAnsi="Times New Roman" w:cs="Courier New"/>
                <w:b/>
                <w:iCs/>
                <w:color w:val="000000"/>
                <w:sz w:val="28"/>
                <w:szCs w:val="28"/>
                <w:lang w:val="vi-VN" w:eastAsia="vi-VN"/>
              </w:rPr>
            </w:pPr>
            <w:r w:rsidRPr="00360F77">
              <w:rPr>
                <w:rFonts w:ascii="Times New Roman" w:eastAsia="Courier New" w:hAnsi="Times New Roman" w:cs="Courier New"/>
                <w:b/>
                <w:iCs/>
                <w:color w:val="000000"/>
                <w:sz w:val="28"/>
                <w:szCs w:val="28"/>
                <w:lang w:val="vi-VN" w:eastAsia="vi-VN"/>
              </w:rPr>
              <w:t xml:space="preserve">Các khoản giảm trừ bổ sung  </w:t>
            </w:r>
          </w:p>
        </w:tc>
        <w:tc>
          <w:tcPr>
            <w:tcW w:w="6237" w:type="dxa"/>
            <w:shd w:val="clear" w:color="000000" w:fill="FFFFFF"/>
            <w:vAlign w:val="center"/>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p>
        </w:tc>
      </w:tr>
      <w:tr w:rsidR="00360F77" w:rsidRPr="00360F77" w:rsidTr="009904B9">
        <w:trPr>
          <w:trHeight w:val="315"/>
        </w:trPr>
        <w:tc>
          <w:tcPr>
            <w:tcW w:w="830" w:type="dxa"/>
            <w:shd w:val="clear" w:color="000000" w:fill="FFFFFF"/>
            <w:noWrap/>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(15)</w:t>
            </w:r>
            <w:r w:rsidRPr="00360F77" w:rsidDel="00293E76">
              <w:rPr>
                <w:rFonts w:ascii="Times New Roman" w:eastAsia="Courier New" w:hAnsi="Times New Roman" w:cs="Courier New"/>
                <w:color w:val="000000"/>
                <w:sz w:val="28"/>
                <w:szCs w:val="28"/>
                <w:lang w:val="vi-VN" w:eastAsia="vi-VN"/>
              </w:rPr>
              <w:t xml:space="preserve"> </w:t>
            </w:r>
          </w:p>
        </w:tc>
        <w:tc>
          <w:tcPr>
            <w:tcW w:w="7548" w:type="dxa"/>
            <w:shd w:val="clear" w:color="000000" w:fill="FFFFFF"/>
            <w:noWrap/>
          </w:tcPr>
          <w:p w:rsidR="00360F77" w:rsidRPr="00360F77" w:rsidRDefault="00360F77" w:rsidP="00360F77">
            <w:pPr>
              <w:widowControl w:val="0"/>
              <w:spacing w:after="0" w:line="240" w:lineRule="auto"/>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Phần giá trị chênh lệch dương giữa (B1-B2) và A</w:t>
            </w:r>
          </w:p>
        </w:tc>
        <w:tc>
          <w:tcPr>
            <w:tcW w:w="6237" w:type="dxa"/>
            <w:shd w:val="clear" w:color="000000" w:fill="FFFFFF"/>
            <w:vAlign w:val="center"/>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p>
        </w:tc>
      </w:tr>
      <w:tr w:rsidR="00360F77" w:rsidRPr="00360F77" w:rsidTr="009904B9">
        <w:trPr>
          <w:trHeight w:val="530"/>
        </w:trPr>
        <w:tc>
          <w:tcPr>
            <w:tcW w:w="830" w:type="dxa"/>
            <w:shd w:val="clear" w:color="000000" w:fill="FFFFFF"/>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(C)</w:t>
            </w:r>
          </w:p>
        </w:tc>
        <w:tc>
          <w:tcPr>
            <w:tcW w:w="7548" w:type="dxa"/>
            <w:shd w:val="clear" w:color="000000" w:fill="FFFFFF"/>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8"/>
                <w:szCs w:val="28"/>
                <w:lang w:val="pt-BR" w:eastAsia="vi-VN"/>
              </w:rPr>
            </w:pPr>
            <w:r w:rsidRPr="00360F77">
              <w:rPr>
                <w:rFonts w:ascii="Times New Roman" w:eastAsia="Courier New" w:hAnsi="Times New Roman" w:cs="Courier New"/>
                <w:b/>
                <w:bCs/>
                <w:color w:val="000000"/>
                <w:sz w:val="28"/>
                <w:szCs w:val="28"/>
                <w:lang w:val="pt-BR" w:eastAsia="vi-VN"/>
              </w:rPr>
              <w:t>VỐN TỰ CÓ (C) = (A) + (B)</w:t>
            </w:r>
          </w:p>
        </w:tc>
        <w:tc>
          <w:tcPr>
            <w:tcW w:w="6237" w:type="dxa"/>
            <w:shd w:val="clear" w:color="000000" w:fill="FFFFFF"/>
            <w:vAlign w:val="center"/>
          </w:tcPr>
          <w:p w:rsidR="00360F77" w:rsidRPr="00360F77" w:rsidRDefault="00360F77" w:rsidP="00360F77">
            <w:pPr>
              <w:widowControl w:val="0"/>
              <w:spacing w:after="0" w:line="240" w:lineRule="auto"/>
              <w:jc w:val="both"/>
              <w:rPr>
                <w:rFonts w:ascii="Times New Roman" w:eastAsia="Courier New" w:hAnsi="Times New Roman" w:cs="Courier New"/>
                <w:b/>
                <w:bCs/>
                <w:color w:val="000000"/>
                <w:sz w:val="28"/>
                <w:szCs w:val="28"/>
                <w:lang w:val="pt-BR" w:eastAsia="vi-VN"/>
              </w:rPr>
            </w:pPr>
          </w:p>
        </w:tc>
      </w:tr>
    </w:tbl>
    <w:p w:rsidR="00360F77" w:rsidRPr="00360F77" w:rsidRDefault="00360F77" w:rsidP="00360F77">
      <w:pPr>
        <w:widowControl w:val="0"/>
        <w:spacing w:before="120" w:after="0" w:line="240" w:lineRule="auto"/>
        <w:ind w:firstLine="709"/>
        <w:jc w:val="both"/>
        <w:rPr>
          <w:rFonts w:ascii="Times New Roman" w:eastAsia="Courier New" w:hAnsi="Times New Roman" w:cs="Courier New"/>
          <w:color w:val="000000"/>
          <w:sz w:val="28"/>
          <w:szCs w:val="24"/>
          <w:lang w:val="pt-BR" w:eastAsia="vi-VN"/>
        </w:rPr>
        <w:sectPr w:rsidR="00360F77" w:rsidRPr="00360F77" w:rsidSect="008F102A">
          <w:headerReference w:type="default" r:id="rId5"/>
          <w:pgSz w:w="16840" w:h="11907" w:orient="landscape" w:code="9"/>
          <w:pgMar w:top="1134" w:right="1134" w:bottom="1134" w:left="1134" w:header="709" w:footer="459" w:gutter="0"/>
          <w:cols w:space="720"/>
          <w:docGrid w:linePitch="381"/>
        </w:sectPr>
      </w:pPr>
    </w:p>
    <w:p w:rsidR="00360F77" w:rsidRPr="00360F77" w:rsidRDefault="00360F77" w:rsidP="00360F77">
      <w:pPr>
        <w:widowControl w:val="0"/>
        <w:tabs>
          <w:tab w:val="left" w:pos="720"/>
        </w:tabs>
        <w:spacing w:after="0" w:line="240" w:lineRule="auto"/>
        <w:jc w:val="center"/>
        <w:rPr>
          <w:rFonts w:ascii="Times New Roman" w:eastAsia="Courier New" w:hAnsi="Times New Roman" w:cs="Courier New"/>
          <w:b/>
          <w:color w:val="000000"/>
          <w:sz w:val="28"/>
          <w:szCs w:val="28"/>
          <w:lang w:val="pt-BR" w:eastAsia="vi-VN"/>
        </w:rPr>
      </w:pPr>
      <w:r w:rsidRPr="00360F77">
        <w:rPr>
          <w:rFonts w:ascii="Times New Roman" w:eastAsia="Courier New" w:hAnsi="Times New Roman" w:cs="Courier New"/>
          <w:b/>
          <w:color w:val="000000"/>
          <w:sz w:val="28"/>
          <w:szCs w:val="28"/>
          <w:lang w:val="pt-BR" w:eastAsia="vi-VN"/>
        </w:rPr>
        <w:lastRenderedPageBreak/>
        <w:t>PHỤ LỤC 2</w:t>
      </w:r>
    </w:p>
    <w:p w:rsidR="00360F77" w:rsidRPr="00360F77" w:rsidRDefault="00360F77" w:rsidP="00360F77">
      <w:pPr>
        <w:widowControl w:val="0"/>
        <w:tabs>
          <w:tab w:val="left" w:pos="720"/>
        </w:tabs>
        <w:spacing w:after="0" w:line="240" w:lineRule="auto"/>
        <w:jc w:val="center"/>
        <w:rPr>
          <w:rFonts w:ascii="Times New Roman" w:eastAsia="Courier New" w:hAnsi="Times New Roman" w:cs="Courier New"/>
          <w:b/>
          <w:color w:val="000000"/>
          <w:sz w:val="28"/>
          <w:szCs w:val="28"/>
          <w:lang w:val="pt-BR" w:eastAsia="vi-VN"/>
        </w:rPr>
      </w:pPr>
      <w:r w:rsidRPr="00360F77">
        <w:rPr>
          <w:rFonts w:ascii="Times New Roman" w:eastAsia="Courier New" w:hAnsi="Times New Roman" w:cs="Courier New"/>
          <w:b/>
          <w:color w:val="000000"/>
          <w:sz w:val="28"/>
          <w:szCs w:val="28"/>
          <w:lang w:val="pt-BR" w:eastAsia="vi-VN"/>
        </w:rPr>
        <w:t xml:space="preserve">HƯỚNG DẪN PHÂN NHÓM VÀ CÁCH XÁC ĐỊNH </w:t>
      </w:r>
    </w:p>
    <w:p w:rsidR="00360F77" w:rsidRPr="00360F77" w:rsidRDefault="00360F77" w:rsidP="00360F77">
      <w:pPr>
        <w:widowControl w:val="0"/>
        <w:tabs>
          <w:tab w:val="left" w:pos="720"/>
        </w:tabs>
        <w:spacing w:after="0" w:line="240" w:lineRule="auto"/>
        <w:jc w:val="center"/>
        <w:rPr>
          <w:rFonts w:ascii="Times New Roman" w:eastAsia="Courier New" w:hAnsi="Times New Roman" w:cs="Courier New"/>
          <w:b/>
          <w:color w:val="000000"/>
          <w:sz w:val="28"/>
          <w:szCs w:val="28"/>
          <w:lang w:val="pt-BR" w:eastAsia="vi-VN"/>
        </w:rPr>
      </w:pPr>
      <w:r w:rsidRPr="00360F77">
        <w:rPr>
          <w:rFonts w:ascii="Times New Roman" w:eastAsia="Courier New" w:hAnsi="Times New Roman" w:cs="Courier New"/>
          <w:b/>
          <w:color w:val="000000"/>
          <w:sz w:val="28"/>
          <w:szCs w:val="28"/>
          <w:lang w:val="pt-BR" w:eastAsia="vi-VN"/>
        </w:rPr>
        <w:t xml:space="preserve">TỔNG TÀI SẢN CÓ RỦI RO </w:t>
      </w:r>
    </w:p>
    <w:p w:rsidR="00360F77" w:rsidRPr="00360F77" w:rsidRDefault="00360F77" w:rsidP="00360F77">
      <w:pPr>
        <w:widowControl w:val="0"/>
        <w:tabs>
          <w:tab w:val="left" w:pos="720"/>
        </w:tabs>
        <w:spacing w:after="0" w:line="240" w:lineRule="auto"/>
        <w:jc w:val="center"/>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(Bao gồm tài sản có nội bảng và các cam kết ngoại bảng)</w:t>
      </w:r>
    </w:p>
    <w:p w:rsidR="00360F77" w:rsidRPr="00360F77" w:rsidRDefault="00360F77" w:rsidP="00360F77">
      <w:pPr>
        <w:widowControl w:val="0"/>
        <w:spacing w:after="0" w:line="240" w:lineRule="auto"/>
        <w:jc w:val="center"/>
        <w:outlineLvl w:val="0"/>
        <w:rPr>
          <w:rFonts w:ascii="Times New Roman" w:eastAsia="Courier New" w:hAnsi="Times New Roman" w:cs="Courier New"/>
          <w:i/>
          <w:color w:val="000000"/>
          <w:sz w:val="28"/>
          <w:szCs w:val="28"/>
          <w:lang w:val="vi-VN" w:eastAsia="vi-VN"/>
        </w:rPr>
      </w:pPr>
      <w:r w:rsidRPr="00360F77">
        <w:rPr>
          <w:rFonts w:ascii="Times New Roman" w:eastAsia="Courier New" w:hAnsi="Times New Roman" w:cs="Courier New"/>
          <w:i/>
          <w:color w:val="000000"/>
          <w:sz w:val="28"/>
          <w:szCs w:val="28"/>
          <w:lang w:val="vi-VN" w:eastAsia="vi-VN"/>
        </w:rPr>
        <w:t xml:space="preserve">(Ban hành kèm theo Thông tư số </w:t>
      </w:r>
      <w:r w:rsidRPr="00360F77">
        <w:rPr>
          <w:rFonts w:ascii="Times New Roman" w:eastAsia="Courier New" w:hAnsi="Times New Roman" w:cs="Courier New"/>
          <w:i/>
          <w:color w:val="000000"/>
          <w:sz w:val="28"/>
          <w:szCs w:val="28"/>
          <w:lang w:eastAsia="vi-VN"/>
        </w:rPr>
        <w:t>22</w:t>
      </w:r>
      <w:r w:rsidRPr="00360F77">
        <w:rPr>
          <w:rFonts w:ascii="Times New Roman" w:eastAsia="Courier New" w:hAnsi="Times New Roman" w:cs="Courier New"/>
          <w:i/>
          <w:color w:val="000000"/>
          <w:sz w:val="28"/>
          <w:szCs w:val="28"/>
          <w:lang w:val="vi-VN" w:eastAsia="vi-VN"/>
        </w:rPr>
        <w:t>/201</w:t>
      </w:r>
      <w:r w:rsidRPr="00360F77">
        <w:rPr>
          <w:rFonts w:ascii="Times New Roman" w:eastAsia="Courier New" w:hAnsi="Times New Roman" w:cs="Courier New"/>
          <w:i/>
          <w:color w:val="000000"/>
          <w:sz w:val="28"/>
          <w:szCs w:val="28"/>
          <w:lang w:eastAsia="vi-VN"/>
        </w:rPr>
        <w:t>9</w:t>
      </w:r>
      <w:r w:rsidRPr="00360F77">
        <w:rPr>
          <w:rFonts w:ascii="Times New Roman" w:eastAsia="Courier New" w:hAnsi="Times New Roman" w:cs="Courier New"/>
          <w:i/>
          <w:color w:val="000000"/>
          <w:sz w:val="28"/>
          <w:szCs w:val="28"/>
          <w:lang w:val="vi-VN" w:eastAsia="vi-VN"/>
        </w:rPr>
        <w:t xml:space="preserve">/TT-NHNN ngày </w:t>
      </w:r>
      <w:r w:rsidRPr="00360F77">
        <w:rPr>
          <w:rFonts w:ascii="Times New Roman" w:eastAsia="Courier New" w:hAnsi="Times New Roman" w:cs="Courier New"/>
          <w:i/>
          <w:color w:val="000000"/>
          <w:sz w:val="28"/>
          <w:szCs w:val="28"/>
          <w:lang w:eastAsia="vi-VN"/>
        </w:rPr>
        <w:t>15</w:t>
      </w:r>
      <w:r w:rsidRPr="00360F77">
        <w:rPr>
          <w:rFonts w:ascii="Times New Roman" w:eastAsia="Courier New" w:hAnsi="Times New Roman" w:cs="Courier New"/>
          <w:i/>
          <w:color w:val="000000"/>
          <w:sz w:val="28"/>
          <w:szCs w:val="28"/>
          <w:lang w:val="vi-VN" w:eastAsia="vi-VN"/>
        </w:rPr>
        <w:t xml:space="preserve"> tháng </w:t>
      </w:r>
      <w:r w:rsidRPr="00360F77">
        <w:rPr>
          <w:rFonts w:ascii="Times New Roman" w:eastAsia="Courier New" w:hAnsi="Times New Roman" w:cs="Courier New"/>
          <w:i/>
          <w:color w:val="000000"/>
          <w:sz w:val="28"/>
          <w:szCs w:val="28"/>
          <w:lang w:eastAsia="vi-VN"/>
        </w:rPr>
        <w:t>11</w:t>
      </w:r>
      <w:r w:rsidRPr="00360F77">
        <w:rPr>
          <w:rFonts w:ascii="Times New Roman" w:eastAsia="Courier New" w:hAnsi="Times New Roman" w:cs="Courier New"/>
          <w:i/>
          <w:color w:val="000000"/>
          <w:sz w:val="28"/>
          <w:szCs w:val="28"/>
          <w:lang w:val="vi-VN" w:eastAsia="vi-VN"/>
        </w:rPr>
        <w:t xml:space="preserve"> năm  201</w:t>
      </w:r>
      <w:r w:rsidRPr="00360F77">
        <w:rPr>
          <w:rFonts w:ascii="Times New Roman" w:eastAsia="Courier New" w:hAnsi="Times New Roman" w:cs="Courier New"/>
          <w:i/>
          <w:color w:val="000000"/>
          <w:sz w:val="28"/>
          <w:szCs w:val="28"/>
          <w:lang w:eastAsia="vi-VN"/>
        </w:rPr>
        <w:t>9</w:t>
      </w:r>
      <w:r w:rsidRPr="00360F77">
        <w:rPr>
          <w:rFonts w:ascii="Times New Roman" w:eastAsia="Courier New" w:hAnsi="Times New Roman" w:cs="Courier New"/>
          <w:i/>
          <w:color w:val="000000"/>
          <w:sz w:val="28"/>
          <w:szCs w:val="28"/>
          <w:lang w:val="vi-VN" w:eastAsia="vi-VN"/>
        </w:rPr>
        <w:t xml:space="preserve"> của Thống đốc Ngân hàng Nhà nước quy định các giới hạn, tỷ lệ bảo đảm an toàn trong hoạt động của </w:t>
      </w:r>
      <w:r w:rsidRPr="00360F77">
        <w:rPr>
          <w:rFonts w:ascii="Times New Roman" w:eastAsia="Courier New" w:hAnsi="Times New Roman" w:cs="Courier New"/>
          <w:i/>
          <w:color w:val="000000"/>
          <w:sz w:val="28"/>
          <w:szCs w:val="28"/>
          <w:lang w:eastAsia="vi-VN"/>
        </w:rPr>
        <w:t>ngân hàng</w:t>
      </w:r>
      <w:r w:rsidRPr="00360F77">
        <w:rPr>
          <w:rFonts w:ascii="Times New Roman" w:eastAsia="Courier New" w:hAnsi="Times New Roman" w:cs="Courier New"/>
          <w:i/>
          <w:color w:val="000000"/>
          <w:sz w:val="28"/>
          <w:szCs w:val="28"/>
          <w:lang w:val="vi-VN" w:eastAsia="vi-VN"/>
        </w:rPr>
        <w:t>, chi nhánh ngân hàng nước ngoài)</w:t>
      </w:r>
    </w:p>
    <w:p w:rsidR="00360F77" w:rsidRPr="00360F77" w:rsidRDefault="00360F77" w:rsidP="00360F77">
      <w:pPr>
        <w:widowControl w:val="0"/>
        <w:spacing w:before="120" w:after="0" w:line="240" w:lineRule="auto"/>
        <w:ind w:firstLine="720"/>
        <w:jc w:val="both"/>
        <w:outlineLvl w:val="0"/>
        <w:rPr>
          <w:rFonts w:ascii="Times New Roman" w:eastAsia="Courier New" w:hAnsi="Times New Roman" w:cs="Courier New"/>
          <w:b/>
          <w:color w:val="000000"/>
          <w:sz w:val="28"/>
          <w:szCs w:val="28"/>
          <w:lang w:val="pt-BR" w:eastAsia="vi-VN"/>
        </w:rPr>
      </w:pPr>
      <w:r w:rsidRPr="00360F77">
        <w:rPr>
          <w:rFonts w:ascii="Times New Roman" w:eastAsia="Courier New" w:hAnsi="Times New Roman" w:cs="Courier New"/>
          <w:b/>
          <w:color w:val="000000"/>
          <w:sz w:val="28"/>
          <w:szCs w:val="28"/>
          <w:lang w:val="pt-BR" w:eastAsia="vi-VN"/>
        </w:rPr>
        <w:t>Phần I. Hướng dẫn tính Tài sản Có nội bảng và giá trị tài sản Có nội bảng tương ứng của cam kết ngoại bảng được xác định theo mức độ rủi ro</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b/>
          <w:color w:val="000000"/>
          <w:sz w:val="28"/>
          <w:szCs w:val="28"/>
          <w:lang w:val="pt-BR" w:eastAsia="vi-VN"/>
        </w:rPr>
      </w:pPr>
      <w:r w:rsidRPr="00360F77">
        <w:rPr>
          <w:rFonts w:ascii="Times New Roman" w:eastAsia="Courier New" w:hAnsi="Times New Roman" w:cs="Courier New"/>
          <w:b/>
          <w:color w:val="000000"/>
          <w:sz w:val="28"/>
          <w:szCs w:val="28"/>
          <w:lang w:val="pt-BR" w:eastAsia="vi-VN"/>
        </w:rPr>
        <w:t>A. Hướng dẫn chung:</w:t>
      </w:r>
    </w:p>
    <w:p w:rsidR="00360F77" w:rsidRPr="00360F77" w:rsidRDefault="00360F77" w:rsidP="00360F77">
      <w:pPr>
        <w:widowControl w:val="0"/>
        <w:spacing w:before="120" w:after="0" w:line="240" w:lineRule="auto"/>
        <w:ind w:firstLine="720"/>
        <w:jc w:val="both"/>
        <w:outlineLvl w:val="0"/>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xml:space="preserve">1.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pt-BR" w:eastAsia="vi-VN"/>
        </w:rPr>
        <w:t xml:space="preserve">, chi nhánh ngân hàng nước ngoài căn cứ vào cân đối tài khoản kế toán, cơ sở dữ liệu, hồ sơ có liên quan của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pt-BR" w:eastAsia="vi-VN"/>
        </w:rPr>
        <w:t>, chi nhánh ngân hàng nước ngoài, công ty con của ngân hàng và quy định tại Thông tư này để xác định tài sản Có nội bảng và giá trị tài sản Có nội bảng tương ứng của các cam kết ngoại bảng được xác định theo mức độ rủi ro quy định tại Phần II của Phụ lục này.</w:t>
      </w:r>
    </w:p>
    <w:p w:rsidR="00360F77" w:rsidRPr="00360F77" w:rsidRDefault="00360F77" w:rsidP="00360F77">
      <w:pPr>
        <w:widowControl w:val="0"/>
        <w:spacing w:before="120" w:after="0" w:line="240" w:lineRule="auto"/>
        <w:ind w:firstLine="720"/>
        <w:jc w:val="both"/>
        <w:outlineLvl w:val="0"/>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Cơ sở dữ liệu phải đảm bảo lưu giữ, thống kê đối với từng khoản phải đòi theo các tiêu chí: đối tượng phải đòi; loại tiền; hình thức bảo đảm; tài sản đảm bảo và mục đích của khoản cấp tín dụng.</w:t>
      </w:r>
    </w:p>
    <w:p w:rsidR="00360F77" w:rsidRPr="00360F77" w:rsidRDefault="00360F77" w:rsidP="00360F77">
      <w:pPr>
        <w:widowControl w:val="0"/>
        <w:spacing w:before="120" w:after="0" w:line="240" w:lineRule="auto"/>
        <w:ind w:firstLine="720"/>
        <w:jc w:val="both"/>
        <w:outlineLvl w:val="0"/>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2. Tài sản Có là các khoản mua, đầu tư trái phiếu chuyển đổi của tổ chức tín dụng khác, nợ thứ cấp của tổ chức tín dụng, chi nhánh ngân hàng nước ngoài khác, trong thời gian chưa bị trừ khỏi Vốn cấp 2 quy định tại Phụ lục 1 kèm theo Thông tư này thì xác định hệ số rủi ro như khoản phải đòi tổ chức tín dụng, chi nhánh ngân hàng nước ngoài khác ở trong nước.</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3. Giá trị khoản phải đòi để tính tài sản có rủi ro là số dư nợ gốc, lãi và phí (nếu có).</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4. Nguyên tắc xác định hệ số rủi ro của tài sản Có:</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xml:space="preserve">- </w:t>
      </w:r>
      <w:r w:rsidRPr="00360F77">
        <w:rPr>
          <w:rFonts w:ascii="Times New Roman" w:eastAsia="Courier New" w:hAnsi="Times New Roman" w:cs="Courier New"/>
          <w:b/>
          <w:color w:val="000000"/>
          <w:sz w:val="28"/>
          <w:szCs w:val="28"/>
          <w:lang w:val="pt-BR" w:eastAsia="vi-VN"/>
        </w:rPr>
        <w:t>Nguyên tắc 1</w:t>
      </w:r>
      <w:r w:rsidRPr="00360F77">
        <w:rPr>
          <w:rFonts w:ascii="Times New Roman" w:eastAsia="Courier New" w:hAnsi="Times New Roman" w:cs="Courier New"/>
          <w:color w:val="000000"/>
          <w:sz w:val="28"/>
          <w:szCs w:val="28"/>
          <w:lang w:val="pt-BR" w:eastAsia="vi-VN"/>
        </w:rPr>
        <w:t>: Mỗi tài sản Có nội bảng được phân vào một nhóm hệ số rủi ro. Nếu tài sản Có đồng thời thỏa mãn nhiều hệ số rủi ro khác nhau thì áp dụng hệ số rủi ro cao nhất. Nguyên tắc này không áp dụng đối với:</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(i) Khoản phải đòi đáp ứng đồng thời các điều kiện sau:</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xml:space="preserve">+ Khoản phải đòi được bảo đảm đầy đủ về thời hạn và giá trị bằng tiền mặt, giấy tờ có giá do Chính phủ Việt Nam, Ngân hàng Nhà nước, Ủy ban nhân dân tỉnh, thành phố trực thuộc trung ương phát hành hoặc bảo lãnh thanh toán; tiền gửi có kỳ hạn, thẻ tiết kiệm, giấy tờ có giá do chính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pt-BR" w:eastAsia="vi-VN"/>
        </w:rPr>
        <w:t>, chi nhánh ngân hàng nước ngoài phát hành; giấy tờ có giá do Chính phủ trung ương, Ngân hàng trung ương các nước thuộc OECD phát hành hoặc bảo lãnh thanh toán; giấy tờ có giá do các tổ chức tài chính quốc tế phát hành hoặc bảo lãnh thanh toán;</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Khoản phải đòi không sử dụng cho các mục đích: kinh doanh bất động sản; đầu tư, kinh doanh chứng khoán;</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xml:space="preserve">+ Khoản phải đòi không cấp cho các đối tượng: công ty con, công ty liên </w:t>
      </w:r>
      <w:r w:rsidRPr="00360F77">
        <w:rPr>
          <w:rFonts w:ascii="Times New Roman" w:eastAsia="Courier New" w:hAnsi="Times New Roman" w:cs="Courier New"/>
          <w:color w:val="000000"/>
          <w:sz w:val="28"/>
          <w:szCs w:val="28"/>
          <w:lang w:val="pt-BR" w:eastAsia="vi-VN"/>
        </w:rPr>
        <w:lastRenderedPageBreak/>
        <w:t>kết của tổ chức tín dụng; công ty chứng khoán; công ty quản lý quỹ.</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(ii) Khoản cho vay đối với cá nhân để khách hàng mua nhà ở xã hội, nhà ở theo chương trình, dự án hỗ trợ của Chính phủ, khoản mua nhà ở mà số tiền thỏa thuận cho vay/mức cho vay tại hợp đồng tín dụng dưới 1,5 tỷ đồng được bảo đảm toàn bộ bằng nhà ở (bao gồm cả nhà ở hình thành trong tương lai), quyền sử dụng đất, công trình xây dựng gắn với quyền sử dụng đất của bên vay.</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xml:space="preserve">- </w:t>
      </w:r>
      <w:r w:rsidRPr="00360F77">
        <w:rPr>
          <w:rFonts w:ascii="Times New Roman" w:eastAsia="Courier New" w:hAnsi="Times New Roman" w:cs="Courier New"/>
          <w:b/>
          <w:color w:val="000000"/>
          <w:sz w:val="28"/>
          <w:szCs w:val="28"/>
          <w:lang w:val="pt-BR" w:eastAsia="vi-VN"/>
        </w:rPr>
        <w:t>Nguyên tắc 2</w:t>
      </w:r>
      <w:r w:rsidRPr="00360F77">
        <w:rPr>
          <w:rFonts w:ascii="Times New Roman" w:eastAsia="Courier New" w:hAnsi="Times New Roman" w:cs="Courier New"/>
          <w:color w:val="000000"/>
          <w:sz w:val="28"/>
          <w:szCs w:val="28"/>
          <w:lang w:val="pt-BR" w:eastAsia="vi-VN"/>
        </w:rPr>
        <w:t xml:space="preserve">: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pt-BR" w:eastAsia="vi-VN"/>
        </w:rPr>
        <w:t xml:space="preserve">, chi nhánh ngân hàng nước ngoài thống kê các khoản phải đòi theo hình thức bảo đảm, tài sản bảo đảm và tỷ lệ bảo đảm của từng hình thức, từng loại tài sản bảo đảm đối với khoản phải đòi được ghi trong hợp đồng bảo đảm. Trên cơ sở đó,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pt-BR" w:eastAsia="vi-VN"/>
        </w:rPr>
        <w:t>, chi nhánh ngân hàng nước ngoài xác định giá trị tài sản Có rủi ro của khoản phải đòi theo hệ số rủi ro quy định tại Phụ lục này đối với từng hình thức bảo đảm, tài sản bảo đảm.</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b/>
          <w:color w:val="000000"/>
          <w:sz w:val="28"/>
          <w:szCs w:val="28"/>
          <w:lang w:val="pt-BR" w:eastAsia="vi-VN"/>
        </w:rPr>
      </w:pPr>
      <w:r w:rsidRPr="00360F77">
        <w:rPr>
          <w:rFonts w:ascii="Times New Roman" w:eastAsia="Courier New" w:hAnsi="Times New Roman" w:cs="Courier New"/>
          <w:b/>
          <w:color w:val="000000"/>
          <w:sz w:val="28"/>
          <w:szCs w:val="28"/>
          <w:lang w:val="pt-BR" w:eastAsia="vi-VN"/>
        </w:rPr>
        <w:t xml:space="preserve">Trường hợp 1: Đối với tài sản Có (khoản phải đòi) được bảo đảm </w:t>
      </w:r>
      <w:r w:rsidRPr="00360F77">
        <w:rPr>
          <w:rFonts w:ascii="Times New Roman" w:eastAsia="Courier New" w:hAnsi="Times New Roman" w:cs="Courier New"/>
          <w:b/>
          <w:color w:val="000000"/>
          <w:sz w:val="28"/>
          <w:szCs w:val="28"/>
          <w:u w:val="single"/>
          <w:lang w:val="pt-BR" w:eastAsia="vi-VN"/>
        </w:rPr>
        <w:t>toàn bộ</w:t>
      </w:r>
      <w:r w:rsidRPr="00360F77">
        <w:rPr>
          <w:rFonts w:ascii="Times New Roman" w:eastAsia="Courier New" w:hAnsi="Times New Roman" w:cs="Courier New"/>
          <w:b/>
          <w:color w:val="000000"/>
          <w:sz w:val="28"/>
          <w:szCs w:val="28"/>
          <w:lang w:val="pt-BR" w:eastAsia="vi-VN"/>
        </w:rPr>
        <w:t xml:space="preserve"> bằng một loại tài sản bảo đảm/hoặc không được bảo đảm: </w:t>
      </w:r>
      <w:r w:rsidRPr="00360F77">
        <w:rPr>
          <w:rFonts w:ascii="Times New Roman" w:eastAsia="Courier New" w:hAnsi="Times New Roman" w:cs="Courier New"/>
          <w:color w:val="000000"/>
          <w:sz w:val="28"/>
          <w:szCs w:val="28"/>
          <w:lang w:val="pt-BR" w:eastAsia="vi-VN"/>
        </w:rPr>
        <w:t>Áp dụng nguyên tắc 1.</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b/>
          <w:color w:val="000000"/>
          <w:sz w:val="28"/>
          <w:szCs w:val="28"/>
          <w:lang w:val="pt-BR" w:eastAsia="vi-VN"/>
        </w:rPr>
        <w:t>Ví dụ 1</w:t>
      </w:r>
      <w:r w:rsidRPr="00360F77">
        <w:rPr>
          <w:rFonts w:ascii="Times New Roman" w:eastAsia="Courier New" w:hAnsi="Times New Roman" w:cs="Courier New"/>
          <w:color w:val="000000"/>
          <w:sz w:val="28"/>
          <w:szCs w:val="28"/>
          <w:lang w:val="pt-BR" w:eastAsia="vi-VN"/>
        </w:rPr>
        <w:t>: Khoản cho Ngân hàng A vay 100 tỷ đồng, trong đó được bảo đảm toàn bộ bằng 150 tỷ đồng trái phiếu Chính phủ. Căn cứ nguyên tắc 1 nêu trên, khoản vay này được áp dụng hệ số rủi ro 0% (khoản phải đòi được bảo đảm toàn bộ bằng giấy tờ có giá do Chính phủ Việt Nam phát hành).</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b/>
          <w:color w:val="000000"/>
          <w:sz w:val="28"/>
          <w:szCs w:val="28"/>
          <w:lang w:val="pt-BR" w:eastAsia="vi-VN"/>
        </w:rPr>
        <w:t>Ví dụ 2:</w:t>
      </w:r>
      <w:r w:rsidRPr="00360F77">
        <w:rPr>
          <w:rFonts w:ascii="Times New Roman" w:eastAsia="Courier New" w:hAnsi="Times New Roman" w:cs="Courier New"/>
          <w:color w:val="000000"/>
          <w:sz w:val="28"/>
          <w:szCs w:val="28"/>
          <w:lang w:val="pt-BR" w:eastAsia="vi-VN"/>
        </w:rPr>
        <w:t xml:space="preserve"> Khoản cho vay khách hàng A 100 tỷ đồng với thời hạn 2 tháng để kinh doanh bất động sản (hệ số rủi ro 200%) được bảo đảm toàn bộ bằng giấy tờ có giá (có giá trị 120 tỷ với thời hạn còn lại 1 năm) do ngân hàng khác phát hành (hệ số rủi ro 50%). Căn cứ vào nguyên tắc 1 nêu trên, khoản cho vay này sẽ áp dụng hệ số rủi ro là 200%.</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b/>
          <w:color w:val="000000"/>
          <w:sz w:val="28"/>
          <w:szCs w:val="28"/>
          <w:lang w:val="pt-BR" w:eastAsia="vi-VN"/>
        </w:rPr>
        <w:t>Ví dụ 3</w:t>
      </w:r>
      <w:r w:rsidRPr="00360F77">
        <w:rPr>
          <w:rFonts w:ascii="Times New Roman" w:eastAsia="Courier New" w:hAnsi="Times New Roman" w:cs="Courier New"/>
          <w:color w:val="000000"/>
          <w:sz w:val="28"/>
          <w:szCs w:val="28"/>
          <w:lang w:val="pt-BR" w:eastAsia="vi-VN"/>
        </w:rPr>
        <w:t xml:space="preserve">: Ngân hàng A cho khách hàng vay 100 tỷ đồng với thời hạn 06 tháng để đầu tư, kinh doanh cổ phiếu, khoản vay được bảo đảm toàn bộ bằng 150 tỷ đồng trái phiếu Chính phủ với thời hạn còn lại 02 năm. Căn cứ nguyên tắc 1 nêu trên, khoản vay này phải áp dụng hệ số rủi ro 150% (khoản phải đòi để đầu tư, kinh doanh chứng khoán).    </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b/>
          <w:color w:val="000000"/>
          <w:sz w:val="28"/>
          <w:szCs w:val="28"/>
          <w:lang w:val="pt-BR" w:eastAsia="vi-VN"/>
        </w:rPr>
        <w:t xml:space="preserve">Trường hợp 2: Đối với tài sản Có (khoản phải đòi) được bảo đảm một phần bằng tài sản bảo đảm: </w:t>
      </w:r>
      <w:r w:rsidRPr="00360F77">
        <w:rPr>
          <w:rFonts w:ascii="Times New Roman" w:eastAsia="Courier New" w:hAnsi="Times New Roman" w:cs="Courier New"/>
          <w:color w:val="000000"/>
          <w:sz w:val="28"/>
          <w:szCs w:val="28"/>
          <w:lang w:val="pt-BR" w:eastAsia="vi-VN"/>
        </w:rPr>
        <w:t>Áp dụng nguyên tắc 2.</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b/>
          <w:color w:val="000000"/>
          <w:sz w:val="28"/>
          <w:szCs w:val="28"/>
          <w:lang w:val="pt-BR" w:eastAsia="vi-VN"/>
        </w:rPr>
        <w:t>Ví dụ:</w:t>
      </w:r>
      <w:r w:rsidRPr="00360F77">
        <w:rPr>
          <w:rFonts w:ascii="Times New Roman" w:eastAsia="Courier New" w:hAnsi="Times New Roman" w:cs="Courier New"/>
          <w:color w:val="000000"/>
          <w:sz w:val="28"/>
          <w:szCs w:val="28"/>
          <w:lang w:val="pt-BR" w:eastAsia="vi-VN"/>
        </w:rPr>
        <w:t xml:space="preserve"> Khoản cho vay Ngân hàng A 100 tỷ đồng với thời hạn 2 tháng, trong đó 50 tỷ đồng được bảo đảm bằng trái phiếu Chính phủ có thời hạn còn lại 02 năm.</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xml:space="preserve">Căn cứ vào nguyên tắc 2 nêu trên, hệ số rủi ro của khoản vay này như sau: (i) 50 tỷ đồng là khoản phải đòi được bảo đảm bằng giấy tờ có giá do Chính phủ Việt Nam phát hành được áp dụng hệ số rủi ro 0%; (ii) 50 tỷ đồng còn lại được áp dụng hệ số rủi ro 50% (khoản phải đòi bằng đồng Việt Nam đối với Ngân hàng khác ở trong nước). </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b/>
          <w:color w:val="000000"/>
          <w:sz w:val="28"/>
          <w:szCs w:val="28"/>
          <w:lang w:val="pt-BR" w:eastAsia="vi-VN"/>
        </w:rPr>
        <w:t xml:space="preserve">Trường hợp 3: Đối với tài sản Có (khoản phải đòi) được bảo đảm bằng các tài sản bảo đảm khác nhau: </w:t>
      </w:r>
      <w:r w:rsidRPr="00360F77">
        <w:rPr>
          <w:rFonts w:ascii="Times New Roman" w:eastAsia="Courier New" w:hAnsi="Times New Roman" w:cs="Courier New"/>
          <w:color w:val="000000"/>
          <w:sz w:val="28"/>
          <w:szCs w:val="28"/>
          <w:lang w:val="pt-BR" w:eastAsia="vi-VN"/>
        </w:rPr>
        <w:t>Áp dụng nguyên tắc 2.</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b/>
          <w:color w:val="000000"/>
          <w:sz w:val="28"/>
          <w:szCs w:val="28"/>
          <w:lang w:val="pt-BR" w:eastAsia="vi-VN"/>
        </w:rPr>
        <w:lastRenderedPageBreak/>
        <w:t>Ví dụ:</w:t>
      </w:r>
      <w:r w:rsidRPr="00360F77">
        <w:rPr>
          <w:rFonts w:ascii="Times New Roman" w:eastAsia="Courier New" w:hAnsi="Times New Roman" w:cs="Courier New"/>
          <w:color w:val="000000"/>
          <w:sz w:val="28"/>
          <w:szCs w:val="28"/>
          <w:lang w:val="pt-BR" w:eastAsia="vi-VN"/>
        </w:rPr>
        <w:t xml:space="preserve"> Khoản cho vay mục đích thương mại đối với Doanh nghiệp A 100 tỷ đồng với kỳ hạn 6 tháng, trong đó 50 tỷ đồng được bảo đảm bằng trái phiếu Chính phủ có thời hạn còn lại 02 năm, 50 tỷ đồng được bảo đảm bằng quyền sử dụng đất.</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xml:space="preserve">Căn cứ vào nguyên tắc 2 nêu trên, hệ số rủi ro của khoản vay này như sau: (i) 50 tỷ đồng là khoản phải đòi được bảo đảm bằng giấy tờ có giá do Chính phủ Việt Nam phát hành được áp dụng hệ số rủi ro 0%; (ii) 50 tỷ đồng còn lại là khoản phải đòi được bảo đảm bằng quyền sử dụng đất sẽ được áp dụng hệ số rủi ro 50%. </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b/>
          <w:color w:val="000000"/>
          <w:sz w:val="28"/>
          <w:szCs w:val="28"/>
          <w:lang w:val="pt-BR" w:eastAsia="vi-VN"/>
        </w:rPr>
      </w:pPr>
      <w:r w:rsidRPr="00360F77">
        <w:rPr>
          <w:rFonts w:ascii="Times New Roman" w:eastAsia="Courier New" w:hAnsi="Times New Roman" w:cs="Courier New"/>
          <w:b/>
          <w:color w:val="000000"/>
          <w:sz w:val="28"/>
          <w:szCs w:val="28"/>
          <w:lang w:val="pt-BR" w:eastAsia="vi-VN"/>
        </w:rPr>
        <w:t xml:space="preserve">Trường hợp 4: Đối với tài sản Có (khoản phải đòi) được bảo đảm bằng vàng; hoặc sử dụng cho một trong các mục đích gồm: kinh doanh bất động sản; đầu tư, kinh doanh chứng khoán; hoặc cấp cho các đối tượng gồm: công ty con, công ty liên kết của tổ chức tín dụng; công ty chứng khoán, công ty quản lý quỹ: </w:t>
      </w:r>
      <w:r w:rsidRPr="00360F77">
        <w:rPr>
          <w:rFonts w:ascii="Times New Roman" w:eastAsia="Courier New" w:hAnsi="Times New Roman" w:cs="Courier New"/>
          <w:color w:val="000000"/>
          <w:sz w:val="28"/>
          <w:szCs w:val="28"/>
          <w:lang w:val="pt-BR" w:eastAsia="vi-VN"/>
        </w:rPr>
        <w:t>Áp dụng đồng thời nguyên tắc 1 và nguyên tắc 2.</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b/>
          <w:color w:val="000000"/>
          <w:sz w:val="28"/>
          <w:szCs w:val="28"/>
          <w:lang w:val="pt-BR" w:eastAsia="vi-VN"/>
        </w:rPr>
        <w:t>Ví dụ:</w:t>
      </w:r>
      <w:r w:rsidRPr="00360F77">
        <w:rPr>
          <w:rFonts w:ascii="Times New Roman" w:eastAsia="Courier New" w:hAnsi="Times New Roman" w:cs="Courier New"/>
          <w:color w:val="000000"/>
          <w:sz w:val="28"/>
          <w:szCs w:val="28"/>
          <w:lang w:val="pt-BR" w:eastAsia="vi-VN"/>
        </w:rPr>
        <w:t xml:space="preserve"> Khoản cho vay công ty chứng khoán A 100 tỷ đồng, trong đó 50 tỷ đồng được bảo đảm bằng trái phiếu Chính phủ, 50 tỷ đồng được bảo đảm bằng quyền sử dụng đất.</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Căn cứ quy định tại Phụ lục này, khoản vay 50 tỷ đồng được bảo đảm bằng trái phiếu Chính phủ có hệ số rủi ro là 0%, 50 tỷ đồng được bảo đảm bằng quyền sử dụng đất hệ số rủi ro là 50%, khoản phải đòi đối với công ty chứng khoán có hệ số rủi ro 150%.</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Áp dụng đồng thời hai nguyên tắc trên, hệ số rủi ro của khoản vay này được áp dụng hệ số rủi ro cao nhất là 150% (khoản phải đòi đối với công ty chứng khoán, công ty quản lý quỹ).</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b/>
          <w:color w:val="000000"/>
          <w:sz w:val="28"/>
          <w:szCs w:val="28"/>
          <w:lang w:val="pt-BR" w:eastAsia="vi-VN"/>
        </w:rPr>
      </w:pPr>
      <w:r w:rsidRPr="00360F77">
        <w:rPr>
          <w:rFonts w:ascii="Times New Roman" w:eastAsia="Courier New" w:hAnsi="Times New Roman" w:cs="Courier New"/>
          <w:b/>
          <w:color w:val="000000"/>
          <w:sz w:val="28"/>
          <w:szCs w:val="28"/>
          <w:lang w:val="pt-BR" w:eastAsia="vi-VN"/>
        </w:rPr>
        <w:t>Trường hợp 5: Hướng dẫn cách xác định hệ số rủi ro và tài sản có rủi ro đối với khoản cho vay phục vụ nhu cầu đời sống (tại Mục 23 và Mục 31 Phụ lục này)</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b/>
          <w:color w:val="000000"/>
          <w:sz w:val="28"/>
          <w:szCs w:val="28"/>
          <w:lang w:val="pt-BR" w:eastAsia="vi-VN"/>
        </w:rPr>
        <w:t>Ví dụ 1:</w:t>
      </w:r>
      <w:r w:rsidRPr="00360F77">
        <w:rPr>
          <w:rFonts w:ascii="Times New Roman" w:eastAsia="Courier New" w:hAnsi="Times New Roman" w:cs="Courier New"/>
          <w:color w:val="000000"/>
          <w:sz w:val="28"/>
          <w:szCs w:val="28"/>
          <w:lang w:val="pt-BR" w:eastAsia="vi-VN"/>
        </w:rPr>
        <w:t xml:space="preserve"> Ngân hàng có các khoản cho vay đối với khách hàng cá nhân A bao gồm: </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(i) Khoản cho vay thứ nhất có số tiền thỏa thuận cho vay tại hợp đồng tín dụng là 1,2 tỷ đồng nhằm mục đích mua nhà ở được bảo đảm bằng nhà ở đó. Tại thời điểm tính tỷ lệ an toàn vốn, dư nợ còn lại là 1 tỷ đồng.</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(ii) Khoản cho vay thứ hai có số tiền thỏa thuận cho vay tại hợp đồng tín dụng là 800 triệu đồng nhằm mục đích mua ô tô. Dư nợ còn lại tại thời điểm tính tỷ lệ an toàn vốn là 500 triệu đồng.</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(iii) Khoản cho vay thứ ba có số tiền thỏa thuận cho vay tại hợp đồng tín dụng là 2,5 tỷ đồng phục vụ mục đích chữa bệnh ở nước ngoài. Dư nợ còn lại tại thời điểm tính tỷ lệ an toàn vốn là 1 tỷ đồng.</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Cách xác định hệ số rủi ro và tổng tài sản có rủi ro đối với 3 khoản cho vay trên như sau:</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xml:space="preserve">- Tại thời điểm tính tỷ lệ an toàn vốn, khách hàng A có khoản vay thứ nhất </w:t>
      </w:r>
      <w:r w:rsidRPr="00360F77">
        <w:rPr>
          <w:rFonts w:ascii="Times New Roman" w:eastAsia="Courier New" w:hAnsi="Times New Roman" w:cs="Courier New"/>
          <w:color w:val="000000"/>
          <w:sz w:val="28"/>
          <w:szCs w:val="28"/>
          <w:lang w:val="pt-BR" w:eastAsia="vi-VN"/>
        </w:rPr>
        <w:lastRenderedPageBreak/>
        <w:t>đáp ứng điều kiện tại Mục 23 Phụ lục này và được áp dụng hệ số rủi ro 50%.</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Khoản thứ hai và khoản thứ ba có tổng số tiền thỏa thuận cho vay tại các hợp đồng tín dụng là 0,8 tỷ đồng + 2,5 tỷ đồng = 3,3 tỷ đồng (nhỏ hơn 4 tỷ đồng) nên áp dụng hệ số rủi ro là 100%.</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Tại thời điểm tính tỷ lệ an toàn vốn, tài sản có rủi ro của 3 khoản cho vay khách hàng A được xác định như sau: 1 tỷ đồng (khoản thứ nhất) x 50% +  0,5 tỷ đồng (khoản thứ 2) x 100% + 1 tỷ đồng (khoản thứ 3) x 100% = 2 tỷ đồng.</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b/>
          <w:color w:val="000000"/>
          <w:sz w:val="28"/>
          <w:szCs w:val="28"/>
          <w:lang w:val="pt-BR" w:eastAsia="vi-VN"/>
        </w:rPr>
        <w:t>Ví dụ 2:</w:t>
      </w:r>
      <w:r w:rsidRPr="00360F77">
        <w:rPr>
          <w:rFonts w:ascii="Times New Roman" w:eastAsia="Courier New" w:hAnsi="Times New Roman" w:cs="Courier New"/>
          <w:color w:val="000000"/>
          <w:sz w:val="28"/>
          <w:szCs w:val="28"/>
          <w:lang w:val="pt-BR" w:eastAsia="vi-VN"/>
        </w:rPr>
        <w:t xml:space="preserve"> Ngân hàng có các khoản cho vay đối với khách hàng cá nhân B bao gồm:</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(i) Khoản cho vay thứ nhất có số tiền thỏa thuận cho vay tại hợp đồng tín dụng là 4 tỷ đồng để mua nhà ở được bảo đảm bằng chính nhà ở đó. Tại thời điểm tính tỷ lệ an toàn vốn, dư nợ còn lại của khoản vay là 500 triệu đồng.</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(ii) Khoản cho vay thứ 2 có số tiền thỏa thuận cho vay tại hợp đồng tín dụng là 1 tỷ đồng để mua ô tô. Tại thời điểm tính tỷ lệ an toàn vốn, dư nợ còn lại là 800 triệu đồng.</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Cách xác định hệ số rủi ro và tổng tài sản có rủi ro đối với 2 khoản cho vay trên như sau:</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Tại thời điểm tính tỷ lệ an toàn vốn, khách hàng B có hai khoản vay, trong đó không có khoản vay nào đáp ứng điều kiện tại Mục 23 Phụ lục này và tổng số tiền thỏa thuận cho vay tại các hợp đồng tín dụng của khách hàng B này là 4 tỷ đồng + 1 tỷ đồng = 5 tỷ đồng. Do đó, cả hai khoản vay đều áp dụng hệ số rủi ro là 150% (trường hợp thời điểm tính tỷ lệ an toàn vốn tối thiểu sau ngày 01/01/2021).</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Tổng tài sản có rủi ro của hai khoản vay tại thời điểm tính tỷ lệ an toàn vốn như sau: 0,5 tỷ đồng (khoản thứ nhất) x 150% + 0,8 tỷ đồng (khoản thứ hai) x 150% = 1,95 tỷ đồng.</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b/>
          <w:color w:val="000000"/>
          <w:sz w:val="28"/>
          <w:szCs w:val="28"/>
          <w:lang w:val="pt-BR" w:eastAsia="vi-VN"/>
        </w:rPr>
        <w:t>Ví dụ 3:</w:t>
      </w:r>
      <w:r w:rsidRPr="00360F77">
        <w:rPr>
          <w:rFonts w:ascii="Times New Roman" w:eastAsia="Courier New" w:hAnsi="Times New Roman" w:cs="Courier New"/>
          <w:color w:val="000000"/>
          <w:sz w:val="28"/>
          <w:szCs w:val="28"/>
          <w:lang w:val="pt-BR" w:eastAsia="vi-VN"/>
        </w:rPr>
        <w:t xml:space="preserve"> Ngân hàng có các khoản cho vay đối với khách hàng cá nhân C bao gồm:</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(i) Khoản cho vay thứ nhất với số tiền thỏa thuận cho vay tại hợp đồng tín dụng là 1,2 tỷ để mua nhà ở được bảo đảm bằng chính nhà ở đó. Tại thời điểm tính tỷ lệ an toàn vốn, dư nợ còn lại của khoản vay là 500 triệu đồng.</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(ii) Khoản cho vay thứ hai với số tiền thỏa thuận cho vay tại hợp đồng tín dụng là 1,3 tỷ để mua nhà ở được bảo đảm bằng chính nhà ở đó. Tại thời điểm tính tỷ lệ an toàn vốn, dư nợ còn lại của khoản vay là 700 triệu đồng.</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(iii) Khoản cho vay thứ ba với số tiền thỏa thuận cho vay tại hợp đồng tín dụng là 3 tỷ đồng phục vụ nhu cầu đời sống. Tại thời điểm tính tỷ lệ an toàn vốn, dư nợ còn lại của khoản vay là 2 tỷ đồng.</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Cách xác định hệ số rủi ro và tổng tài sản có rủi ro đối với 3 khoản cho vay trên như sau:</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xml:space="preserve">- Tại thời điểm tính tỷ lệ an toàn vốn, khách hàng C có khoản vay thứ nhất </w:t>
      </w:r>
      <w:r w:rsidRPr="00360F77">
        <w:rPr>
          <w:rFonts w:ascii="Times New Roman" w:eastAsia="Courier New" w:hAnsi="Times New Roman" w:cs="Courier New"/>
          <w:color w:val="000000"/>
          <w:sz w:val="28"/>
          <w:szCs w:val="28"/>
          <w:lang w:val="pt-BR" w:eastAsia="vi-VN"/>
        </w:rPr>
        <w:lastRenderedPageBreak/>
        <w:t>và khoản vay thứ hai đáp ứng điều kiện tại Mục 23 Phụ lục này. Ngân hàng được quyền lựa chọn khoản vay thứ nhất hoặc khoản vay thứ hai áp dụng hệ số rủi ro 50% và phải áp dụng hệ số rủi ro này trong suốt thời hạn của khoản vay. Trường hợp ngân hàng lựa chọn khoản vay thứ nhất có hệ số rủi ro 50% thì:</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Hệ số rủi ro của khoản cho vay thứ nhất là 50%.</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Khoản thứ hai và khoản thứ 3 có tổng số tiền thỏa thuận cho vay tại các hợp đồng tín dụng là 1,3 tỷ đồng + 3 tỷ đồng = 4,3 tỷ đồng. Theo đó, cả hai khoản cho vay này đều áp dụng hệ số rủi ro 150% (trường hợp thời điểm tính tỷ lệ an toàn vốn tối thiểu sau ngày 01/01/2021).</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 Tổng tài sản có rủi ro của ba khoản vay tại thời điểm tính tỷ lệ an toàn vốn như sau: 0,5 tỷ đồng (khoản thứ nhất) x 50% + 0,7 tỷ đồng (khoản thứ hai) x 150% + 2 tỷ đồng (khoản thứ ba) x 150% = 4,3 tỷ đồng.</w:t>
      </w:r>
    </w:p>
    <w:p w:rsidR="00360F77" w:rsidRPr="00360F77" w:rsidRDefault="00360F77" w:rsidP="00360F77">
      <w:pPr>
        <w:widowControl w:val="0"/>
        <w:spacing w:before="120" w:after="0" w:line="240" w:lineRule="auto"/>
        <w:ind w:firstLine="720"/>
        <w:jc w:val="both"/>
        <w:outlineLvl w:val="0"/>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5. Cách xác định hệ số rủi ro của các cam kết ngoại bảng:</w:t>
      </w:r>
    </w:p>
    <w:p w:rsidR="00360F77" w:rsidRPr="00360F77" w:rsidRDefault="00360F77" w:rsidP="00360F77">
      <w:pPr>
        <w:widowControl w:val="0"/>
        <w:spacing w:before="120" w:after="0" w:line="240" w:lineRule="auto"/>
        <w:ind w:firstLine="720"/>
        <w:jc w:val="both"/>
        <w:outlineLvl w:val="0"/>
        <w:rPr>
          <w:rFonts w:ascii="Times New Roman" w:eastAsia="Courier New" w:hAnsi="Times New Roman" w:cs="Courier New"/>
          <w:color w:val="000000"/>
          <w:sz w:val="28"/>
          <w:szCs w:val="28"/>
          <w:lang w:val="pt-BR" w:eastAsia="vi-VN"/>
        </w:rPr>
      </w:pPr>
      <w:r w:rsidRPr="00360F77">
        <w:rPr>
          <w:rFonts w:ascii="Times New Roman" w:eastAsia="Courier New" w:hAnsi="Times New Roman" w:cs="Courier New"/>
          <w:color w:val="000000"/>
          <w:sz w:val="28"/>
          <w:szCs w:val="28"/>
          <w:lang w:val="pt-BR" w:eastAsia="vi-VN"/>
        </w:rPr>
        <w:t>5.1. Giá trị tài sản Có nội bảng tương ứng của các cam kết ngoại bảng xác định theo mức độ rủi ro được tính qua hai bước như sau:</w:t>
      </w:r>
    </w:p>
    <w:p w:rsidR="00360F77" w:rsidRPr="00360F77" w:rsidRDefault="00360F77" w:rsidP="00360F77">
      <w:pPr>
        <w:tabs>
          <w:tab w:val="left" w:pos="1170"/>
        </w:tabs>
        <w:spacing w:before="120" w:after="0" w:line="240" w:lineRule="auto"/>
        <w:ind w:firstLine="709"/>
        <w:contextualSpacing/>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lang w:val="vi-VN"/>
        </w:rPr>
        <w:t>(i) Bước 1: Xác định giá trị tài sản Có nội bảng tương ứng của các cam kết ngoại bảng.</w:t>
      </w:r>
    </w:p>
    <w:p w:rsidR="00360F77" w:rsidRPr="00360F77" w:rsidRDefault="00360F77" w:rsidP="00360F77">
      <w:pPr>
        <w:tabs>
          <w:tab w:val="left" w:pos="1170"/>
        </w:tabs>
        <w:spacing w:before="120" w:after="0" w:line="240" w:lineRule="auto"/>
        <w:ind w:firstLine="709"/>
        <w:contextualSpacing/>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lang w:val="vi-VN"/>
        </w:rPr>
        <w:t>Cách xác định: Lấy giá trị cam kết ngoại bảng nhân với hệ số chuyển đổi tương ứng quy định tại Phụ lục này.</w:t>
      </w:r>
    </w:p>
    <w:p w:rsidR="00360F77" w:rsidRPr="00360F77" w:rsidRDefault="00360F77" w:rsidP="00360F77">
      <w:pPr>
        <w:spacing w:before="120" w:after="0" w:line="240" w:lineRule="auto"/>
        <w:ind w:firstLine="709"/>
        <w:contextualSpacing/>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lang w:val="vi-VN"/>
        </w:rPr>
        <w:t>(ii) Bước 2: Xác định giá trị tài sản Có rủi ro nội bảng tương ứng của các cam kết ngoại bảng.</w:t>
      </w:r>
    </w:p>
    <w:p w:rsidR="00360F77" w:rsidRPr="00360F77" w:rsidRDefault="00360F77" w:rsidP="00360F77">
      <w:pPr>
        <w:spacing w:before="120" w:after="0" w:line="240" w:lineRule="auto"/>
        <w:ind w:firstLine="709"/>
        <w:contextualSpacing/>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lang w:val="vi-VN"/>
        </w:rPr>
        <w:t>Cách xác định: Nhân giá trị tài sản Có nội bảng tương ứng của từng cam kết ngoại bảng đã xác định ở Bước 1 với hệ số rủi ro tương ứng quy định tại Phụ lục này.</w:t>
      </w:r>
    </w:p>
    <w:p w:rsidR="00360F77" w:rsidRPr="00360F77" w:rsidRDefault="00360F77" w:rsidP="00360F77">
      <w:pPr>
        <w:spacing w:before="120" w:after="0" w:line="240" w:lineRule="auto"/>
        <w:ind w:firstLine="709"/>
        <w:contextualSpacing/>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rPr>
        <w:t>5</w:t>
      </w:r>
      <w:r w:rsidRPr="00360F77">
        <w:rPr>
          <w:rFonts w:ascii="Times New Roman" w:eastAsia="Times New Roman" w:hAnsi="Times New Roman" w:cs="Times New Roman"/>
          <w:sz w:val="28"/>
          <w:szCs w:val="28"/>
          <w:lang w:val="vi-VN"/>
        </w:rPr>
        <w:t>.2. Các cam kết ngoại bảng sau khi chuyển đổi theo hướng dẫn nêu trên được coi là tài sản Có nội bảng và áp dụng hệ số rủi ro tương tự như quy định đối với tài sản Có nội bảng để xác định giá trị tài sản Có rủi ro nội bảng tương ứng của các cam kết ngoại bảng. Theo đó:</w:t>
      </w:r>
    </w:p>
    <w:p w:rsidR="00360F77" w:rsidRPr="00360F77" w:rsidRDefault="00360F77" w:rsidP="00360F77">
      <w:pPr>
        <w:spacing w:before="120" w:after="0" w:line="240" w:lineRule="auto"/>
        <w:ind w:firstLine="709"/>
        <w:contextualSpacing/>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lang w:val="vi-VN"/>
        </w:rPr>
        <w:t>(i) Cam kết ngoại bảng được Chính phủ Việt Nam, Ngân hàng Nhà nước bảo lãnh thanh toán hoặc được bảo đảm đầy đủ về cả thời hạn và giá trị bằng giấy tờ có giá do Chính phủ, Ngân hàng Nhà nước phát hành: Hệ số rủi ro là 0%.</w:t>
      </w:r>
    </w:p>
    <w:p w:rsidR="00360F77" w:rsidRPr="00360F77" w:rsidRDefault="00360F77" w:rsidP="00360F77">
      <w:pPr>
        <w:spacing w:before="120" w:after="0" w:line="240" w:lineRule="auto"/>
        <w:ind w:firstLine="709"/>
        <w:contextualSpacing/>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lang w:val="vi-VN"/>
        </w:rPr>
        <w:t>(ii) Cam kết ngoại bảng phát sinh bằng đồng Việt Nam hoặc ngoại tệ được bảo đảm toàn bộ bằng giấy tờ có giá do tổ chức tài chính nhà nước phát hành: Hệ số rủi ro là 20%.</w:t>
      </w:r>
    </w:p>
    <w:p w:rsidR="00360F77" w:rsidRPr="00360F77" w:rsidRDefault="00360F77" w:rsidP="00360F77">
      <w:pPr>
        <w:spacing w:before="120" w:after="0" w:line="240" w:lineRule="auto"/>
        <w:ind w:firstLine="709"/>
        <w:contextualSpacing/>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lang w:val="vi-VN"/>
        </w:rPr>
        <w:t>(iii) Cam kết ngoại bảng phát sinh bằng đồng Việt Nam hoặc ngoại tệ được bảo đảm toàn bộ bằng giấy tờ có giá do tổ chức tín dụng, chi nhánh ngân hàng nước ngoài khác phát hành: Hệ số rủi ro là 50%.</w:t>
      </w:r>
    </w:p>
    <w:p w:rsidR="00360F77" w:rsidRPr="00360F77" w:rsidRDefault="00360F77" w:rsidP="00360F77">
      <w:pPr>
        <w:spacing w:before="120" w:after="0" w:line="240" w:lineRule="auto"/>
        <w:ind w:firstLine="709"/>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lang w:val="vi-VN"/>
        </w:rPr>
        <w:t xml:space="preserve"> (iv) Cam kết ngoại bảng được bảo đảm bằng nhà ở (bao gồm cả nhà ở hình thành trong tương lai), quyền sử dụng đất, nhà ở gắn với quyền sử dụng đất của bên vay: Hệ số rủi ro là 50%.</w:t>
      </w:r>
    </w:p>
    <w:p w:rsidR="00360F77" w:rsidRPr="00360F77" w:rsidRDefault="00360F77" w:rsidP="00360F77">
      <w:pPr>
        <w:spacing w:before="120" w:after="0" w:line="240" w:lineRule="auto"/>
        <w:ind w:firstLine="709"/>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rPr>
        <w:t>5</w:t>
      </w:r>
      <w:r w:rsidRPr="00360F77">
        <w:rPr>
          <w:rFonts w:ascii="Times New Roman" w:eastAsia="Times New Roman" w:hAnsi="Times New Roman" w:cs="Times New Roman"/>
          <w:sz w:val="28"/>
          <w:szCs w:val="28"/>
          <w:lang w:val="vi-VN"/>
        </w:rPr>
        <w:t>.3. Các hợp đồng phái sinh và cam kết ngoại bảng khác chưa được phân vào các nhóm hệ số rủi ro: Hệ số rủi ro là 100%.</w:t>
      </w:r>
    </w:p>
    <w:p w:rsidR="00360F77" w:rsidRPr="00360F77" w:rsidRDefault="00360F77" w:rsidP="00360F77">
      <w:pPr>
        <w:spacing w:before="120" w:after="0" w:line="240" w:lineRule="auto"/>
        <w:ind w:firstLine="709"/>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rPr>
        <w:lastRenderedPageBreak/>
        <w:t>6</w:t>
      </w:r>
      <w:r w:rsidRPr="00360F77">
        <w:rPr>
          <w:rFonts w:ascii="Times New Roman" w:eastAsia="Times New Roman" w:hAnsi="Times New Roman" w:cs="Times New Roman"/>
          <w:sz w:val="28"/>
          <w:szCs w:val="28"/>
          <w:lang w:val="vi-VN"/>
        </w:rPr>
        <w:t>. Nguyên tắc xác định hệ số chuyển đổi đối với cam kết ngoại bảng là cam kết cung cấp một cam kết ngoại bảng (ví dụ: cam kết cấp bảo lãnh, cam kết phát hành thư tín dụng,…): Hệ số chuyển đổi là hệ số thấp hơn giữa hệ số chuyển đổi của cam kết cung cấp cam kết ngoại bảng và hệ số chuyển đổi của cam kết ngoại bảng được cam kết cung cấp.</w:t>
      </w:r>
    </w:p>
    <w:p w:rsidR="00360F77" w:rsidRPr="00360F77" w:rsidRDefault="00360F77" w:rsidP="00360F77">
      <w:pPr>
        <w:spacing w:before="120" w:after="0" w:line="240" w:lineRule="auto"/>
        <w:ind w:firstLine="709"/>
        <w:jc w:val="both"/>
        <w:rPr>
          <w:rFonts w:ascii="Times New Roman" w:eastAsia="Times New Roman" w:hAnsi="Times New Roman" w:cs="Times New Roman"/>
          <w:b/>
          <w:sz w:val="28"/>
          <w:szCs w:val="28"/>
          <w:lang w:val="vi-VN"/>
        </w:rPr>
      </w:pPr>
      <w:r w:rsidRPr="00360F77">
        <w:rPr>
          <w:rFonts w:ascii="Times New Roman" w:eastAsia="Times New Roman" w:hAnsi="Times New Roman" w:cs="Times New Roman"/>
          <w:b/>
          <w:sz w:val="28"/>
          <w:szCs w:val="28"/>
          <w:lang w:val="vi-VN"/>
        </w:rPr>
        <w:t>Ví dụ:</w:t>
      </w:r>
    </w:p>
    <w:p w:rsidR="00360F77" w:rsidRPr="00360F77" w:rsidRDefault="00360F77" w:rsidP="00360F77">
      <w:pPr>
        <w:spacing w:before="120" w:after="0" w:line="240" w:lineRule="auto"/>
        <w:ind w:firstLine="709"/>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lang w:val="vi-VN"/>
        </w:rPr>
        <w:t>Ngân hàng A phát hành một cam kết chấp nhận thanh toán trị giá 100.000 USD cho Công ty B đối với khoản vay của Công ty B tại Ngân hàng C. Cam kết chấp nhận thanh toán của Ngân hàng A được bảo đảm toàn bộ bằng giấy tờ có giá do chính Ngân hàng A phát hành và Công ty B hiện đang sở hữu. Trong trường hợp này:</w:t>
      </w:r>
    </w:p>
    <w:p w:rsidR="00360F77" w:rsidRPr="00360F77" w:rsidRDefault="00360F77" w:rsidP="00360F77">
      <w:pPr>
        <w:spacing w:before="120" w:after="0" w:line="240" w:lineRule="auto"/>
        <w:ind w:firstLine="709"/>
        <w:contextualSpacing/>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lang w:val="vi-VN"/>
        </w:rPr>
        <w:t>- Giá trị tài sản Có nội bảng tương ứng được xác định như sau: 100.000 USD (giá trị cam kết ngoại bảng) x 100% (hệ số chuyển đổi quy định tại Mục 45 Điểm 2 Phần II Phụ lục này) = 100.000 USD;</w:t>
      </w:r>
    </w:p>
    <w:p w:rsidR="00360F77" w:rsidRPr="00360F77" w:rsidRDefault="00360F77" w:rsidP="00360F77">
      <w:pPr>
        <w:spacing w:before="120" w:after="0" w:line="240" w:lineRule="auto"/>
        <w:ind w:firstLine="709"/>
        <w:contextualSpacing/>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lang w:val="vi-VN"/>
        </w:rPr>
        <w:t xml:space="preserve">- Giá trị tài sản Có rủi ro nội bảng tương ứng được xác định như sau: 100.000 USD (là giá trị tài sản Có nội bảng tương ứng của cam kết ngoại bảng) x 20% (hệ số rủi ro quy định tại Mục 20 Điểm 1 Phần II Phụ lục này) = </w:t>
      </w:r>
      <w:r w:rsidRPr="00360F77">
        <w:rPr>
          <w:rFonts w:ascii="Times New Roman" w:eastAsia="Times New Roman" w:hAnsi="Times New Roman" w:cs="Times New Roman"/>
          <w:sz w:val="28"/>
          <w:szCs w:val="28"/>
        </w:rPr>
        <w:t>2</w:t>
      </w:r>
      <w:r w:rsidRPr="00360F77">
        <w:rPr>
          <w:rFonts w:ascii="Times New Roman" w:eastAsia="Times New Roman" w:hAnsi="Times New Roman" w:cs="Times New Roman"/>
          <w:sz w:val="28"/>
          <w:szCs w:val="28"/>
          <w:lang w:val="vi-VN"/>
        </w:rPr>
        <w:t>0</w:t>
      </w:r>
      <w:r w:rsidRPr="00360F77">
        <w:rPr>
          <w:rFonts w:ascii="Times New Roman" w:eastAsia="Times New Roman" w:hAnsi="Times New Roman" w:cs="Times New Roman"/>
          <w:sz w:val="28"/>
          <w:szCs w:val="28"/>
        </w:rPr>
        <w:t>.000</w:t>
      </w:r>
      <w:r w:rsidRPr="00360F77">
        <w:rPr>
          <w:rFonts w:ascii="Times New Roman" w:eastAsia="Times New Roman" w:hAnsi="Times New Roman" w:cs="Times New Roman"/>
          <w:sz w:val="28"/>
          <w:szCs w:val="28"/>
          <w:lang w:val="vi-VN"/>
        </w:rPr>
        <w:t xml:space="preserve"> USD.</w:t>
      </w:r>
    </w:p>
    <w:p w:rsidR="00360F77" w:rsidRPr="00360F77" w:rsidRDefault="00360F77" w:rsidP="00360F77">
      <w:pPr>
        <w:widowControl w:val="0"/>
        <w:tabs>
          <w:tab w:val="left" w:pos="720"/>
          <w:tab w:val="left" w:pos="3120"/>
        </w:tabs>
        <w:spacing w:before="120" w:after="0" w:line="240" w:lineRule="auto"/>
        <w:ind w:firstLine="720"/>
        <w:jc w:val="both"/>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B. Hướng dẫn tính tài sản Có rủi ro hợp nhất:</w:t>
      </w:r>
    </w:p>
    <w:p w:rsidR="00360F77" w:rsidRPr="00360F77" w:rsidRDefault="00360F77" w:rsidP="00360F77">
      <w:pPr>
        <w:widowControl w:val="0"/>
        <w:spacing w:before="120" w:after="0" w:line="240" w:lineRule="auto"/>
        <w:ind w:firstLine="720"/>
        <w:jc w:val="both"/>
        <w:outlineLvl w:val="0"/>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Nguyên tắc tính: </w:t>
      </w:r>
    </w:p>
    <w:p w:rsidR="00360F77" w:rsidRPr="00360F77" w:rsidRDefault="00360F77" w:rsidP="00360F77">
      <w:pPr>
        <w:widowControl w:val="0"/>
        <w:spacing w:before="120" w:after="0" w:line="240" w:lineRule="auto"/>
        <w:ind w:firstLine="720"/>
        <w:jc w:val="both"/>
        <w:outlineLvl w:val="0"/>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 Căn cứ vào số liệu từ bảng cân đối kế toán hợp nhất, trong đó không hợp nhất công ty con là doanh nghiệp hoạt động theo Luật kinh doanh bảo hiểm theo quy định của pháp luật.</w:t>
      </w:r>
    </w:p>
    <w:p w:rsidR="00360F77" w:rsidRPr="00360F77" w:rsidRDefault="00360F77" w:rsidP="00360F77">
      <w:pPr>
        <w:widowControl w:val="0"/>
        <w:spacing w:before="120" w:after="0" w:line="240" w:lineRule="auto"/>
        <w:ind w:firstLine="720"/>
        <w:jc w:val="both"/>
        <w:outlineLvl w:val="0"/>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2. Giá trị tài sản Có rủi ro hợp nhất (bao gồm giá trị tài sản Có rủi ro nội bảng hợp nhất và giá trị tài sản Có rủi ro nội bảng hợp nhất tương ứng của các cam kết ngoại bảng hợp nhất) được xác định theo quy định tại Mục A Phần I Phụ lục này.</w:t>
      </w:r>
    </w:p>
    <w:p w:rsidR="00360F77" w:rsidRPr="00360F77" w:rsidRDefault="00360F77" w:rsidP="00360F77">
      <w:pPr>
        <w:widowControl w:val="0"/>
        <w:spacing w:before="120" w:after="0" w:line="240" w:lineRule="auto"/>
        <w:ind w:firstLine="720"/>
        <w:jc w:val="both"/>
        <w:outlineLvl w:val="0"/>
        <w:rPr>
          <w:rFonts w:ascii="Times New Roman" w:eastAsia="Courier New" w:hAnsi="Times New Roman" w:cs="Courier New"/>
          <w:color w:val="000000"/>
          <w:sz w:val="28"/>
          <w:szCs w:val="28"/>
          <w:lang w:val="vi-VN" w:eastAsia="vi-VN"/>
        </w:rPr>
        <w:sectPr w:rsidR="00360F77" w:rsidRPr="00360F77" w:rsidSect="007726E3">
          <w:pgSz w:w="11907" w:h="16840" w:code="9"/>
          <w:pgMar w:top="1134" w:right="1134" w:bottom="1134" w:left="1701" w:header="567" w:footer="267" w:gutter="0"/>
          <w:cols w:space="720"/>
          <w:docGrid w:linePitch="381"/>
        </w:sectPr>
      </w:pPr>
    </w:p>
    <w:p w:rsidR="00360F77" w:rsidRPr="00360F77" w:rsidRDefault="00360F77" w:rsidP="00360F77">
      <w:pPr>
        <w:widowControl w:val="0"/>
        <w:spacing w:after="0" w:line="240" w:lineRule="auto"/>
        <w:ind w:firstLine="709"/>
        <w:jc w:val="both"/>
        <w:rPr>
          <w:rFonts w:ascii="Times New Roman" w:eastAsia="Courier New" w:hAnsi="Times New Roman" w:cs="Courier New"/>
          <w:b/>
          <w:color w:val="000000"/>
          <w:sz w:val="28"/>
          <w:szCs w:val="24"/>
          <w:lang w:val="vi-VN" w:eastAsia="vi-VN"/>
        </w:rPr>
      </w:pPr>
      <w:r w:rsidRPr="00360F77">
        <w:rPr>
          <w:rFonts w:ascii="Times New Roman" w:eastAsia="Courier New" w:hAnsi="Times New Roman" w:cs="Courier New"/>
          <w:b/>
          <w:color w:val="000000"/>
          <w:sz w:val="28"/>
          <w:szCs w:val="24"/>
          <w:lang w:val="vi-VN" w:eastAsia="vi-VN"/>
        </w:rPr>
        <w:lastRenderedPageBreak/>
        <w:t xml:space="preserve">Phần II. Phân nhóm và xác định tài sản Có rủi ro </w:t>
      </w:r>
    </w:p>
    <w:p w:rsidR="00360F77" w:rsidRPr="00360F77" w:rsidRDefault="00360F77" w:rsidP="00360F77">
      <w:pPr>
        <w:widowControl w:val="0"/>
        <w:spacing w:after="0" w:line="240" w:lineRule="auto"/>
        <w:ind w:firstLine="709"/>
        <w:jc w:val="both"/>
        <w:rPr>
          <w:rFonts w:ascii="Times New Roman" w:eastAsia="Courier New" w:hAnsi="Times New Roman" w:cs="Courier New"/>
          <w:b/>
          <w:color w:val="000000"/>
          <w:sz w:val="28"/>
          <w:szCs w:val="24"/>
          <w:lang w:val="vi-VN" w:eastAsia="vi-VN"/>
        </w:rPr>
      </w:pPr>
      <w:r w:rsidRPr="00360F77">
        <w:rPr>
          <w:rFonts w:ascii="Times New Roman" w:eastAsia="Courier New" w:hAnsi="Times New Roman" w:cs="Courier New"/>
          <w:b/>
          <w:color w:val="000000"/>
          <w:sz w:val="28"/>
          <w:szCs w:val="24"/>
          <w:lang w:val="vi-VN" w:eastAsia="vi-VN"/>
        </w:rPr>
        <w:t xml:space="preserve">1. </w:t>
      </w:r>
      <w:r w:rsidRPr="00360F77">
        <w:rPr>
          <w:rFonts w:ascii="Times New Roman" w:eastAsia="Courier New" w:hAnsi="Times New Roman" w:cs="Courier New"/>
          <w:b/>
          <w:color w:val="000000"/>
          <w:sz w:val="26"/>
          <w:szCs w:val="26"/>
          <w:lang w:val="vi-VN" w:eastAsia="vi-VN"/>
        </w:rPr>
        <w:t>Tài sản Có nội bảng xác định theo mức độ rủi ro:</w:t>
      </w:r>
    </w:p>
    <w:tbl>
      <w:tblPr>
        <w:tblW w:w="14656" w:type="dxa"/>
        <w:tblInd w:w="108" w:type="dxa"/>
        <w:tblLook w:val="04A0" w:firstRow="1" w:lastRow="0" w:firstColumn="1" w:lastColumn="0" w:noHBand="0" w:noVBand="1"/>
      </w:tblPr>
      <w:tblGrid>
        <w:gridCol w:w="813"/>
        <w:gridCol w:w="5708"/>
        <w:gridCol w:w="866"/>
        <w:gridCol w:w="990"/>
        <w:gridCol w:w="1980"/>
        <w:gridCol w:w="2087"/>
        <w:gridCol w:w="2212"/>
      </w:tblGrid>
      <w:tr w:rsidR="00360F77" w:rsidRPr="00360F77" w:rsidTr="009904B9">
        <w:trPr>
          <w:trHeight w:val="330"/>
          <w:tblHeader/>
        </w:trPr>
        <w:tc>
          <w:tcPr>
            <w:tcW w:w="81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Mục</w:t>
            </w:r>
          </w:p>
        </w:tc>
        <w:tc>
          <w:tcPr>
            <w:tcW w:w="57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xml:space="preserve">Tài sản Có </w:t>
            </w:r>
          </w:p>
        </w:tc>
        <w:tc>
          <w:tcPr>
            <w:tcW w:w="1856"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Giá trị</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xml:space="preserve">Hệ số </w:t>
            </w:r>
            <w:r w:rsidRPr="00360F77">
              <w:rPr>
                <w:rFonts w:ascii="Times New Roman" w:eastAsia="Courier New" w:hAnsi="Times New Roman" w:cs="Courier New"/>
                <w:b/>
                <w:bCs/>
                <w:color w:val="000000"/>
                <w:sz w:val="26"/>
                <w:szCs w:val="26"/>
                <w:lang w:val="vi-VN" w:eastAsia="vi-VN"/>
              </w:rPr>
              <w:br/>
              <w:t xml:space="preserve">rủi ro </w:t>
            </w:r>
          </w:p>
        </w:tc>
        <w:tc>
          <w:tcPr>
            <w:tcW w:w="4299"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Giá trị tài sản Có xác định theo mức độ rủi ro</w:t>
            </w:r>
          </w:p>
        </w:tc>
      </w:tr>
      <w:tr w:rsidR="00360F77" w:rsidRPr="00360F77" w:rsidTr="009904B9">
        <w:trPr>
          <w:trHeight w:val="315"/>
          <w:tblHeader/>
        </w:trPr>
        <w:tc>
          <w:tcPr>
            <w:tcW w:w="81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p>
        </w:tc>
        <w:tc>
          <w:tcPr>
            <w:tcW w:w="570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p>
        </w:tc>
        <w:tc>
          <w:tcPr>
            <w:tcW w:w="866"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Riêng lẻ</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Hợp nhất</w:t>
            </w:r>
          </w:p>
        </w:tc>
        <w:tc>
          <w:tcPr>
            <w:tcW w:w="198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p>
        </w:tc>
        <w:tc>
          <w:tcPr>
            <w:tcW w:w="2087"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Riêng lẻ</w:t>
            </w:r>
          </w:p>
        </w:tc>
        <w:tc>
          <w:tcPr>
            <w:tcW w:w="2212"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Hợp nhất</w:t>
            </w:r>
          </w:p>
        </w:tc>
      </w:tr>
      <w:tr w:rsidR="00360F77" w:rsidRPr="00360F77" w:rsidTr="009904B9">
        <w:trPr>
          <w:trHeight w:val="315"/>
          <w:tblHeader/>
        </w:trPr>
        <w:tc>
          <w:tcPr>
            <w:tcW w:w="813"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p>
        </w:tc>
        <w:tc>
          <w:tcPr>
            <w:tcW w:w="5708"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w:t>
            </w:r>
          </w:p>
        </w:tc>
        <w:tc>
          <w:tcPr>
            <w:tcW w:w="866"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[1]</w:t>
            </w:r>
          </w:p>
        </w:tc>
        <w:tc>
          <w:tcPr>
            <w:tcW w:w="990"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[2]</w:t>
            </w: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[3]</w:t>
            </w:r>
          </w:p>
        </w:tc>
        <w:tc>
          <w:tcPr>
            <w:tcW w:w="2087"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[4] = [1] x [3]</w:t>
            </w:r>
          </w:p>
        </w:tc>
        <w:tc>
          <w:tcPr>
            <w:tcW w:w="2212"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[5] = [2] x [3]</w:t>
            </w: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jc w:val="center"/>
              <w:rPr>
                <w:rFonts w:ascii="Times New Roman" w:eastAsia="Courier New" w:hAnsi="Times New Roman" w:cs="Courier New"/>
                <w:b/>
                <w:color w:val="000000"/>
                <w:sz w:val="26"/>
                <w:szCs w:val="26"/>
                <w:lang w:val="vi-VN" w:eastAsia="vi-VN"/>
              </w:rPr>
            </w:pPr>
          </w:p>
        </w:tc>
        <w:tc>
          <w:tcPr>
            <w:tcW w:w="5708"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xml:space="preserve">Tài sản Có nội bảng </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jc w:val="center"/>
              <w:rPr>
                <w:rFonts w:ascii="Times New Roman" w:eastAsia="Courier New" w:hAnsi="Times New Roman" w:cs="Courier New"/>
                <w:b/>
                <w:color w:val="000000"/>
                <w:sz w:val="26"/>
                <w:szCs w:val="26"/>
                <w:lang w:val="vi-VN" w:eastAsia="vi-VN"/>
              </w:rPr>
            </w:pPr>
            <w:r w:rsidRPr="00360F77">
              <w:rPr>
                <w:rFonts w:ascii="Times New Roman" w:eastAsia="Courier New" w:hAnsi="Times New Roman" w:cs="Courier New"/>
                <w:b/>
                <w:color w:val="000000"/>
                <w:sz w:val="26"/>
                <w:szCs w:val="26"/>
                <w:lang w:val="vi-VN" w:eastAsia="vi-VN"/>
              </w:rPr>
              <w:t> </w:t>
            </w:r>
          </w:p>
        </w:tc>
        <w:tc>
          <w:tcPr>
            <w:tcW w:w="2087"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6"/>
                <w:szCs w:val="26"/>
                <w:lang w:val="vi-VN" w:eastAsia="vi-VN"/>
              </w:rPr>
            </w:pPr>
            <w:r w:rsidRPr="00360F77">
              <w:rPr>
                <w:rFonts w:ascii="Times New Roman" w:eastAsia="Courier New" w:hAnsi="Times New Roman" w:cs="Courier New"/>
                <w:b/>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b/>
                <w:color w:val="000000"/>
                <w:sz w:val="26"/>
                <w:szCs w:val="26"/>
                <w:lang w:val="vi-VN" w:eastAsia="vi-VN"/>
              </w:rPr>
            </w:pPr>
            <w:r w:rsidRPr="00360F77">
              <w:rPr>
                <w:rFonts w:ascii="Times New Roman" w:eastAsia="Courier New" w:hAnsi="Times New Roman" w:cs="Courier New"/>
                <w:b/>
                <w:color w:val="000000"/>
                <w:sz w:val="26"/>
                <w:szCs w:val="26"/>
                <w:lang w:val="vi-VN" w:eastAsia="vi-VN"/>
              </w:rPr>
              <w:t> </w:t>
            </w: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(A1)</w:t>
            </w:r>
          </w:p>
        </w:tc>
        <w:tc>
          <w:tcPr>
            <w:tcW w:w="5708"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Nhóm tài sản Có có hệ số rủi ro 0%</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087" w:type="dxa"/>
            <w:tcBorders>
              <w:top w:val="single" w:sz="4" w:space="0" w:color="auto"/>
              <w:left w:val="nil"/>
              <w:bottom w:val="single" w:sz="4" w:space="0" w:color="auto"/>
              <w:right w:val="single" w:sz="4" w:space="0" w:color="auto"/>
            </w:tcBorders>
            <w:shd w:val="clear" w:color="000000"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∑1÷11</w:t>
            </w:r>
          </w:p>
        </w:tc>
        <w:tc>
          <w:tcPr>
            <w:tcW w:w="2212" w:type="dxa"/>
            <w:tcBorders>
              <w:top w:val="single" w:sz="4" w:space="0" w:color="auto"/>
              <w:left w:val="nil"/>
              <w:bottom w:val="single" w:sz="4" w:space="0" w:color="auto"/>
              <w:right w:val="single" w:sz="4" w:space="0" w:color="auto"/>
            </w:tcBorders>
            <w:shd w:val="clear" w:color="000000" w:fill="FFFFFF"/>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∑1÷11</w:t>
            </w: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Tiền mặt</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Vàng</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258"/>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(3)</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Tiền, vàng gửi tại Ngân hàng Nhà nước</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421"/>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(4)</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Khoản phải đòi ngân hàng chính sách</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630"/>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(5)</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eastAsia="vi-VN"/>
              </w:rPr>
            </w:pPr>
            <w:r w:rsidRPr="00360F77">
              <w:rPr>
                <w:rFonts w:ascii="Times New Roman" w:eastAsia="Courier New" w:hAnsi="Times New Roman" w:cs="Courier New"/>
                <w:color w:val="000000"/>
                <w:sz w:val="26"/>
                <w:szCs w:val="26"/>
                <w:lang w:val="vi-VN" w:eastAsia="vi-VN"/>
              </w:rPr>
              <w:t>Khoản phải đòi Chính phủ Việt Nam, Ngân hàng Nhà nước hoặc khoản phải đòi được Chính phủ Việt Nam, Ngân hàng Nhà nước bảo lãnh thanh toán hoặc khoản phải đòi được bảo đảm bằng giấy tờ có giá do Chính phủ Việt Nam, Ngân hàng Nhà nước phát hành hoặc bảo lãnh thanh toán</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611"/>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(6)</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Khoản phải đòi Uỷ ban nhân dân tỉnh, thành phố trực thuộc Trung ương hoặc khoản phải đòi được Uỷ ban nhân dân tỉnh, thành phố trực thuộc Trung ương bảo lãnh thanh toán</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980"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293"/>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(7)</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xml:space="preserve">Các khoản phải đòi bằng đồng Việt Nam được bảo đảm toàn bộ bằng tiền, được bảo đảm đầy đủ về cả thời hạn và giá trị bằng: (i) tiền gửi có kỳ hạn; (ii) thẻ tiết kiệm; (iii) giấy tờ có giá do chính </w:t>
            </w:r>
            <w:r w:rsidRPr="00360F77">
              <w:rPr>
                <w:rFonts w:ascii="Times New Roman" w:eastAsia="Courier New" w:hAnsi="Times New Roman" w:cs="Courier New"/>
                <w:color w:val="000000"/>
                <w:sz w:val="26"/>
                <w:szCs w:val="26"/>
                <w:lang w:eastAsia="vi-VN"/>
              </w:rPr>
              <w:t>ngân hàng</w:t>
            </w:r>
            <w:r w:rsidRPr="00360F77">
              <w:rPr>
                <w:rFonts w:ascii="Times New Roman" w:eastAsia="Courier New" w:hAnsi="Times New Roman" w:cs="Courier New"/>
                <w:color w:val="000000"/>
                <w:sz w:val="26"/>
                <w:szCs w:val="26"/>
                <w:lang w:val="vi-VN" w:eastAsia="vi-VN"/>
              </w:rPr>
              <w:t>, chi nhánh ngân hàng nước ngoài phát hành</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p>
        </w:tc>
        <w:tc>
          <w:tcPr>
            <w:tcW w:w="1980"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293"/>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(8)</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xml:space="preserve">Các khoản phải đòi đối với Chính phủ trung ương, Ngân hàng trung ương các nước thuộc OECD hoặc </w:t>
            </w:r>
            <w:r w:rsidRPr="00360F77">
              <w:rPr>
                <w:rFonts w:ascii="Times New Roman" w:eastAsia="Courier New" w:hAnsi="Times New Roman" w:cs="Courier New"/>
                <w:color w:val="000000"/>
                <w:sz w:val="26"/>
                <w:szCs w:val="26"/>
                <w:lang w:val="vi-VN" w:eastAsia="vi-VN"/>
              </w:rPr>
              <w:lastRenderedPageBreak/>
              <w:t>được Chính phủ trung ương, Ngân hàng trung ương các nước này bảo lãnh thanh toán</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lastRenderedPageBreak/>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94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lastRenderedPageBreak/>
              <w:t>(9)</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khoản phải đòi được bảo đảm toàn bộ bằng giấy tờ có giá do Chính phủ trung ương, Ngân hàng trung ương các nước thuộc OECD phát hành hoặc bảo lãnh thanh toán</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Cs/>
                <w:color w:val="000000"/>
                <w:sz w:val="26"/>
                <w:szCs w:val="26"/>
                <w:lang w:val="vi-VN" w:eastAsia="vi-VN"/>
              </w:rPr>
            </w:pPr>
            <w:r w:rsidRPr="00360F77">
              <w:rPr>
                <w:rFonts w:ascii="Times New Roman" w:eastAsia="Courier New" w:hAnsi="Times New Roman" w:cs="Courier New"/>
                <w:bCs/>
                <w:color w:val="000000"/>
                <w:sz w:val="26"/>
                <w:szCs w:val="26"/>
                <w:lang w:val="vi-VN" w:eastAsia="vi-VN"/>
              </w:rPr>
              <w:t>(10)</w:t>
            </w:r>
          </w:p>
        </w:tc>
        <w:tc>
          <w:tcPr>
            <w:tcW w:w="5708" w:type="dxa"/>
            <w:tcBorders>
              <w:top w:val="single" w:sz="4" w:space="0" w:color="auto"/>
              <w:left w:val="nil"/>
              <w:bottom w:val="single" w:sz="4" w:space="0" w:color="auto"/>
              <w:right w:val="single" w:sz="4" w:space="0" w:color="auto"/>
            </w:tcBorders>
            <w:shd w:val="clear" w:color="auto" w:fill="auto"/>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khoản phải đòi đối với các tổ chức tài chính quốc tế hoặc được các tổ chức này bảo lãnh thanh toán</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990"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980" w:type="dxa"/>
            <w:tcBorders>
              <w:top w:val="single" w:sz="4" w:space="0" w:color="auto"/>
              <w:left w:val="nil"/>
              <w:bottom w:val="single" w:sz="4" w:space="0" w:color="auto"/>
              <w:right w:val="single" w:sz="4" w:space="0" w:color="auto"/>
            </w:tcBorders>
            <w:shd w:val="clear" w:color="000000"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0%</w:t>
            </w:r>
          </w:p>
        </w:tc>
        <w:tc>
          <w:tcPr>
            <w:tcW w:w="2087"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Cs/>
                <w:color w:val="000000"/>
                <w:sz w:val="26"/>
                <w:szCs w:val="26"/>
                <w:lang w:val="vi-VN" w:eastAsia="vi-VN"/>
              </w:rPr>
            </w:pPr>
            <w:r w:rsidRPr="00360F77">
              <w:rPr>
                <w:rFonts w:ascii="Times New Roman" w:eastAsia="Courier New" w:hAnsi="Times New Roman" w:cs="Courier New"/>
                <w:bCs/>
                <w:color w:val="000000"/>
                <w:sz w:val="26"/>
                <w:szCs w:val="26"/>
                <w:lang w:val="vi-VN" w:eastAsia="vi-VN"/>
              </w:rPr>
              <w:t>(11)</w:t>
            </w:r>
          </w:p>
        </w:tc>
        <w:tc>
          <w:tcPr>
            <w:tcW w:w="5708" w:type="dxa"/>
            <w:tcBorders>
              <w:top w:val="single" w:sz="4" w:space="0" w:color="auto"/>
              <w:left w:val="nil"/>
              <w:bottom w:val="single" w:sz="4" w:space="0" w:color="auto"/>
              <w:right w:val="single" w:sz="4" w:space="0" w:color="auto"/>
            </w:tcBorders>
            <w:shd w:val="clear" w:color="auto" w:fill="auto"/>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khoản phải đòi được bảo đảm toàn bộ bằng giấy tờ có giá do các tổ chức tài chính quốc tế phát hành hoặc bảo lãnh thanh toán</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990"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980" w:type="dxa"/>
            <w:tcBorders>
              <w:top w:val="single" w:sz="4" w:space="0" w:color="auto"/>
              <w:left w:val="nil"/>
              <w:bottom w:val="single" w:sz="4" w:space="0" w:color="auto"/>
              <w:right w:val="single" w:sz="4" w:space="0" w:color="auto"/>
            </w:tcBorders>
            <w:shd w:val="clear" w:color="000000"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0%</w:t>
            </w:r>
          </w:p>
        </w:tc>
        <w:tc>
          <w:tcPr>
            <w:tcW w:w="2087"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(A2)</w:t>
            </w:r>
          </w:p>
        </w:tc>
        <w:tc>
          <w:tcPr>
            <w:tcW w:w="5708" w:type="dxa"/>
            <w:tcBorders>
              <w:top w:val="single" w:sz="4" w:space="0" w:color="auto"/>
              <w:left w:val="nil"/>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Nhóm tài sản Có có hệ số rủi ro 20%</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000000" w:fill="C0C0C0"/>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087" w:type="dxa"/>
            <w:tcBorders>
              <w:top w:val="single" w:sz="4" w:space="0" w:color="auto"/>
              <w:left w:val="nil"/>
              <w:bottom w:val="single" w:sz="4" w:space="0" w:color="auto"/>
              <w:right w:val="single" w:sz="4" w:space="0" w:color="auto"/>
            </w:tcBorders>
            <w:shd w:val="clear" w:color="000000" w:fill="FFFFFF"/>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∑12÷20</w:t>
            </w:r>
          </w:p>
        </w:tc>
        <w:tc>
          <w:tcPr>
            <w:tcW w:w="2212" w:type="dxa"/>
            <w:tcBorders>
              <w:top w:val="single" w:sz="4" w:space="0" w:color="auto"/>
              <w:left w:val="nil"/>
              <w:bottom w:val="single" w:sz="4" w:space="0" w:color="auto"/>
              <w:right w:val="single" w:sz="4" w:space="0" w:color="auto"/>
            </w:tcBorders>
            <w:shd w:val="clear" w:color="000000" w:fill="FFFFFF"/>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∑12÷20</w:t>
            </w:r>
          </w:p>
        </w:tc>
      </w:tr>
      <w:tr w:rsidR="00360F77" w:rsidRPr="00360F77" w:rsidTr="009904B9">
        <w:trPr>
          <w:trHeight w:val="367"/>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(12)</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Kim loại quý (trừ vàng), đá quý</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338"/>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(13)</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khoản phải đòi đối với tổ chức tài chính nhà nước</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293"/>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(14)</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khoản phải đòi được bảo đảm toàn bộ bằng giấy tờ có giá do tổ chức tài chính nhà nước phát hành</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980"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872"/>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(15)</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Trái phiếu do Công ty Quản lý tài sản của các tổ chức tín dụng Việt Nam phát hành, trái phiếu do Công ty trách nhiệm hữu hạn mua bán nợ Việt Nam phát hành</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980"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(16)</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khoản phải đòi đối với ngân hàng được thành lập ở các nước thuộc khối OECD và những khoản phải đòi được các ngân hàng này bảo lãnh thanh toán</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94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(17)</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xml:space="preserve">Các khoản phải đòi đối với các công ty chứng khoán được thành lập ở các nước thuộc khối OECD có tuân thủ những thoả thuận quản lý và giám sát về vốn trên cơ sở rủi ro và những khoản phải đòi được các công </w:t>
            </w:r>
            <w:r w:rsidRPr="00360F77">
              <w:rPr>
                <w:rFonts w:ascii="Times New Roman" w:eastAsia="Courier New" w:hAnsi="Times New Roman" w:cs="Courier New"/>
                <w:color w:val="000000"/>
                <w:sz w:val="26"/>
                <w:szCs w:val="26"/>
                <w:lang w:val="vi-VN" w:eastAsia="vi-VN"/>
              </w:rPr>
              <w:lastRenderedPageBreak/>
              <w:t>ty này bảo lãnh thanh toán</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lastRenderedPageBreak/>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43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Cs/>
                <w:color w:val="000000"/>
                <w:sz w:val="26"/>
                <w:szCs w:val="26"/>
                <w:lang w:val="vi-VN" w:eastAsia="vi-VN"/>
              </w:rPr>
            </w:pPr>
            <w:r w:rsidRPr="00360F77">
              <w:rPr>
                <w:rFonts w:ascii="Times New Roman" w:eastAsia="Courier New" w:hAnsi="Times New Roman" w:cs="Courier New"/>
                <w:bCs/>
                <w:color w:val="000000"/>
                <w:sz w:val="26"/>
                <w:szCs w:val="26"/>
                <w:lang w:val="vi-VN" w:eastAsia="vi-VN"/>
              </w:rPr>
              <w:lastRenderedPageBreak/>
              <w:t>(18)</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khoản phải đòi có thời hạn còn lại dưới 1 năm đối với các ngân hàng được thành lập ở các nước không thuộc OECD hoặc được các ngân hàng đó bảo lãnh thanh toán</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577"/>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bCs/>
                <w:color w:val="000000"/>
                <w:sz w:val="26"/>
                <w:szCs w:val="26"/>
                <w:lang w:val="vi-VN" w:eastAsia="vi-VN"/>
              </w:rPr>
              <w:t>(19)</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khoản phải đòi đối với các công ty chứng khoán có thời hạn còn lại dưới 1 năm được thành lập ở các nước không thuộc khối OECD có tuân thủ những thoả thuận quản lý và giám sát về vốn trên cơ sở rủi ro và những khoản phải đòi được các công ty này bảo lãnh thanh toán</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Cs/>
                <w:color w:val="000000"/>
                <w:sz w:val="26"/>
                <w:szCs w:val="26"/>
                <w:lang w:val="vi-VN" w:eastAsia="vi-VN"/>
              </w:rPr>
            </w:pPr>
            <w:r w:rsidRPr="00360F77">
              <w:rPr>
                <w:rFonts w:ascii="Times New Roman" w:eastAsia="Courier New" w:hAnsi="Times New Roman" w:cs="Courier New"/>
                <w:color w:val="000000"/>
                <w:sz w:val="26"/>
                <w:szCs w:val="26"/>
                <w:lang w:val="vi-VN" w:eastAsia="vi-VN"/>
              </w:rPr>
              <w:t>(20)</w:t>
            </w:r>
          </w:p>
        </w:tc>
        <w:tc>
          <w:tcPr>
            <w:tcW w:w="5708" w:type="dxa"/>
            <w:tcBorders>
              <w:top w:val="single" w:sz="4" w:space="0" w:color="auto"/>
              <w:left w:val="nil"/>
              <w:bottom w:val="single" w:sz="4" w:space="0" w:color="auto"/>
              <w:right w:val="single" w:sz="4" w:space="0" w:color="auto"/>
            </w:tcBorders>
            <w:shd w:val="clear" w:color="auto" w:fill="auto"/>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xml:space="preserve">Các khoản phải đòi bằng ngoại tệ được bảo đảm toàn bộ bằng tiền, được bảo đảm đầy đủ về cả thời hạn và giá trị bằng: (i) tiền gửi có kỳ hạn; (ii) thẻ tiết kiệm; (iii) giấy tờ có giá do chính </w:t>
            </w:r>
            <w:r w:rsidRPr="00360F77">
              <w:rPr>
                <w:rFonts w:ascii="Times New Roman" w:eastAsia="Courier New" w:hAnsi="Times New Roman" w:cs="Courier New"/>
                <w:color w:val="000000"/>
                <w:sz w:val="26"/>
                <w:szCs w:val="26"/>
                <w:lang w:eastAsia="vi-VN"/>
              </w:rPr>
              <w:t>ngân hàng</w:t>
            </w:r>
            <w:r w:rsidRPr="00360F77">
              <w:rPr>
                <w:rFonts w:ascii="Times New Roman" w:eastAsia="Courier New" w:hAnsi="Times New Roman" w:cs="Courier New"/>
                <w:color w:val="000000"/>
                <w:sz w:val="26"/>
                <w:szCs w:val="26"/>
                <w:lang w:val="vi-VN" w:eastAsia="vi-VN"/>
              </w:rPr>
              <w:t>, chi nhánh ngân hàng nước ngoài phát hành</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980" w:type="dxa"/>
            <w:tcBorders>
              <w:top w:val="single" w:sz="4" w:space="0" w:color="auto"/>
              <w:left w:val="nil"/>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6"/>
                <w:szCs w:val="26"/>
                <w:lang w:val="vi-VN" w:eastAsia="vi-VN"/>
              </w:rPr>
            </w:pP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b/>
                <w:color w:val="000000"/>
                <w:sz w:val="26"/>
                <w:szCs w:val="26"/>
                <w:lang w:val="vi-VN" w:eastAsia="vi-VN"/>
              </w:rPr>
            </w:pP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(A3)</w:t>
            </w:r>
          </w:p>
        </w:tc>
        <w:tc>
          <w:tcPr>
            <w:tcW w:w="5708" w:type="dxa"/>
            <w:tcBorders>
              <w:top w:val="single" w:sz="4" w:space="0" w:color="auto"/>
              <w:left w:val="nil"/>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xml:space="preserve">Nhóm tài sản Có có hệ số rủi ro 50% </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FFFFFF"/>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p>
        </w:tc>
        <w:tc>
          <w:tcPr>
            <w:tcW w:w="2087" w:type="dxa"/>
            <w:tcBorders>
              <w:top w:val="single" w:sz="4" w:space="0" w:color="auto"/>
              <w:left w:val="nil"/>
              <w:bottom w:val="single" w:sz="4" w:space="0" w:color="auto"/>
              <w:right w:val="single" w:sz="4" w:space="0" w:color="auto"/>
            </w:tcBorders>
            <w:shd w:val="clear" w:color="000000"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eastAsia="vi-VN"/>
              </w:rPr>
            </w:pPr>
            <w:r w:rsidRPr="00360F77">
              <w:rPr>
                <w:rFonts w:ascii="Times New Roman" w:eastAsia="Courier New" w:hAnsi="Times New Roman" w:cs="Courier New"/>
                <w:b/>
                <w:bCs/>
                <w:color w:val="000000"/>
                <w:sz w:val="26"/>
                <w:szCs w:val="26"/>
                <w:lang w:val="vi-VN" w:eastAsia="vi-VN"/>
              </w:rPr>
              <w:t>= ∑21÷2</w:t>
            </w:r>
            <w:r w:rsidRPr="00360F77">
              <w:rPr>
                <w:rFonts w:ascii="Times New Roman" w:eastAsia="Courier New" w:hAnsi="Times New Roman" w:cs="Courier New"/>
                <w:b/>
                <w:bCs/>
                <w:color w:val="000000"/>
                <w:sz w:val="26"/>
                <w:szCs w:val="26"/>
                <w:lang w:eastAsia="vi-VN"/>
              </w:rPr>
              <w:t>3</w:t>
            </w:r>
          </w:p>
        </w:tc>
        <w:tc>
          <w:tcPr>
            <w:tcW w:w="2212" w:type="dxa"/>
            <w:tcBorders>
              <w:top w:val="single" w:sz="4" w:space="0" w:color="auto"/>
              <w:left w:val="nil"/>
              <w:bottom w:val="single" w:sz="4" w:space="0" w:color="auto"/>
              <w:right w:val="single" w:sz="4" w:space="0" w:color="auto"/>
            </w:tcBorders>
            <w:shd w:val="clear" w:color="000000" w:fill="FFFFFF"/>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eastAsia="vi-VN"/>
              </w:rPr>
            </w:pPr>
            <w:r w:rsidRPr="00360F77">
              <w:rPr>
                <w:rFonts w:ascii="Times New Roman" w:eastAsia="Courier New" w:hAnsi="Times New Roman" w:cs="Courier New"/>
                <w:b/>
                <w:bCs/>
                <w:color w:val="000000"/>
                <w:sz w:val="26"/>
                <w:szCs w:val="26"/>
                <w:lang w:val="vi-VN" w:eastAsia="vi-VN"/>
              </w:rPr>
              <w:t>= ∑21÷2</w:t>
            </w:r>
            <w:r w:rsidRPr="00360F77">
              <w:rPr>
                <w:rFonts w:ascii="Times New Roman" w:eastAsia="Courier New" w:hAnsi="Times New Roman" w:cs="Courier New"/>
                <w:b/>
                <w:bCs/>
                <w:color w:val="000000"/>
                <w:sz w:val="26"/>
                <w:szCs w:val="26"/>
                <w:lang w:eastAsia="vi-VN"/>
              </w:rPr>
              <w:t>3</w:t>
            </w:r>
          </w:p>
        </w:tc>
      </w:tr>
      <w:tr w:rsidR="00360F77" w:rsidRPr="00360F77" w:rsidTr="009904B9">
        <w:trPr>
          <w:trHeight w:val="327"/>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(21)</w:t>
            </w:r>
          </w:p>
        </w:tc>
        <w:tc>
          <w:tcPr>
            <w:tcW w:w="5708" w:type="dxa"/>
            <w:tcBorders>
              <w:top w:val="single" w:sz="4" w:space="0" w:color="auto"/>
              <w:left w:val="single" w:sz="4" w:space="0" w:color="auto"/>
              <w:bottom w:val="single" w:sz="4" w:space="0" w:color="auto"/>
              <w:right w:val="single" w:sz="4" w:space="0" w:color="auto"/>
            </w:tcBorders>
            <w:shd w:val="clear" w:color="auto" w:fill="auto"/>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eastAsia="vi-VN"/>
              </w:rPr>
            </w:pPr>
            <w:r w:rsidRPr="00360F77">
              <w:rPr>
                <w:rFonts w:ascii="Times New Roman" w:eastAsia="Courier New" w:hAnsi="Times New Roman" w:cs="Courier New"/>
                <w:color w:val="000000"/>
                <w:sz w:val="26"/>
                <w:szCs w:val="26"/>
                <w:lang w:val="vi-VN" w:eastAsia="vi-VN"/>
              </w:rPr>
              <w:t>Khoản phải đòi tổ chức tín dụng, chi nhánh ngân hàng nước ngoài khác ở trong nước, trừ khoản phải  đòi là khoản cho vay, tiền gửi quy định tại khoản 9 Điều 148đ Luật các tổ chức tín dụng (đã được sửa đổi, bổ sung)</w:t>
            </w:r>
          </w:p>
        </w:tc>
        <w:tc>
          <w:tcPr>
            <w:tcW w:w="866" w:type="dxa"/>
            <w:tcBorders>
              <w:top w:val="single" w:sz="4" w:space="0" w:color="auto"/>
              <w:left w:val="single" w:sz="4" w:space="0" w:color="auto"/>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980" w:type="dxa"/>
            <w:tcBorders>
              <w:top w:val="single" w:sz="4" w:space="0" w:color="auto"/>
              <w:left w:val="nil"/>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50%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6"/>
                <w:szCs w:val="26"/>
                <w:lang w:val="vi-VN" w:eastAsia="vi-VN"/>
              </w:rPr>
            </w:pP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b/>
                <w:color w:val="000000"/>
                <w:sz w:val="26"/>
                <w:szCs w:val="26"/>
                <w:lang w:val="vi-VN" w:eastAsia="vi-VN"/>
              </w:rPr>
            </w:pPr>
          </w:p>
        </w:tc>
      </w:tr>
      <w:tr w:rsidR="00360F77" w:rsidRPr="00360F77" w:rsidTr="009904B9">
        <w:trPr>
          <w:trHeight w:val="315"/>
        </w:trPr>
        <w:tc>
          <w:tcPr>
            <w:tcW w:w="813" w:type="dxa"/>
            <w:tcBorders>
              <w:top w:val="single" w:sz="4" w:space="0" w:color="auto"/>
              <w:left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(22)</w:t>
            </w:r>
          </w:p>
        </w:tc>
        <w:tc>
          <w:tcPr>
            <w:tcW w:w="5708" w:type="dxa"/>
            <w:tcBorders>
              <w:top w:val="single" w:sz="4" w:space="0" w:color="auto"/>
              <w:left w:val="nil"/>
              <w:right w:val="single" w:sz="4" w:space="0" w:color="auto"/>
            </w:tcBorders>
            <w:shd w:val="clear" w:color="auto" w:fill="auto"/>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khoản phải đòi được bảo đảm</w:t>
            </w:r>
            <w:r w:rsidRPr="00360F77">
              <w:rPr>
                <w:rFonts w:ascii="Times New Roman" w:eastAsia="Courier New" w:hAnsi="Times New Roman" w:cs="Courier New"/>
                <w:color w:val="000000"/>
                <w:sz w:val="26"/>
                <w:szCs w:val="26"/>
                <w:lang w:eastAsia="vi-VN"/>
              </w:rPr>
              <w:t xml:space="preserve"> đầy đủ về cả giá trị và thời hạn</w:t>
            </w:r>
            <w:r w:rsidRPr="00360F77">
              <w:rPr>
                <w:rFonts w:ascii="Times New Roman" w:eastAsia="Courier New" w:hAnsi="Times New Roman" w:cs="Courier New"/>
                <w:color w:val="000000"/>
                <w:sz w:val="26"/>
                <w:szCs w:val="26"/>
                <w:lang w:val="vi-VN" w:eastAsia="vi-VN"/>
              </w:rPr>
              <w:t xml:space="preserve"> bằng giấy tờ có giá do tổ chức tín dụng, </w:t>
            </w:r>
            <w:r w:rsidRPr="00360F77">
              <w:rPr>
                <w:rFonts w:ascii="Times New Roman" w:eastAsia="Courier New" w:hAnsi="Times New Roman" w:cs="Courier New"/>
                <w:color w:val="000000"/>
                <w:sz w:val="26"/>
                <w:szCs w:val="26"/>
                <w:lang w:val="vi-VN" w:eastAsia="vi-VN"/>
              </w:rPr>
              <w:lastRenderedPageBreak/>
              <w:t>chi nhánh ngân hàng nước ngoài khác phát hành</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980" w:type="dxa"/>
            <w:tcBorders>
              <w:top w:val="single" w:sz="4" w:space="0" w:color="auto"/>
              <w:left w:val="nil"/>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eastAsia="vi-VN"/>
              </w:rPr>
            </w:pPr>
            <w:r w:rsidRPr="00360F77">
              <w:rPr>
                <w:rFonts w:ascii="Times New Roman" w:eastAsia="Courier New" w:hAnsi="Times New Roman" w:cs="Courier New"/>
                <w:color w:val="000000"/>
                <w:sz w:val="26"/>
                <w:szCs w:val="26"/>
                <w:lang w:eastAsia="vi-VN"/>
              </w:rPr>
              <w:t>5</w:t>
            </w:r>
            <w:r w:rsidRPr="00360F77">
              <w:rPr>
                <w:rFonts w:ascii="Times New Roman" w:eastAsia="Courier New" w:hAnsi="Times New Roman" w:cs="Courier New"/>
                <w:color w:val="000000"/>
                <w:sz w:val="26"/>
                <w:szCs w:val="26"/>
                <w:lang w:val="vi-VN" w:eastAsia="vi-VN"/>
              </w:rPr>
              <w:t>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6"/>
                <w:szCs w:val="26"/>
                <w:lang w:val="vi-VN" w:eastAsia="vi-VN"/>
              </w:rPr>
            </w:pP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b/>
                <w:color w:val="000000"/>
                <w:sz w:val="26"/>
                <w:szCs w:val="26"/>
                <w:lang w:val="vi-VN" w:eastAsia="vi-VN"/>
              </w:rPr>
            </w:pP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lastRenderedPageBreak/>
              <w:t>(23)</w:t>
            </w:r>
          </w:p>
        </w:tc>
        <w:tc>
          <w:tcPr>
            <w:tcW w:w="5708" w:type="dxa"/>
            <w:tcBorders>
              <w:top w:val="single" w:sz="4" w:space="0" w:color="auto"/>
              <w:left w:val="nil"/>
              <w:bottom w:val="single" w:sz="4" w:space="0" w:color="auto"/>
              <w:right w:val="single" w:sz="4" w:space="0" w:color="auto"/>
            </w:tcBorders>
            <w:shd w:val="clear" w:color="auto" w:fill="auto"/>
            <w:noWrap/>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eastAsia="vi-VN"/>
              </w:rPr>
            </w:pPr>
            <w:r w:rsidRPr="00360F77">
              <w:rPr>
                <w:rFonts w:ascii="Times New Roman" w:eastAsia="Courier New" w:hAnsi="Times New Roman" w:cs="Courier New"/>
                <w:color w:val="000000"/>
                <w:sz w:val="28"/>
                <w:szCs w:val="26"/>
                <w:lang w:val="vi-VN" w:eastAsia="vi-VN"/>
              </w:rPr>
              <w:t xml:space="preserve">Các </w:t>
            </w:r>
            <w:r w:rsidRPr="00360F77">
              <w:rPr>
                <w:rFonts w:ascii="Times New Roman" w:eastAsia="Courier New" w:hAnsi="Times New Roman" w:cs="Courier New"/>
                <w:color w:val="000000"/>
                <w:sz w:val="26"/>
                <w:szCs w:val="26"/>
                <w:lang w:eastAsia="vi-VN"/>
              </w:rPr>
              <w:t>khoản phải đòi được bảo đảm toàn bộ bằng nhà ở (bao gồm cả nhà ở hình thành trong tương lai), quyền sử dụng đất, công trình xây dựng gắn với quyền sử dụng đất của bên vay và đáp ứng một trong các điều kiện sau đây:</w:t>
            </w:r>
          </w:p>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eastAsia="vi-VN"/>
              </w:rPr>
            </w:pPr>
            <w:r w:rsidRPr="00360F77">
              <w:rPr>
                <w:rFonts w:ascii="Times New Roman" w:eastAsia="Courier New" w:hAnsi="Times New Roman" w:cs="Courier New"/>
                <w:color w:val="000000"/>
                <w:sz w:val="26"/>
                <w:szCs w:val="26"/>
                <w:lang w:eastAsia="vi-VN"/>
              </w:rPr>
              <w:t>a) Là khoản cho vay để phục vụ hoạt động kinh doanh theo quy định của Ngân hàng Nhà nước quy định hoạt động cho vay của tổ chức tín dụng, chi nhánh ngân hàng nước ngoài;</w:t>
            </w:r>
          </w:p>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eastAsia="vi-VN"/>
              </w:rPr>
            </w:pPr>
            <w:r w:rsidRPr="00360F77">
              <w:rPr>
                <w:rFonts w:ascii="Times New Roman" w:eastAsia="Courier New" w:hAnsi="Times New Roman" w:cs="Courier New"/>
                <w:color w:val="000000"/>
                <w:sz w:val="26"/>
                <w:szCs w:val="26"/>
                <w:lang w:eastAsia="vi-VN"/>
              </w:rPr>
              <w:t>b) Là khoản cho vay cá nhân để khách hàng mua nhà ở xã hội, mua nhà ở theo các chương trình, dự án hỗ trợ của Chính phủ;</w:t>
            </w:r>
          </w:p>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eastAsia="vi-VN"/>
              </w:rPr>
            </w:pPr>
            <w:r w:rsidRPr="00360F77">
              <w:rPr>
                <w:rFonts w:ascii="Times New Roman" w:eastAsia="Courier New" w:hAnsi="Times New Roman" w:cs="Courier New"/>
                <w:color w:val="000000"/>
                <w:sz w:val="26"/>
                <w:szCs w:val="26"/>
                <w:lang w:eastAsia="vi-VN"/>
              </w:rPr>
              <w:t>c) Là khoản cho vay cá nhân để khách hàng mua nhà ở mà số tiền thỏa thuận cho vay/mức cho vay tại hợp đồng tín dụng dưới 1,5 tỷ đồng. Mỗi khách hàng chỉ được áp dụng hệ số rủi ro này cho 1 khoản vay</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980" w:type="dxa"/>
            <w:tcBorders>
              <w:top w:val="single" w:sz="4" w:space="0" w:color="auto"/>
              <w:left w:val="nil"/>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eastAsia="vi-VN"/>
              </w:rPr>
            </w:pPr>
            <w:r w:rsidRPr="00360F77">
              <w:rPr>
                <w:rFonts w:ascii="Times New Roman" w:eastAsia="Courier New" w:hAnsi="Times New Roman" w:cs="Courier New"/>
                <w:color w:val="000000"/>
                <w:sz w:val="26"/>
                <w:szCs w:val="26"/>
                <w:lang w:val="vi-VN" w:eastAsia="vi-VN"/>
              </w:rPr>
              <w:t>50%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6"/>
                <w:szCs w:val="26"/>
                <w:lang w:val="vi-VN" w:eastAsia="vi-VN"/>
              </w:rPr>
            </w:pP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b/>
                <w:color w:val="000000"/>
                <w:sz w:val="26"/>
                <w:szCs w:val="26"/>
                <w:lang w:val="vi-VN" w:eastAsia="vi-VN"/>
              </w:rPr>
            </w:pP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(A4)</w:t>
            </w:r>
          </w:p>
        </w:tc>
        <w:tc>
          <w:tcPr>
            <w:tcW w:w="5708" w:type="dxa"/>
            <w:tcBorders>
              <w:top w:val="single" w:sz="4" w:space="0" w:color="auto"/>
              <w:left w:val="nil"/>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Nhóm tài sản Có có hệ số rủi ro 100%</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6A6A6"/>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eastAsia="vi-VN"/>
              </w:rPr>
            </w:pPr>
            <w:r w:rsidRPr="00360F77">
              <w:rPr>
                <w:rFonts w:ascii="Times New Roman" w:eastAsia="Courier New" w:hAnsi="Times New Roman" w:cs="Courier New"/>
                <w:b/>
                <w:color w:val="000000"/>
                <w:sz w:val="26"/>
                <w:szCs w:val="26"/>
                <w:lang w:val="vi-VN" w:eastAsia="vi-VN"/>
              </w:rPr>
              <w:t xml:space="preserve"> = ∑2</w:t>
            </w:r>
            <w:r w:rsidRPr="00360F77">
              <w:rPr>
                <w:rFonts w:ascii="Times New Roman" w:eastAsia="Courier New" w:hAnsi="Times New Roman" w:cs="Courier New"/>
                <w:b/>
                <w:color w:val="000000"/>
                <w:sz w:val="26"/>
                <w:szCs w:val="26"/>
                <w:lang w:eastAsia="vi-VN"/>
              </w:rPr>
              <w:t>4</w:t>
            </w:r>
            <w:r w:rsidRPr="00360F77">
              <w:rPr>
                <w:rFonts w:ascii="Times New Roman" w:eastAsia="Courier New" w:hAnsi="Times New Roman" w:cs="Courier New"/>
                <w:b/>
                <w:color w:val="000000"/>
                <w:sz w:val="26"/>
                <w:szCs w:val="26"/>
                <w:lang w:val="vi-VN" w:eastAsia="vi-VN"/>
              </w:rPr>
              <w:t>÷2</w:t>
            </w:r>
            <w:r w:rsidRPr="00360F77">
              <w:rPr>
                <w:rFonts w:ascii="Times New Roman" w:eastAsia="Courier New" w:hAnsi="Times New Roman" w:cs="Courier New"/>
                <w:b/>
                <w:color w:val="000000"/>
                <w:sz w:val="26"/>
                <w:szCs w:val="26"/>
                <w:lang w:eastAsia="vi-VN"/>
              </w:rPr>
              <w:t>6</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eastAsia="vi-VN"/>
              </w:rPr>
            </w:pPr>
            <w:r w:rsidRPr="00360F77">
              <w:rPr>
                <w:rFonts w:ascii="Times New Roman" w:eastAsia="Courier New" w:hAnsi="Times New Roman" w:cs="Courier New"/>
                <w:b/>
                <w:color w:val="000000"/>
                <w:sz w:val="26"/>
                <w:szCs w:val="26"/>
                <w:lang w:val="vi-VN" w:eastAsia="vi-VN"/>
              </w:rPr>
              <w:t xml:space="preserve"> = ∑2</w:t>
            </w:r>
            <w:r w:rsidRPr="00360F77">
              <w:rPr>
                <w:rFonts w:ascii="Times New Roman" w:eastAsia="Courier New" w:hAnsi="Times New Roman" w:cs="Courier New"/>
                <w:b/>
                <w:color w:val="000000"/>
                <w:sz w:val="26"/>
                <w:szCs w:val="26"/>
                <w:lang w:eastAsia="vi-VN"/>
              </w:rPr>
              <w:t>4</w:t>
            </w:r>
            <w:r w:rsidRPr="00360F77">
              <w:rPr>
                <w:rFonts w:ascii="Times New Roman" w:eastAsia="Courier New" w:hAnsi="Times New Roman" w:cs="Courier New"/>
                <w:b/>
                <w:color w:val="000000"/>
                <w:sz w:val="26"/>
                <w:szCs w:val="26"/>
                <w:lang w:val="vi-VN" w:eastAsia="vi-VN"/>
              </w:rPr>
              <w:t>÷2</w:t>
            </w:r>
            <w:r w:rsidRPr="00360F77">
              <w:rPr>
                <w:rFonts w:ascii="Times New Roman" w:eastAsia="Courier New" w:hAnsi="Times New Roman" w:cs="Courier New"/>
                <w:b/>
                <w:color w:val="000000"/>
                <w:sz w:val="26"/>
                <w:szCs w:val="26"/>
                <w:lang w:eastAsia="vi-VN"/>
              </w:rPr>
              <w:t>6</w:t>
            </w:r>
          </w:p>
        </w:tc>
      </w:tr>
      <w:tr w:rsidR="00360F77" w:rsidRPr="00360F77" w:rsidTr="009904B9">
        <w:trPr>
          <w:trHeight w:val="928"/>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w:t>
            </w:r>
            <w:r w:rsidRPr="00360F77">
              <w:rPr>
                <w:rFonts w:ascii="Times New Roman" w:eastAsia="Courier New" w:hAnsi="Times New Roman" w:cs="Courier New"/>
                <w:color w:val="000000"/>
                <w:sz w:val="26"/>
                <w:szCs w:val="26"/>
                <w:lang w:eastAsia="vi-VN"/>
              </w:rPr>
              <w:t>4</w:t>
            </w:r>
            <w:r w:rsidRPr="00360F77">
              <w:rPr>
                <w:rFonts w:ascii="Times New Roman" w:eastAsia="Courier New" w:hAnsi="Times New Roman" w:cs="Courier New"/>
                <w:color w:val="000000"/>
                <w:sz w:val="26"/>
                <w:szCs w:val="26"/>
                <w:lang w:val="vi-VN" w:eastAsia="vi-VN"/>
              </w:rPr>
              <w:t>)</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khoản góp vốn, mua cổ phần, không bao gồm phần giá trị góp vốn, mua cổ phần đã bị trừ khỏi vốn cấp 1 để tính vốn tự có</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bCs/>
                <w:color w:val="000000"/>
                <w:sz w:val="26"/>
                <w:szCs w:val="26"/>
                <w:lang w:val="vi-VN" w:eastAsia="vi-VN"/>
              </w:rPr>
            </w:pPr>
          </w:p>
        </w:tc>
        <w:tc>
          <w:tcPr>
            <w:tcW w:w="990"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bCs/>
                <w:color w:val="000000"/>
                <w:sz w:val="26"/>
                <w:szCs w:val="26"/>
                <w:lang w:val="vi-VN" w:eastAsia="vi-VN"/>
              </w:rPr>
            </w:pPr>
          </w:p>
        </w:tc>
        <w:tc>
          <w:tcPr>
            <w:tcW w:w="1980" w:type="dxa"/>
            <w:tcBorders>
              <w:top w:val="single" w:sz="4" w:space="0" w:color="auto"/>
              <w:left w:val="nil"/>
              <w:bottom w:val="single" w:sz="4" w:space="0" w:color="auto"/>
              <w:right w:val="single" w:sz="4" w:space="0" w:color="auto"/>
            </w:tcBorders>
            <w:shd w:val="clear" w:color="000000"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100%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6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w:t>
            </w:r>
            <w:r w:rsidRPr="00360F77">
              <w:rPr>
                <w:rFonts w:ascii="Times New Roman" w:eastAsia="Courier New" w:hAnsi="Times New Roman" w:cs="Courier New"/>
                <w:color w:val="000000"/>
                <w:sz w:val="26"/>
                <w:szCs w:val="26"/>
                <w:lang w:eastAsia="vi-VN"/>
              </w:rPr>
              <w:t>5</w:t>
            </w:r>
            <w:r w:rsidRPr="00360F77">
              <w:rPr>
                <w:rFonts w:ascii="Times New Roman" w:eastAsia="Courier New" w:hAnsi="Times New Roman" w:cs="Courier New"/>
                <w:color w:val="000000"/>
                <w:sz w:val="26"/>
                <w:szCs w:val="26"/>
                <w:lang w:val="vi-VN" w:eastAsia="vi-VN"/>
              </w:rPr>
              <w:t>)</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ind w:right="-5"/>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Giá trị nguyên giá các khoản đầu tư máy móc, thiết bị, tài sản cố định và bất động sản khác</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100%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1136"/>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lastRenderedPageBreak/>
              <w:t>(2</w:t>
            </w:r>
            <w:r w:rsidRPr="00360F77">
              <w:rPr>
                <w:rFonts w:ascii="Times New Roman" w:eastAsia="Courier New" w:hAnsi="Times New Roman" w:cs="Courier New"/>
                <w:color w:val="000000"/>
                <w:sz w:val="26"/>
                <w:szCs w:val="26"/>
                <w:lang w:eastAsia="vi-VN"/>
              </w:rPr>
              <w:t>6</w:t>
            </w:r>
            <w:r w:rsidRPr="00360F77">
              <w:rPr>
                <w:rFonts w:ascii="Times New Roman" w:eastAsia="Courier New" w:hAnsi="Times New Roman" w:cs="Courier New"/>
                <w:color w:val="000000"/>
                <w:sz w:val="26"/>
                <w:szCs w:val="26"/>
                <w:lang w:val="vi-VN" w:eastAsia="vi-VN"/>
              </w:rPr>
              <w:t>)</w:t>
            </w:r>
          </w:p>
        </w:tc>
        <w:tc>
          <w:tcPr>
            <w:tcW w:w="5708"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ind w:right="-5"/>
              <w:jc w:val="both"/>
              <w:rPr>
                <w:rFonts w:ascii="Times New Roman" w:eastAsia="Courier New" w:hAnsi="Times New Roman" w:cs="Courier New"/>
                <w:color w:val="000000"/>
                <w:sz w:val="26"/>
                <w:szCs w:val="26"/>
                <w:lang w:eastAsia="vi-VN"/>
              </w:rPr>
            </w:pPr>
            <w:r w:rsidRPr="00360F77">
              <w:rPr>
                <w:rFonts w:ascii="Times New Roman" w:eastAsia="Courier New" w:hAnsi="Times New Roman" w:cs="Courier New"/>
                <w:color w:val="000000"/>
                <w:sz w:val="26"/>
                <w:szCs w:val="26"/>
                <w:lang w:val="vi-VN" w:eastAsia="vi-VN"/>
              </w:rPr>
              <w:t>Toàn bộ tài sản Có khác còn lại trên bảng cân đối kế toán, ngoài các khoản phải đòi đã được phân loại vào nhóm hệ số rủi ro 0%, 20%, 50%, 100%,</w:t>
            </w:r>
            <w:r w:rsidRPr="00360F77">
              <w:rPr>
                <w:rFonts w:ascii="Times New Roman" w:eastAsia="Courier New" w:hAnsi="Times New Roman" w:cs="Courier New"/>
                <w:color w:val="000000"/>
                <w:sz w:val="26"/>
                <w:szCs w:val="26"/>
                <w:lang w:eastAsia="vi-VN"/>
              </w:rPr>
              <w:t xml:space="preserve"> 120%,</w:t>
            </w:r>
            <w:r w:rsidRPr="00360F77">
              <w:rPr>
                <w:rFonts w:ascii="Times New Roman" w:eastAsia="Courier New" w:hAnsi="Times New Roman" w:cs="Courier New"/>
                <w:color w:val="000000"/>
                <w:sz w:val="26"/>
                <w:szCs w:val="26"/>
                <w:lang w:val="vi-VN" w:eastAsia="vi-VN"/>
              </w:rPr>
              <w:t xml:space="preserve"> 150% và 200%</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100%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(A5)</w:t>
            </w:r>
          </w:p>
        </w:tc>
        <w:tc>
          <w:tcPr>
            <w:tcW w:w="5708" w:type="dxa"/>
            <w:tcBorders>
              <w:top w:val="single" w:sz="4" w:space="0" w:color="auto"/>
              <w:left w:val="nil"/>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Nhóm tài sản Có có hệ số rủi ro 150%</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6A6A6"/>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p>
        </w:tc>
        <w:tc>
          <w:tcPr>
            <w:tcW w:w="2087" w:type="dxa"/>
            <w:tcBorders>
              <w:top w:val="single" w:sz="4" w:space="0" w:color="auto"/>
              <w:left w:val="nil"/>
              <w:bottom w:val="single" w:sz="4" w:space="0" w:color="auto"/>
              <w:right w:val="single" w:sz="4" w:space="0" w:color="auto"/>
            </w:tcBorders>
            <w:shd w:val="clear" w:color="000000" w:fill="FFFFFF"/>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eastAsia="vi-VN"/>
              </w:rPr>
            </w:pPr>
            <w:r w:rsidRPr="00360F77">
              <w:rPr>
                <w:rFonts w:ascii="Times New Roman" w:eastAsia="Courier New" w:hAnsi="Times New Roman" w:cs="Courier New"/>
                <w:b/>
                <w:bCs/>
                <w:color w:val="000000"/>
                <w:sz w:val="26"/>
                <w:szCs w:val="26"/>
                <w:lang w:val="vi-VN" w:eastAsia="vi-VN"/>
              </w:rPr>
              <w:t>= ∑2</w:t>
            </w:r>
            <w:r w:rsidRPr="00360F77">
              <w:rPr>
                <w:rFonts w:ascii="Times New Roman" w:eastAsia="Courier New" w:hAnsi="Times New Roman" w:cs="Courier New"/>
                <w:b/>
                <w:bCs/>
                <w:color w:val="000000"/>
                <w:sz w:val="26"/>
                <w:szCs w:val="26"/>
                <w:lang w:eastAsia="vi-VN"/>
              </w:rPr>
              <w:t>7</w:t>
            </w:r>
            <w:r w:rsidRPr="00360F77">
              <w:rPr>
                <w:rFonts w:ascii="Times New Roman" w:eastAsia="Courier New" w:hAnsi="Times New Roman" w:cs="Courier New"/>
                <w:b/>
                <w:bCs/>
                <w:color w:val="000000"/>
                <w:sz w:val="26"/>
                <w:szCs w:val="26"/>
                <w:lang w:val="vi-VN" w:eastAsia="vi-VN"/>
              </w:rPr>
              <w:t>÷3</w:t>
            </w:r>
            <w:r w:rsidRPr="00360F77">
              <w:rPr>
                <w:rFonts w:ascii="Times New Roman" w:eastAsia="Courier New" w:hAnsi="Times New Roman" w:cs="Courier New"/>
                <w:b/>
                <w:bCs/>
                <w:color w:val="000000"/>
                <w:sz w:val="26"/>
                <w:szCs w:val="26"/>
                <w:lang w:eastAsia="vi-VN"/>
              </w:rPr>
              <w:t>1</w:t>
            </w:r>
          </w:p>
        </w:tc>
        <w:tc>
          <w:tcPr>
            <w:tcW w:w="2212" w:type="dxa"/>
            <w:tcBorders>
              <w:top w:val="single" w:sz="4" w:space="0" w:color="auto"/>
              <w:left w:val="nil"/>
              <w:bottom w:val="single" w:sz="4" w:space="0" w:color="auto"/>
              <w:right w:val="single" w:sz="4" w:space="0" w:color="auto"/>
            </w:tcBorders>
            <w:shd w:val="clear" w:color="000000" w:fill="FFFFFF"/>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eastAsia="vi-VN"/>
              </w:rPr>
            </w:pPr>
            <w:r w:rsidRPr="00360F77">
              <w:rPr>
                <w:rFonts w:ascii="Times New Roman" w:eastAsia="Courier New" w:hAnsi="Times New Roman" w:cs="Courier New"/>
                <w:b/>
                <w:bCs/>
                <w:color w:val="000000"/>
                <w:sz w:val="26"/>
                <w:szCs w:val="26"/>
                <w:lang w:val="vi-VN" w:eastAsia="vi-VN"/>
              </w:rPr>
              <w:t>= ∑2</w:t>
            </w:r>
            <w:r w:rsidRPr="00360F77">
              <w:rPr>
                <w:rFonts w:ascii="Times New Roman" w:eastAsia="Courier New" w:hAnsi="Times New Roman" w:cs="Courier New"/>
                <w:b/>
                <w:bCs/>
                <w:color w:val="000000"/>
                <w:sz w:val="26"/>
                <w:szCs w:val="26"/>
                <w:lang w:eastAsia="vi-VN"/>
              </w:rPr>
              <w:t>6</w:t>
            </w:r>
            <w:r w:rsidRPr="00360F77">
              <w:rPr>
                <w:rFonts w:ascii="Times New Roman" w:eastAsia="Courier New" w:hAnsi="Times New Roman" w:cs="Courier New"/>
                <w:b/>
                <w:bCs/>
                <w:color w:val="000000"/>
                <w:sz w:val="26"/>
                <w:szCs w:val="26"/>
                <w:lang w:val="vi-VN" w:eastAsia="vi-VN"/>
              </w:rPr>
              <w:t>÷3</w:t>
            </w:r>
            <w:r w:rsidRPr="00360F77">
              <w:rPr>
                <w:rFonts w:ascii="Times New Roman" w:eastAsia="Courier New" w:hAnsi="Times New Roman" w:cs="Courier New"/>
                <w:b/>
                <w:bCs/>
                <w:color w:val="000000"/>
                <w:sz w:val="26"/>
                <w:szCs w:val="26"/>
                <w:lang w:eastAsia="vi-VN"/>
              </w:rPr>
              <w:t>1</w:t>
            </w:r>
          </w:p>
        </w:tc>
      </w:tr>
      <w:tr w:rsidR="00360F77" w:rsidRPr="00360F77" w:rsidTr="009904B9">
        <w:trPr>
          <w:trHeight w:val="630"/>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w:t>
            </w:r>
            <w:r w:rsidRPr="00360F77">
              <w:rPr>
                <w:rFonts w:ascii="Times New Roman" w:eastAsia="Courier New" w:hAnsi="Times New Roman" w:cs="Courier New"/>
                <w:color w:val="000000"/>
                <w:sz w:val="26"/>
                <w:szCs w:val="26"/>
                <w:lang w:eastAsia="vi-VN"/>
              </w:rPr>
              <w:t>7</w:t>
            </w:r>
            <w:r w:rsidRPr="00360F77">
              <w:rPr>
                <w:rFonts w:ascii="Times New Roman" w:eastAsia="Courier New" w:hAnsi="Times New Roman" w:cs="Courier New"/>
                <w:color w:val="000000"/>
                <w:sz w:val="26"/>
                <w:szCs w:val="26"/>
                <w:lang w:val="vi-VN" w:eastAsia="vi-VN"/>
              </w:rPr>
              <w:t>)</w:t>
            </w:r>
          </w:p>
        </w:tc>
        <w:tc>
          <w:tcPr>
            <w:tcW w:w="5708"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khoản phải đòi đối với các công ty con, công ty liên kết của tổ chức tín dụng</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000000"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150%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w:t>
            </w:r>
            <w:r w:rsidRPr="00360F77">
              <w:rPr>
                <w:rFonts w:ascii="Times New Roman" w:eastAsia="Courier New" w:hAnsi="Times New Roman" w:cs="Courier New"/>
                <w:color w:val="000000"/>
                <w:sz w:val="26"/>
                <w:szCs w:val="26"/>
                <w:lang w:eastAsia="vi-VN"/>
              </w:rPr>
              <w:t>28</w:t>
            </w:r>
            <w:r w:rsidRPr="00360F77">
              <w:rPr>
                <w:rFonts w:ascii="Times New Roman" w:eastAsia="Courier New" w:hAnsi="Times New Roman" w:cs="Courier New"/>
                <w:color w:val="000000"/>
                <w:sz w:val="26"/>
                <w:szCs w:val="26"/>
                <w:lang w:val="vi-VN" w:eastAsia="vi-VN"/>
              </w:rPr>
              <w:t>)</w:t>
            </w:r>
          </w:p>
        </w:tc>
        <w:tc>
          <w:tcPr>
            <w:tcW w:w="5708"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eastAsia="vi-VN"/>
              </w:rPr>
            </w:pPr>
            <w:r w:rsidRPr="00360F77">
              <w:rPr>
                <w:rFonts w:ascii="Times New Roman" w:eastAsia="Courier New" w:hAnsi="Times New Roman" w:cs="Courier New"/>
                <w:color w:val="000000"/>
                <w:sz w:val="26"/>
                <w:szCs w:val="26"/>
                <w:lang w:val="vi-VN" w:eastAsia="vi-VN"/>
              </w:rPr>
              <w:t>Các khoản phải đòi để đầu tư, kinh doanh chứng khoán</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150%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w:t>
            </w:r>
            <w:r w:rsidRPr="00360F77">
              <w:rPr>
                <w:rFonts w:ascii="Times New Roman" w:eastAsia="Courier New" w:hAnsi="Times New Roman" w:cs="Courier New"/>
                <w:color w:val="000000"/>
                <w:sz w:val="26"/>
                <w:szCs w:val="26"/>
                <w:lang w:eastAsia="vi-VN"/>
              </w:rPr>
              <w:t>29</w:t>
            </w:r>
            <w:r w:rsidRPr="00360F77">
              <w:rPr>
                <w:rFonts w:ascii="Times New Roman" w:eastAsia="Courier New" w:hAnsi="Times New Roman" w:cs="Courier New"/>
                <w:color w:val="000000"/>
                <w:sz w:val="26"/>
                <w:szCs w:val="26"/>
                <w:lang w:val="vi-VN" w:eastAsia="vi-VN"/>
              </w:rPr>
              <w:t>)</w:t>
            </w:r>
          </w:p>
        </w:tc>
        <w:tc>
          <w:tcPr>
            <w:tcW w:w="5708"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khoản phải đòi đối với công ty chứng khoán, công ty quản lý quỹ</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150%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(3</w:t>
            </w:r>
            <w:r w:rsidRPr="00360F77">
              <w:rPr>
                <w:rFonts w:ascii="Times New Roman" w:eastAsia="Courier New" w:hAnsi="Times New Roman" w:cs="Courier New"/>
                <w:color w:val="000000"/>
                <w:sz w:val="26"/>
                <w:szCs w:val="26"/>
                <w:lang w:eastAsia="vi-VN"/>
              </w:rPr>
              <w:t>0</w:t>
            </w:r>
            <w:r w:rsidRPr="00360F77">
              <w:rPr>
                <w:rFonts w:ascii="Times New Roman" w:eastAsia="Courier New" w:hAnsi="Times New Roman" w:cs="Courier New"/>
                <w:color w:val="000000"/>
                <w:sz w:val="26"/>
                <w:szCs w:val="26"/>
                <w:lang w:val="vi-VN" w:eastAsia="vi-VN"/>
              </w:rPr>
              <w:t>)</w:t>
            </w:r>
          </w:p>
        </w:tc>
        <w:tc>
          <w:tcPr>
            <w:tcW w:w="5708"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khoản cho vay được bảo đảm bằng vàng</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000000"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150%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315"/>
        </w:trPr>
        <w:tc>
          <w:tcPr>
            <w:tcW w:w="813" w:type="dxa"/>
            <w:vMerge w:val="restart"/>
            <w:tcBorders>
              <w:top w:val="single" w:sz="4" w:space="0" w:color="auto"/>
              <w:left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color w:val="000000"/>
                <w:sz w:val="26"/>
                <w:szCs w:val="26"/>
                <w:lang w:val="vi-VN" w:eastAsia="vi-VN"/>
              </w:rPr>
              <w:t>(3</w:t>
            </w:r>
            <w:r w:rsidRPr="00360F77">
              <w:rPr>
                <w:rFonts w:ascii="Times New Roman" w:eastAsia="Courier New" w:hAnsi="Times New Roman" w:cs="Courier New"/>
                <w:color w:val="000000"/>
                <w:sz w:val="26"/>
                <w:szCs w:val="26"/>
                <w:lang w:eastAsia="vi-VN"/>
              </w:rPr>
              <w:t>1</w:t>
            </w:r>
            <w:r w:rsidRPr="00360F77">
              <w:rPr>
                <w:rFonts w:ascii="Times New Roman" w:eastAsia="Courier New" w:hAnsi="Times New Roman" w:cs="Courier New"/>
                <w:color w:val="000000"/>
                <w:sz w:val="26"/>
                <w:szCs w:val="26"/>
                <w:lang w:val="vi-VN" w:eastAsia="vi-VN"/>
              </w:rPr>
              <w:t>)</w:t>
            </w:r>
          </w:p>
        </w:tc>
        <w:tc>
          <w:tcPr>
            <w:tcW w:w="5708" w:type="dxa"/>
            <w:vMerge w:val="restart"/>
            <w:tcBorders>
              <w:top w:val="single" w:sz="4" w:space="0" w:color="auto"/>
              <w:left w:val="nil"/>
              <w:right w:val="single" w:sz="4" w:space="0" w:color="auto"/>
            </w:tcBorders>
            <w:shd w:val="clear" w:color="auto" w:fill="auto"/>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eastAsia="vi-VN"/>
              </w:rPr>
            </w:pPr>
            <w:r w:rsidRPr="00360F77">
              <w:rPr>
                <w:rFonts w:ascii="Times New Roman" w:eastAsia="Courier New" w:hAnsi="Times New Roman" w:cs="Courier New"/>
                <w:color w:val="000000"/>
                <w:sz w:val="26"/>
                <w:szCs w:val="26"/>
                <w:lang w:eastAsia="vi-VN"/>
              </w:rPr>
              <w:t>Các k</w:t>
            </w:r>
            <w:r w:rsidRPr="00360F77">
              <w:rPr>
                <w:rFonts w:ascii="Times New Roman" w:eastAsia="Courier New" w:hAnsi="Times New Roman" w:cs="Courier New"/>
                <w:color w:val="000000"/>
                <w:sz w:val="26"/>
                <w:szCs w:val="26"/>
                <w:lang w:val="vi-VN" w:eastAsia="vi-VN"/>
              </w:rPr>
              <w:t xml:space="preserve">hoản </w:t>
            </w:r>
            <w:r w:rsidRPr="00360F77">
              <w:rPr>
                <w:rFonts w:ascii="Times New Roman" w:eastAsia="Courier New" w:hAnsi="Times New Roman" w:cs="Courier New"/>
                <w:color w:val="000000"/>
                <w:sz w:val="26"/>
                <w:szCs w:val="26"/>
                <w:lang w:eastAsia="vi-VN"/>
              </w:rPr>
              <w:t>phải đòi đối với cá nhân phục vụ nhu cầu đời sống mà tổng số tiền thỏa thuận cho vay/mức cho vay tại các hợp đồng tín dụng của khách hàng đó từ 4 tỷ đồng trở lên (sau khi trừ đi khoản phải đòi của khách hàng đó đã áp dụng hệ số rủi ro 50% tại điểm 23 Phần này)</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980" w:type="dxa"/>
            <w:tcBorders>
              <w:top w:val="single" w:sz="4" w:space="0" w:color="auto"/>
              <w:left w:val="nil"/>
              <w:bottom w:val="single" w:sz="4" w:space="0" w:color="auto"/>
              <w:right w:val="single" w:sz="4" w:space="0" w:color="auto"/>
            </w:tcBorders>
            <w:shd w:val="clear" w:color="000000"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eastAsia="vi-VN"/>
              </w:rPr>
            </w:pPr>
            <w:r w:rsidRPr="00360F77">
              <w:rPr>
                <w:rFonts w:ascii="Times New Roman" w:eastAsia="Courier New" w:hAnsi="Times New Roman" w:cs="Courier New"/>
                <w:color w:val="000000"/>
                <w:sz w:val="26"/>
                <w:szCs w:val="26"/>
                <w:lang w:eastAsia="vi-VN"/>
              </w:rPr>
              <w:t>120% - có hiệu lực kể từ ngày 01/01/2020 đến hết ngày 31/12/2020</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315"/>
        </w:trPr>
        <w:tc>
          <w:tcPr>
            <w:tcW w:w="813" w:type="dxa"/>
            <w:vMerge/>
            <w:tcBorders>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p>
        </w:tc>
        <w:tc>
          <w:tcPr>
            <w:tcW w:w="5708" w:type="dxa"/>
            <w:vMerge/>
            <w:tcBorders>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980" w:type="dxa"/>
            <w:tcBorders>
              <w:top w:val="single" w:sz="4" w:space="0" w:color="auto"/>
              <w:left w:val="nil"/>
              <w:bottom w:val="single" w:sz="4" w:space="0" w:color="auto"/>
              <w:right w:val="single" w:sz="4" w:space="0" w:color="auto"/>
            </w:tcBorders>
            <w:shd w:val="clear" w:color="000000"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150%</w:t>
            </w:r>
            <w:r w:rsidRPr="00360F77">
              <w:rPr>
                <w:rFonts w:ascii="Times New Roman" w:eastAsia="Courier New" w:hAnsi="Times New Roman" w:cs="Courier New"/>
                <w:color w:val="000000"/>
                <w:sz w:val="26"/>
                <w:szCs w:val="26"/>
                <w:lang w:eastAsia="vi-VN"/>
              </w:rPr>
              <w:t xml:space="preserve"> - có hiệu lực kể từ ngày 01/01/2021</w:t>
            </w:r>
          </w:p>
        </w:tc>
        <w:tc>
          <w:tcPr>
            <w:tcW w:w="2087" w:type="dxa"/>
            <w:tcBorders>
              <w:top w:val="single" w:sz="4" w:space="0" w:color="auto"/>
              <w:left w:val="nil"/>
              <w:bottom w:val="single" w:sz="4" w:space="0" w:color="auto"/>
              <w:right w:val="single" w:sz="4" w:space="0" w:color="auto"/>
            </w:tcBorders>
            <w:shd w:val="clear" w:color="000000" w:fill="FFFFFF"/>
            <w:vAlign w:val="bottom"/>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p>
        </w:tc>
        <w:tc>
          <w:tcPr>
            <w:tcW w:w="2212" w:type="dxa"/>
            <w:tcBorders>
              <w:top w:val="single" w:sz="4" w:space="0" w:color="auto"/>
              <w:left w:val="nil"/>
              <w:bottom w:val="single" w:sz="4" w:space="0" w:color="auto"/>
              <w:right w:val="single" w:sz="4" w:space="0" w:color="auto"/>
            </w:tcBorders>
            <w:shd w:val="clear" w:color="000000" w:fill="FFFFFF"/>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(A6)</w:t>
            </w:r>
          </w:p>
        </w:tc>
        <w:tc>
          <w:tcPr>
            <w:tcW w:w="5708"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Nhóm tài sản Có có hệ số rủi ro 200%</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uto"/>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p>
        </w:tc>
        <w:tc>
          <w:tcPr>
            <w:tcW w:w="2087"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eastAsia="vi-VN"/>
              </w:rPr>
            </w:pPr>
            <w:r w:rsidRPr="00360F77">
              <w:rPr>
                <w:rFonts w:ascii="Times New Roman" w:eastAsia="Courier New" w:hAnsi="Times New Roman" w:cs="Courier New"/>
                <w:b/>
                <w:bCs/>
                <w:color w:val="000000"/>
                <w:sz w:val="26"/>
                <w:szCs w:val="26"/>
                <w:lang w:val="vi-VN" w:eastAsia="vi-VN"/>
              </w:rPr>
              <w:t>= 3</w:t>
            </w:r>
            <w:r w:rsidRPr="00360F77">
              <w:rPr>
                <w:rFonts w:ascii="Times New Roman" w:eastAsia="Courier New" w:hAnsi="Times New Roman" w:cs="Courier New"/>
                <w:b/>
                <w:bCs/>
                <w:color w:val="000000"/>
                <w:sz w:val="26"/>
                <w:szCs w:val="26"/>
                <w:lang w:eastAsia="vi-VN"/>
              </w:rPr>
              <w:t>2</w:t>
            </w:r>
          </w:p>
        </w:tc>
        <w:tc>
          <w:tcPr>
            <w:tcW w:w="2212"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eastAsia="vi-VN"/>
              </w:rPr>
            </w:pPr>
            <w:r w:rsidRPr="00360F77">
              <w:rPr>
                <w:rFonts w:ascii="Times New Roman" w:eastAsia="Courier New" w:hAnsi="Times New Roman" w:cs="Courier New"/>
                <w:b/>
                <w:bCs/>
                <w:color w:val="000000"/>
                <w:sz w:val="26"/>
                <w:szCs w:val="26"/>
                <w:lang w:val="vi-VN" w:eastAsia="vi-VN"/>
              </w:rPr>
              <w:t>= 3</w:t>
            </w:r>
            <w:r w:rsidRPr="00360F77">
              <w:rPr>
                <w:rFonts w:ascii="Times New Roman" w:eastAsia="Courier New" w:hAnsi="Times New Roman" w:cs="Courier New"/>
                <w:b/>
                <w:bCs/>
                <w:color w:val="000000"/>
                <w:sz w:val="26"/>
                <w:szCs w:val="26"/>
                <w:lang w:eastAsia="vi-VN"/>
              </w:rPr>
              <w:t>2</w:t>
            </w:r>
          </w:p>
        </w:tc>
      </w:tr>
      <w:tr w:rsidR="00360F77" w:rsidRPr="00360F77" w:rsidTr="009904B9">
        <w:trPr>
          <w:trHeight w:val="315"/>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color w:val="000000"/>
                <w:sz w:val="26"/>
                <w:szCs w:val="26"/>
                <w:lang w:val="vi-VN" w:eastAsia="vi-VN"/>
              </w:rPr>
              <w:t>(3</w:t>
            </w:r>
            <w:r w:rsidRPr="00360F77">
              <w:rPr>
                <w:rFonts w:ascii="Times New Roman" w:eastAsia="Courier New" w:hAnsi="Times New Roman" w:cs="Courier New"/>
                <w:color w:val="000000"/>
                <w:sz w:val="26"/>
                <w:szCs w:val="26"/>
                <w:lang w:eastAsia="vi-VN"/>
              </w:rPr>
              <w:t>2</w:t>
            </w:r>
            <w:r w:rsidRPr="00360F77">
              <w:rPr>
                <w:rFonts w:ascii="Times New Roman" w:eastAsia="Courier New" w:hAnsi="Times New Roman" w:cs="Courier New"/>
                <w:color w:val="000000"/>
                <w:sz w:val="26"/>
                <w:szCs w:val="26"/>
                <w:lang w:val="vi-VN" w:eastAsia="vi-VN"/>
              </w:rPr>
              <w:t>)</w:t>
            </w:r>
          </w:p>
        </w:tc>
        <w:tc>
          <w:tcPr>
            <w:tcW w:w="5708"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khoản phải đòi để kinh doanh bất động sản, khoản phải đòi mà khách hàng cho phép tổ chức, cá nhân khác sử dụng nguồn vốn để kinh doanh bất động sản</w:t>
            </w:r>
          </w:p>
        </w:tc>
        <w:tc>
          <w:tcPr>
            <w:tcW w:w="86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99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980"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200%</w:t>
            </w:r>
          </w:p>
        </w:tc>
        <w:tc>
          <w:tcPr>
            <w:tcW w:w="2087"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center"/>
              <w:rPr>
                <w:rFonts w:ascii="Times New Roman" w:eastAsia="Courier New" w:hAnsi="Times New Roman" w:cs="Courier New"/>
                <w:bCs/>
                <w:color w:val="000000"/>
                <w:sz w:val="26"/>
                <w:szCs w:val="26"/>
                <w:lang w:val="vi-VN" w:eastAsia="vi-VN"/>
              </w:rPr>
            </w:pPr>
          </w:p>
        </w:tc>
        <w:tc>
          <w:tcPr>
            <w:tcW w:w="2212"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bCs/>
                <w:color w:val="000000"/>
                <w:sz w:val="26"/>
                <w:szCs w:val="26"/>
                <w:lang w:val="vi-VN" w:eastAsia="vi-VN"/>
              </w:rPr>
            </w:pPr>
          </w:p>
        </w:tc>
      </w:tr>
      <w:tr w:rsidR="00360F77" w:rsidRPr="00360F77" w:rsidTr="009904B9">
        <w:trPr>
          <w:trHeight w:val="330"/>
        </w:trPr>
        <w:tc>
          <w:tcPr>
            <w:tcW w:w="8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(A)</w:t>
            </w:r>
          </w:p>
        </w:tc>
        <w:tc>
          <w:tcPr>
            <w:tcW w:w="5708"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xml:space="preserve">Tổng tài sản Có nội bảng xác định theo mức độ </w:t>
            </w:r>
            <w:r w:rsidRPr="00360F77">
              <w:rPr>
                <w:rFonts w:ascii="Times New Roman" w:eastAsia="Courier New" w:hAnsi="Times New Roman" w:cs="Courier New"/>
                <w:b/>
                <w:bCs/>
                <w:color w:val="000000"/>
                <w:sz w:val="26"/>
                <w:szCs w:val="26"/>
                <w:lang w:val="vi-VN" w:eastAsia="vi-VN"/>
              </w:rPr>
              <w:lastRenderedPageBreak/>
              <w:t>rủi ro</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lastRenderedPageBreak/>
              <w:t> </w:t>
            </w:r>
          </w:p>
        </w:tc>
        <w:tc>
          <w:tcPr>
            <w:tcW w:w="990"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980" w:type="dxa"/>
            <w:tcBorders>
              <w:top w:val="single" w:sz="4" w:space="0" w:color="auto"/>
              <w:left w:val="nil"/>
              <w:bottom w:val="single" w:sz="4" w:space="0" w:color="auto"/>
              <w:right w:val="single" w:sz="4" w:space="0" w:color="auto"/>
            </w:tcBorders>
            <w:shd w:val="clear" w:color="auto" w:fill="A6A6A6"/>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2087" w:type="dxa"/>
            <w:tcBorders>
              <w:top w:val="single" w:sz="4" w:space="0" w:color="auto"/>
              <w:left w:val="nil"/>
              <w:bottom w:val="single" w:sz="4" w:space="0" w:color="auto"/>
              <w:right w:val="single" w:sz="4" w:space="0" w:color="auto"/>
            </w:tcBorders>
            <w:shd w:val="clear" w:color="000000" w:fill="FFFFFF"/>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∑A1÷A6</w:t>
            </w:r>
          </w:p>
        </w:tc>
        <w:tc>
          <w:tcPr>
            <w:tcW w:w="2212" w:type="dxa"/>
            <w:tcBorders>
              <w:top w:val="single" w:sz="4" w:space="0" w:color="auto"/>
              <w:left w:val="nil"/>
              <w:bottom w:val="single" w:sz="4" w:space="0" w:color="auto"/>
              <w:right w:val="single" w:sz="4" w:space="0" w:color="auto"/>
            </w:tcBorders>
            <w:shd w:val="clear" w:color="000000" w:fill="FFFFFF"/>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∑A1÷A6</w:t>
            </w:r>
          </w:p>
        </w:tc>
      </w:tr>
    </w:tbl>
    <w:p w:rsidR="00360F77" w:rsidRPr="00360F77" w:rsidRDefault="00360F77" w:rsidP="00360F77">
      <w:pPr>
        <w:widowControl w:val="0"/>
        <w:spacing w:after="0" w:line="240" w:lineRule="auto"/>
        <w:ind w:firstLine="709"/>
        <w:rPr>
          <w:rFonts w:ascii="Times New Roman" w:eastAsia="Courier New" w:hAnsi="Times New Roman" w:cs="Courier New"/>
          <w:b/>
          <w:color w:val="000000"/>
          <w:sz w:val="28"/>
          <w:szCs w:val="24"/>
          <w:lang w:val="vi-VN" w:eastAsia="vi-VN"/>
        </w:rPr>
      </w:pPr>
    </w:p>
    <w:p w:rsidR="00360F77" w:rsidRPr="00360F77" w:rsidRDefault="00360F77" w:rsidP="00360F77">
      <w:pPr>
        <w:spacing w:after="0" w:line="240" w:lineRule="auto"/>
        <w:rPr>
          <w:rFonts w:ascii="Times New Roman" w:eastAsia="Courier New" w:hAnsi="Times New Roman" w:cs="Courier New"/>
          <w:b/>
          <w:color w:val="000000"/>
          <w:sz w:val="28"/>
          <w:szCs w:val="24"/>
          <w:lang w:val="vi-VN" w:eastAsia="vi-VN"/>
        </w:rPr>
      </w:pPr>
      <w:r w:rsidRPr="00360F77">
        <w:rPr>
          <w:rFonts w:ascii="Times New Roman" w:eastAsia="Courier New" w:hAnsi="Times New Roman" w:cs="Courier New"/>
          <w:b/>
          <w:color w:val="000000"/>
          <w:sz w:val="28"/>
          <w:szCs w:val="24"/>
          <w:lang w:val="vi-VN" w:eastAsia="vi-VN"/>
        </w:rPr>
        <w:br w:type="page"/>
      </w:r>
    </w:p>
    <w:p w:rsidR="00360F77" w:rsidRPr="00360F77" w:rsidRDefault="00360F77" w:rsidP="00360F77">
      <w:pPr>
        <w:widowControl w:val="0"/>
        <w:spacing w:after="0" w:line="240" w:lineRule="auto"/>
        <w:ind w:firstLine="709"/>
        <w:rPr>
          <w:rFonts w:ascii="Times New Roman" w:eastAsia="Courier New" w:hAnsi="Times New Roman" w:cs="Courier New"/>
          <w:b/>
          <w:color w:val="000000"/>
          <w:sz w:val="24"/>
          <w:szCs w:val="24"/>
          <w:lang w:val="vi-VN" w:eastAsia="vi-VN"/>
        </w:rPr>
      </w:pPr>
      <w:r w:rsidRPr="00360F77">
        <w:rPr>
          <w:rFonts w:ascii="Times New Roman" w:eastAsia="Courier New" w:hAnsi="Times New Roman" w:cs="Courier New"/>
          <w:b/>
          <w:color w:val="000000"/>
          <w:sz w:val="28"/>
          <w:szCs w:val="24"/>
          <w:lang w:val="vi-VN" w:eastAsia="vi-VN"/>
        </w:rPr>
        <w:lastRenderedPageBreak/>
        <w:t>2. Cam kết ngoại bảng</w:t>
      </w:r>
    </w:p>
    <w:tbl>
      <w:tblPr>
        <w:tblW w:w="14458" w:type="dxa"/>
        <w:tblInd w:w="108" w:type="dxa"/>
        <w:tblLayout w:type="fixed"/>
        <w:tblLook w:val="04A0" w:firstRow="1" w:lastRow="0" w:firstColumn="1" w:lastColumn="0" w:noHBand="0" w:noVBand="1"/>
      </w:tblPr>
      <w:tblGrid>
        <w:gridCol w:w="851"/>
        <w:gridCol w:w="5953"/>
        <w:gridCol w:w="1276"/>
        <w:gridCol w:w="1418"/>
        <w:gridCol w:w="1134"/>
        <w:gridCol w:w="850"/>
        <w:gridCol w:w="1559"/>
        <w:gridCol w:w="1417"/>
      </w:tblGrid>
      <w:tr w:rsidR="00360F77" w:rsidRPr="00360F77" w:rsidTr="009904B9">
        <w:trPr>
          <w:trHeight w:val="330"/>
          <w:tblHeader/>
        </w:trPr>
        <w:tc>
          <w:tcPr>
            <w:tcW w:w="85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Mục</w:t>
            </w:r>
          </w:p>
        </w:tc>
        <w:tc>
          <w:tcPr>
            <w:tcW w:w="595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Khoản mục</w:t>
            </w:r>
          </w:p>
        </w:tc>
        <w:tc>
          <w:tcPr>
            <w:tcW w:w="2694"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Giá trị</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Hệ số chuyển đổi</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ind w:left="-67" w:right="-107"/>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Hệ số</w:t>
            </w:r>
          </w:p>
          <w:p w:rsidR="00360F77" w:rsidRPr="00360F77" w:rsidRDefault="00360F77" w:rsidP="00360F77">
            <w:pPr>
              <w:widowControl w:val="0"/>
              <w:spacing w:after="0" w:line="240" w:lineRule="auto"/>
              <w:ind w:left="-67" w:right="-107"/>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rủi ro</w:t>
            </w:r>
          </w:p>
        </w:tc>
        <w:tc>
          <w:tcPr>
            <w:tcW w:w="2976"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360F77" w:rsidRPr="00360F77" w:rsidRDefault="00360F77" w:rsidP="00360F77">
            <w:pPr>
              <w:widowControl w:val="0"/>
              <w:spacing w:after="0" w:line="240" w:lineRule="auto"/>
              <w:ind w:left="-107" w:right="-110"/>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Giá trị tài sản Có nội bảng tương ứng của các cam kết ngoại bảng được xác định theo mức độ rủi ro</w:t>
            </w:r>
          </w:p>
        </w:tc>
      </w:tr>
      <w:tr w:rsidR="00360F77" w:rsidRPr="00360F77" w:rsidTr="009904B9">
        <w:trPr>
          <w:trHeight w:val="404"/>
          <w:tblHeader/>
        </w:trPr>
        <w:tc>
          <w:tcPr>
            <w:tcW w:w="85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p>
        </w:tc>
        <w:tc>
          <w:tcPr>
            <w:tcW w:w="595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Riêng lẻ</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Hợp nhất</w:t>
            </w:r>
          </w:p>
        </w:tc>
        <w:tc>
          <w:tcPr>
            <w:tcW w:w="113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p>
        </w:tc>
        <w:tc>
          <w:tcPr>
            <w:tcW w:w="85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Riêng lẻ</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Hợp nhất</w:t>
            </w:r>
          </w:p>
        </w:tc>
      </w:tr>
      <w:tr w:rsidR="00360F77" w:rsidRPr="00360F77" w:rsidTr="009904B9">
        <w:trPr>
          <w:trHeight w:val="315"/>
          <w:tblHeader/>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[6] = [1] x [3] x [5]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[7]= [2] x [3] x [5]</w:t>
            </w:r>
          </w:p>
        </w:tc>
      </w:tr>
      <w:tr w:rsidR="00360F77" w:rsidRPr="00360F77" w:rsidTr="009904B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b/>
                <w:color w:val="000000"/>
                <w:sz w:val="26"/>
                <w:szCs w:val="26"/>
                <w:lang w:val="vi-VN" w:eastAsia="vi-VN"/>
              </w:rPr>
            </w:pPr>
            <w:r w:rsidRPr="00360F77">
              <w:rPr>
                <w:rFonts w:ascii="Times New Roman" w:eastAsia="Courier New" w:hAnsi="Times New Roman" w:cs="Courier New"/>
                <w:b/>
                <w:color w:val="000000"/>
                <w:sz w:val="26"/>
                <w:szCs w:val="26"/>
                <w:lang w:val="vi-VN" w:eastAsia="vi-VN"/>
              </w:rPr>
              <w:t> </w:t>
            </w:r>
          </w:p>
        </w:tc>
        <w:tc>
          <w:tcPr>
            <w:tcW w:w="5953"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xml:space="preserve">Các cam kết ngoại bảng </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6"/>
                <w:szCs w:val="26"/>
                <w:lang w:val="vi-VN" w:eastAsia="vi-VN"/>
              </w:rPr>
            </w:pPr>
            <w:r w:rsidRPr="00360F77">
              <w:rPr>
                <w:rFonts w:ascii="Times New Roman" w:eastAsia="Courier New" w:hAnsi="Times New Roman" w:cs="Courier New"/>
                <w:b/>
                <w:color w:val="000000"/>
                <w:sz w:val="26"/>
                <w:szCs w:val="26"/>
                <w:lang w:val="vi-VN" w:eastAsia="vi-VN"/>
              </w:rPr>
              <w:t> </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6"/>
                <w:szCs w:val="26"/>
                <w:lang w:val="vi-VN" w:eastAsia="vi-VN"/>
              </w:rPr>
            </w:pPr>
            <w:r w:rsidRPr="00360F77">
              <w:rPr>
                <w:rFonts w:ascii="Times New Roman" w:eastAsia="Courier New" w:hAnsi="Times New Roman" w:cs="Courier New"/>
                <w:b/>
                <w:color w:val="000000"/>
                <w:sz w:val="26"/>
                <w:szCs w:val="26"/>
                <w:lang w:val="vi-VN" w:eastAsia="vi-VN"/>
              </w:rPr>
              <w:t> </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jc w:val="center"/>
              <w:rPr>
                <w:rFonts w:ascii="Times New Roman" w:eastAsia="Courier New" w:hAnsi="Times New Roman" w:cs="Courier New"/>
                <w:b/>
                <w:color w:val="000000"/>
                <w:sz w:val="26"/>
                <w:szCs w:val="26"/>
                <w:lang w:val="vi-VN" w:eastAsia="vi-VN"/>
              </w:rPr>
            </w:pPr>
            <w:r w:rsidRPr="00360F77">
              <w:rPr>
                <w:rFonts w:ascii="Times New Roman" w:eastAsia="Courier New" w:hAnsi="Times New Roman" w:cs="Courier New"/>
                <w:b/>
                <w:color w:val="000000"/>
                <w:sz w:val="26"/>
                <w:szCs w:val="26"/>
                <w:lang w:val="vi-VN" w:eastAsia="vi-VN"/>
              </w:rPr>
              <w:t> </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6"/>
                <w:szCs w:val="26"/>
                <w:lang w:val="vi-VN" w:eastAsia="vi-VN"/>
              </w:rPr>
            </w:pPr>
            <w:r w:rsidRPr="00360F77">
              <w:rPr>
                <w:rFonts w:ascii="Times New Roman" w:eastAsia="Courier New" w:hAnsi="Times New Roman" w:cs="Courier New"/>
                <w:b/>
                <w:color w:val="000000"/>
                <w:sz w:val="26"/>
                <w:szCs w:val="26"/>
                <w:lang w:val="vi-VN" w:eastAsia="vi-VN"/>
              </w:rPr>
              <w:t>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b/>
                <w:color w:val="000000"/>
                <w:sz w:val="26"/>
                <w:szCs w:val="26"/>
                <w:lang w:val="vi-VN" w:eastAsia="vi-VN"/>
              </w:rPr>
            </w:pPr>
            <w:r w:rsidRPr="00360F77">
              <w:rPr>
                <w:rFonts w:ascii="Times New Roman" w:eastAsia="Courier New" w:hAnsi="Times New Roman" w:cs="Courier New"/>
                <w:b/>
                <w:color w:val="000000"/>
                <w:sz w:val="26"/>
                <w:szCs w:val="26"/>
                <w:lang w:val="vi-VN" w:eastAsia="vi-VN"/>
              </w:rPr>
              <w:t>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b/>
                <w:color w:val="000000"/>
                <w:sz w:val="26"/>
                <w:szCs w:val="26"/>
                <w:lang w:val="vi-VN" w:eastAsia="vi-VN"/>
              </w:rPr>
            </w:pPr>
            <w:r w:rsidRPr="00360F77">
              <w:rPr>
                <w:rFonts w:ascii="Times New Roman" w:eastAsia="Courier New" w:hAnsi="Times New Roman" w:cs="Courier New"/>
                <w:b/>
                <w:color w:val="000000"/>
                <w:sz w:val="26"/>
                <w:szCs w:val="26"/>
                <w:lang w:val="vi-VN" w:eastAsia="vi-VN"/>
              </w:rPr>
              <w:t> </w:t>
            </w:r>
          </w:p>
        </w:tc>
      </w:tr>
      <w:tr w:rsidR="00360F77" w:rsidRPr="00360F77" w:rsidTr="009904B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(3</w:t>
            </w:r>
            <w:r w:rsidRPr="00360F77">
              <w:rPr>
                <w:rFonts w:ascii="Times New Roman" w:eastAsia="Courier New" w:hAnsi="Times New Roman" w:cs="Courier New"/>
                <w:color w:val="000000"/>
                <w:sz w:val="26"/>
                <w:szCs w:val="26"/>
                <w:lang w:eastAsia="vi-VN"/>
              </w:rPr>
              <w:t>3</w:t>
            </w:r>
            <w:r w:rsidRPr="00360F77">
              <w:rPr>
                <w:rFonts w:ascii="Times New Roman" w:eastAsia="Courier New" w:hAnsi="Times New Roman" w:cs="Courier New"/>
                <w:color w:val="000000"/>
                <w:sz w:val="26"/>
                <w:szCs w:val="26"/>
                <w:lang w:val="vi-VN" w:eastAsia="vi-VN"/>
              </w:rPr>
              <w:t>)</w:t>
            </w:r>
          </w:p>
        </w:tc>
        <w:tc>
          <w:tcPr>
            <w:tcW w:w="5953"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hợp đồng giao dịch lãi suất</w:t>
            </w:r>
            <w:r w:rsidRPr="00360F77">
              <w:rPr>
                <w:rFonts w:ascii="Times New Roman" w:eastAsia="Courier New" w:hAnsi="Times New Roman" w:cs="Courier New"/>
                <w:color w:val="000000"/>
                <w:sz w:val="26"/>
                <w:szCs w:val="26"/>
                <w:lang w:eastAsia="vi-VN"/>
              </w:rPr>
              <w:t>, hợp đồng phái sinh lãi suất</w:t>
            </w:r>
            <w:r w:rsidRPr="00360F77">
              <w:rPr>
                <w:rFonts w:ascii="Times New Roman" w:eastAsia="Courier New" w:hAnsi="Times New Roman" w:cs="Courier New"/>
                <w:color w:val="000000"/>
                <w:sz w:val="26"/>
                <w:szCs w:val="26"/>
                <w:lang w:val="vi-VN" w:eastAsia="vi-VN"/>
              </w:rPr>
              <w:t xml:space="preserve"> có kỳ hạn ban đầu dưới 1 năm</w:t>
            </w:r>
          </w:p>
        </w:tc>
        <w:tc>
          <w:tcPr>
            <w:tcW w:w="127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418"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134"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0,5%</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(3</w:t>
            </w:r>
            <w:r w:rsidRPr="00360F77">
              <w:rPr>
                <w:rFonts w:ascii="Times New Roman" w:eastAsia="Courier New" w:hAnsi="Times New Roman" w:cs="Courier New"/>
                <w:color w:val="000000"/>
                <w:sz w:val="26"/>
                <w:szCs w:val="26"/>
                <w:lang w:eastAsia="vi-VN"/>
              </w:rPr>
              <w:t>4</w:t>
            </w:r>
            <w:r w:rsidRPr="00360F77">
              <w:rPr>
                <w:rFonts w:ascii="Times New Roman" w:eastAsia="Courier New" w:hAnsi="Times New Roman" w:cs="Courier New"/>
                <w:color w:val="000000"/>
                <w:sz w:val="26"/>
                <w:szCs w:val="26"/>
                <w:lang w:val="vi-VN" w:eastAsia="vi-VN"/>
              </w:rPr>
              <w:t xml:space="preserve">) </w:t>
            </w:r>
          </w:p>
        </w:tc>
        <w:tc>
          <w:tcPr>
            <w:tcW w:w="5953"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hợp đồng giao dịch lãi suất</w:t>
            </w:r>
            <w:r w:rsidRPr="00360F77">
              <w:rPr>
                <w:rFonts w:ascii="Times New Roman" w:eastAsia="Courier New" w:hAnsi="Times New Roman" w:cs="Courier New"/>
                <w:color w:val="000000"/>
                <w:sz w:val="26"/>
                <w:szCs w:val="26"/>
                <w:lang w:eastAsia="vi-VN"/>
              </w:rPr>
              <w:t>, hợp đồng phái sinh lãi suất</w:t>
            </w:r>
            <w:r w:rsidRPr="00360F77">
              <w:rPr>
                <w:rFonts w:ascii="Times New Roman" w:eastAsia="Courier New" w:hAnsi="Times New Roman" w:cs="Courier New"/>
                <w:color w:val="000000"/>
                <w:sz w:val="26"/>
                <w:szCs w:val="26"/>
                <w:lang w:val="vi-VN" w:eastAsia="vi-VN"/>
              </w:rPr>
              <w:t xml:space="preserve"> có kỳ hạn ban đầu từ 1 năm đến dưới 2 năm</w:t>
            </w:r>
          </w:p>
        </w:tc>
        <w:tc>
          <w:tcPr>
            <w:tcW w:w="127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418"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134"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(3</w:t>
            </w:r>
            <w:r w:rsidRPr="00360F77">
              <w:rPr>
                <w:rFonts w:ascii="Times New Roman" w:eastAsia="Courier New" w:hAnsi="Times New Roman" w:cs="Courier New"/>
                <w:color w:val="000000"/>
                <w:sz w:val="26"/>
                <w:szCs w:val="26"/>
                <w:lang w:eastAsia="vi-VN"/>
              </w:rPr>
              <w:t>5</w:t>
            </w:r>
            <w:r w:rsidRPr="00360F77">
              <w:rPr>
                <w:rFonts w:ascii="Times New Roman" w:eastAsia="Courier New" w:hAnsi="Times New Roman" w:cs="Courier New"/>
                <w:color w:val="000000"/>
                <w:sz w:val="26"/>
                <w:szCs w:val="26"/>
                <w:lang w:val="vi-VN" w:eastAsia="vi-VN"/>
              </w:rPr>
              <w:t>)</w:t>
            </w:r>
          </w:p>
        </w:tc>
        <w:tc>
          <w:tcPr>
            <w:tcW w:w="5953"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hợp đồng giao dịch lãi suất có kỳ hạn ban đầu từ 2 năm trở lên (cộng thêm (+) 1,0% cho mỗi năm kể từ năm thứ 3)</w:t>
            </w:r>
          </w:p>
        </w:tc>
        <w:tc>
          <w:tcPr>
            <w:tcW w:w="127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418"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134"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(3</w:t>
            </w:r>
            <w:r w:rsidRPr="00360F77">
              <w:rPr>
                <w:rFonts w:ascii="Times New Roman" w:eastAsia="Courier New" w:hAnsi="Times New Roman" w:cs="Courier New"/>
                <w:color w:val="000000"/>
                <w:sz w:val="26"/>
                <w:szCs w:val="26"/>
                <w:lang w:eastAsia="vi-VN"/>
              </w:rPr>
              <w:t>6</w:t>
            </w:r>
            <w:r w:rsidRPr="00360F77">
              <w:rPr>
                <w:rFonts w:ascii="Times New Roman" w:eastAsia="Courier New" w:hAnsi="Times New Roman" w:cs="Courier New"/>
                <w:color w:val="000000"/>
                <w:sz w:val="26"/>
                <w:szCs w:val="26"/>
                <w:lang w:val="vi-VN" w:eastAsia="vi-VN"/>
              </w:rPr>
              <w:t>)</w:t>
            </w:r>
          </w:p>
        </w:tc>
        <w:tc>
          <w:tcPr>
            <w:tcW w:w="5953"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Hợp đồng giao dịch ngoại tệ, hợp đồng giá cả hàng hóa có kỳ hạn ban đầu dưới 1 năm</w:t>
            </w:r>
          </w:p>
        </w:tc>
        <w:tc>
          <w:tcPr>
            <w:tcW w:w="127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418"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134"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w:t>
            </w:r>
            <w:r w:rsidRPr="00360F77">
              <w:rPr>
                <w:rFonts w:ascii="Times New Roman" w:eastAsia="Courier New" w:hAnsi="Times New Roman" w:cs="Courier New"/>
                <w:color w:val="000000"/>
                <w:sz w:val="26"/>
                <w:szCs w:val="26"/>
                <w:lang w:eastAsia="vi-VN"/>
              </w:rPr>
              <w:t>37</w:t>
            </w:r>
            <w:r w:rsidRPr="00360F77">
              <w:rPr>
                <w:rFonts w:ascii="Times New Roman" w:eastAsia="Courier New" w:hAnsi="Times New Roman" w:cs="Courier New"/>
                <w:color w:val="000000"/>
                <w:sz w:val="26"/>
                <w:szCs w:val="26"/>
                <w:lang w:val="vi-VN" w:eastAsia="vi-VN"/>
              </w:rPr>
              <w:t>)</w:t>
            </w:r>
          </w:p>
        </w:tc>
        <w:tc>
          <w:tcPr>
            <w:tcW w:w="5953"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Hợp đồng giao dịch ngoại tệ, hợp đồng giá cả hàng hóa có kỳ hạn ban đầu từ 1 năm đến dưới 2 năm</w:t>
            </w:r>
          </w:p>
        </w:tc>
        <w:tc>
          <w:tcPr>
            <w:tcW w:w="127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eastAsia="vi-VN"/>
              </w:rPr>
            </w:pPr>
            <w:r w:rsidRPr="00360F77">
              <w:rPr>
                <w:rFonts w:ascii="Times New Roman" w:eastAsia="Courier New" w:hAnsi="Times New Roman" w:cs="Courier New"/>
                <w:color w:val="000000"/>
                <w:sz w:val="26"/>
                <w:szCs w:val="26"/>
                <w:lang w:val="vi-VN" w:eastAsia="vi-VN"/>
              </w:rPr>
              <w:t> </w:t>
            </w:r>
          </w:p>
        </w:tc>
        <w:tc>
          <w:tcPr>
            <w:tcW w:w="1418"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134"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5%</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w:t>
            </w:r>
            <w:r w:rsidRPr="00360F77">
              <w:rPr>
                <w:rFonts w:ascii="Times New Roman" w:eastAsia="Courier New" w:hAnsi="Times New Roman" w:cs="Courier New"/>
                <w:color w:val="000000"/>
                <w:sz w:val="26"/>
                <w:szCs w:val="26"/>
                <w:lang w:eastAsia="vi-VN"/>
              </w:rPr>
              <w:t>38</w:t>
            </w:r>
            <w:r w:rsidRPr="00360F77">
              <w:rPr>
                <w:rFonts w:ascii="Times New Roman" w:eastAsia="Courier New" w:hAnsi="Times New Roman" w:cs="Courier New"/>
                <w:color w:val="000000"/>
                <w:sz w:val="26"/>
                <w:szCs w:val="26"/>
                <w:lang w:val="vi-VN" w:eastAsia="vi-VN"/>
              </w:rPr>
              <w:t>)</w:t>
            </w:r>
          </w:p>
        </w:tc>
        <w:tc>
          <w:tcPr>
            <w:tcW w:w="5953"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Hợp đồng giao dịch ngoại tệ, hợp đồng giá cả hàng hóa có kỳ hạn ban đầu từ 2 năm trở lên (cộng thêm (+) 3,0% cho mỗi năm kể từ năm thứ 3)</w:t>
            </w:r>
          </w:p>
        </w:tc>
        <w:tc>
          <w:tcPr>
            <w:tcW w:w="127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418"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134"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5%</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w:t>
            </w:r>
            <w:r w:rsidRPr="00360F77">
              <w:rPr>
                <w:rFonts w:ascii="Times New Roman" w:eastAsia="Courier New" w:hAnsi="Times New Roman" w:cs="Courier New"/>
                <w:color w:val="000000"/>
                <w:sz w:val="26"/>
                <w:szCs w:val="26"/>
                <w:lang w:eastAsia="vi-VN"/>
              </w:rPr>
              <w:t>39</w:t>
            </w:r>
            <w:r w:rsidRPr="00360F77">
              <w:rPr>
                <w:rFonts w:ascii="Times New Roman" w:eastAsia="Courier New" w:hAnsi="Times New Roman" w:cs="Courier New"/>
                <w:color w:val="000000"/>
                <w:sz w:val="26"/>
                <w:szCs w:val="26"/>
                <w:lang w:val="vi-VN" w:eastAsia="vi-VN"/>
              </w:rPr>
              <w:t>)</w:t>
            </w:r>
          </w:p>
        </w:tc>
        <w:tc>
          <w:tcPr>
            <w:tcW w:w="5953"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Cam kết ngoại bảng (bao gồm cả hạn mức tín dụng chưa sử dụng</w:t>
            </w:r>
            <w:r w:rsidRPr="00360F77">
              <w:rPr>
                <w:rFonts w:ascii="Times New Roman" w:eastAsia="Courier New" w:hAnsi="Times New Roman" w:cs="Courier New"/>
                <w:color w:val="000000"/>
                <w:sz w:val="26"/>
                <w:szCs w:val="26"/>
                <w:lang w:eastAsia="vi-VN"/>
              </w:rPr>
              <w:t>, hạn mức tín dụng thấu chi</w:t>
            </w:r>
            <w:r w:rsidRPr="00360F77">
              <w:rPr>
                <w:rFonts w:ascii="Times New Roman" w:eastAsia="Courier New" w:hAnsi="Times New Roman" w:cs="Courier New"/>
                <w:color w:val="000000"/>
                <w:sz w:val="26"/>
                <w:szCs w:val="26"/>
                <w:lang w:val="vi-VN" w:eastAsia="vi-VN"/>
              </w:rPr>
              <w:t xml:space="preserve">) mà </w:t>
            </w:r>
            <w:r w:rsidRPr="00360F77">
              <w:rPr>
                <w:rFonts w:ascii="Times New Roman" w:eastAsia="Courier New" w:hAnsi="Times New Roman" w:cs="Courier New"/>
                <w:color w:val="000000"/>
                <w:sz w:val="26"/>
                <w:szCs w:val="26"/>
                <w:lang w:eastAsia="vi-VN"/>
              </w:rPr>
              <w:t>ngân hàng</w:t>
            </w:r>
            <w:r w:rsidRPr="00360F77">
              <w:rPr>
                <w:rFonts w:ascii="Times New Roman" w:eastAsia="Courier New" w:hAnsi="Times New Roman" w:cs="Courier New"/>
                <w:color w:val="000000"/>
                <w:sz w:val="26"/>
                <w:szCs w:val="26"/>
                <w:lang w:val="vi-VN" w:eastAsia="vi-VN"/>
              </w:rPr>
              <w:t>, chi nhánh ngân hàng nước ngoài có quyền hủy ngang hoặc tự động hủy ngang khi khách hàng vi phạm điều kiện hủy ngang hoặc suy giảm khả năng thực hiện nghĩa vụ</w:t>
            </w:r>
          </w:p>
        </w:tc>
        <w:tc>
          <w:tcPr>
            <w:tcW w:w="127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418"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10%</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31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w:t>
            </w:r>
            <w:r w:rsidRPr="00360F77">
              <w:rPr>
                <w:rFonts w:ascii="Times New Roman" w:eastAsia="Courier New" w:hAnsi="Times New Roman" w:cs="Courier New"/>
                <w:color w:val="000000"/>
                <w:sz w:val="26"/>
                <w:szCs w:val="26"/>
                <w:lang w:eastAsia="vi-VN"/>
              </w:rPr>
              <w:t>40</w:t>
            </w:r>
            <w:r w:rsidRPr="00360F77">
              <w:rPr>
                <w:rFonts w:ascii="Times New Roman" w:eastAsia="Courier New" w:hAnsi="Times New Roman" w:cs="Courier New"/>
                <w:color w:val="000000"/>
                <w:sz w:val="26"/>
                <w:szCs w:val="26"/>
                <w:lang w:val="vi-VN" w:eastAsia="vi-VN"/>
              </w:rPr>
              <w:t>)</w:t>
            </w:r>
          </w:p>
        </w:tc>
        <w:tc>
          <w:tcPr>
            <w:tcW w:w="5953"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Hạn mức tín dụng chưa sử dụng của thẻ tín dụng</w:t>
            </w:r>
          </w:p>
        </w:tc>
        <w:tc>
          <w:tcPr>
            <w:tcW w:w="127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418"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10%</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6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(4</w:t>
            </w:r>
            <w:r w:rsidRPr="00360F77">
              <w:rPr>
                <w:rFonts w:ascii="Times New Roman" w:eastAsia="Courier New" w:hAnsi="Times New Roman" w:cs="Courier New"/>
                <w:color w:val="000000"/>
                <w:sz w:val="26"/>
                <w:szCs w:val="26"/>
                <w:lang w:eastAsia="vi-VN"/>
              </w:rPr>
              <w:t>1</w:t>
            </w:r>
            <w:r w:rsidRPr="00360F77">
              <w:rPr>
                <w:rFonts w:ascii="Times New Roman" w:eastAsia="Courier New" w:hAnsi="Times New Roman" w:cs="Courier New"/>
                <w:color w:val="000000"/>
                <w:sz w:val="26"/>
                <w:szCs w:val="26"/>
                <w:lang w:val="vi-VN" w:eastAsia="vi-VN"/>
              </w:rPr>
              <w:t>)</w:t>
            </w:r>
          </w:p>
        </w:tc>
        <w:tc>
          <w:tcPr>
            <w:tcW w:w="5953"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xml:space="preserve">Giao dịch phát hành hoặc xác nhận thư tín dụng thương mại dựa trên chứng từ vận tải, có thời hạn gốc từ 1 năm </w:t>
            </w:r>
            <w:r w:rsidRPr="00360F77">
              <w:rPr>
                <w:rFonts w:ascii="Times New Roman" w:eastAsia="Courier New" w:hAnsi="Times New Roman" w:cs="Courier New"/>
                <w:color w:val="000000"/>
                <w:sz w:val="26"/>
                <w:szCs w:val="26"/>
                <w:lang w:val="vi-VN" w:eastAsia="vi-VN"/>
              </w:rPr>
              <w:lastRenderedPageBreak/>
              <w:t xml:space="preserve">trở xuống                                                                                                                                                                                                                                                                                                                                                                                                                                                                                                                                                                                                                                                                                                                                                                                                                                                                                                                                                                                                                                                                                                                                      </w:t>
            </w:r>
          </w:p>
        </w:tc>
        <w:tc>
          <w:tcPr>
            <w:tcW w:w="127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lastRenderedPageBreak/>
              <w:t> </w:t>
            </w:r>
          </w:p>
        </w:tc>
        <w:tc>
          <w:tcPr>
            <w:tcW w:w="1418"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20%</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r>
      <w:tr w:rsidR="00360F77" w:rsidRPr="00360F77" w:rsidTr="009904B9">
        <w:trPr>
          <w:trHeight w:val="6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lastRenderedPageBreak/>
              <w:t>(4</w:t>
            </w:r>
            <w:r w:rsidRPr="00360F77">
              <w:rPr>
                <w:rFonts w:ascii="Times New Roman" w:eastAsia="Courier New" w:hAnsi="Times New Roman" w:cs="Courier New"/>
                <w:color w:val="000000"/>
                <w:sz w:val="26"/>
                <w:szCs w:val="26"/>
                <w:lang w:eastAsia="vi-VN"/>
              </w:rPr>
              <w:t>2</w:t>
            </w:r>
            <w:r w:rsidRPr="00360F77">
              <w:rPr>
                <w:rFonts w:ascii="Times New Roman" w:eastAsia="Courier New" w:hAnsi="Times New Roman" w:cs="Courier New"/>
                <w:color w:val="000000"/>
                <w:sz w:val="26"/>
                <w:szCs w:val="26"/>
                <w:lang w:val="vi-VN" w:eastAsia="vi-VN"/>
              </w:rPr>
              <w:t>)</w:t>
            </w:r>
          </w:p>
        </w:tc>
        <w:tc>
          <w:tcPr>
            <w:tcW w:w="5953"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Giao dịch phát hành hoặc xác nhận thư tín dụng thương mại dựa trên chứng từ vận tải, có thời hạn gốc trên 1 năm</w:t>
            </w:r>
          </w:p>
        </w:tc>
        <w:tc>
          <w:tcPr>
            <w:tcW w:w="127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50%</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317"/>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(4</w:t>
            </w:r>
            <w:r w:rsidRPr="00360F77">
              <w:rPr>
                <w:rFonts w:ascii="Times New Roman" w:eastAsia="Courier New" w:hAnsi="Times New Roman" w:cs="Courier New"/>
                <w:color w:val="000000"/>
                <w:sz w:val="26"/>
                <w:szCs w:val="26"/>
                <w:lang w:eastAsia="vi-VN"/>
              </w:rPr>
              <w:t>3</w:t>
            </w:r>
            <w:r w:rsidRPr="00360F77">
              <w:rPr>
                <w:rFonts w:ascii="Times New Roman" w:eastAsia="Courier New" w:hAnsi="Times New Roman" w:cs="Courier New"/>
                <w:color w:val="000000"/>
                <w:sz w:val="26"/>
                <w:szCs w:val="26"/>
                <w:lang w:val="vi-VN" w:eastAsia="vi-VN"/>
              </w:rPr>
              <w:t>)</w:t>
            </w:r>
          </w:p>
        </w:tc>
        <w:tc>
          <w:tcPr>
            <w:tcW w:w="5953"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Nợ tiềm tàng dựa trên hoạt động cụ thể (ví dụ: bảo lãnh thực hiện hợp đồng, bảo lãnh dự thầu, thư tín dụng dự phòng cho hoạt động cụ thể)</w:t>
            </w:r>
          </w:p>
        </w:tc>
        <w:tc>
          <w:tcPr>
            <w:tcW w:w="127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50%</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35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88" w:lineRule="auto"/>
              <w:jc w:val="center"/>
              <w:rPr>
                <w:rFonts w:ascii="Times New Roman" w:eastAsia="Courier New" w:hAnsi="Times New Roman" w:cs="Courier New"/>
                <w:color w:val="000000"/>
                <w:sz w:val="26"/>
                <w:szCs w:val="24"/>
                <w:lang w:val="vi-VN" w:eastAsia="vi-VN"/>
              </w:rPr>
            </w:pPr>
            <w:r w:rsidRPr="00360F77">
              <w:rPr>
                <w:rFonts w:ascii="Times New Roman" w:eastAsia="Courier New" w:hAnsi="Times New Roman" w:cs="Courier New"/>
                <w:color w:val="000000"/>
                <w:sz w:val="26"/>
                <w:szCs w:val="24"/>
                <w:lang w:val="vi-VN" w:eastAsia="vi-VN"/>
              </w:rPr>
              <w:t>(4</w:t>
            </w:r>
            <w:r w:rsidRPr="00360F77">
              <w:rPr>
                <w:rFonts w:ascii="Times New Roman" w:eastAsia="Courier New" w:hAnsi="Times New Roman" w:cs="Courier New"/>
                <w:color w:val="000000"/>
                <w:sz w:val="26"/>
                <w:szCs w:val="24"/>
                <w:lang w:eastAsia="vi-VN"/>
              </w:rPr>
              <w:t>4</w:t>
            </w:r>
            <w:r w:rsidRPr="00360F77">
              <w:rPr>
                <w:rFonts w:ascii="Times New Roman" w:eastAsia="Courier New" w:hAnsi="Times New Roman" w:cs="Courier New"/>
                <w:color w:val="000000"/>
                <w:sz w:val="26"/>
                <w:szCs w:val="24"/>
                <w:lang w:val="vi-VN" w:eastAsia="vi-VN"/>
              </w:rPr>
              <w:t>)</w:t>
            </w:r>
          </w:p>
        </w:tc>
        <w:tc>
          <w:tcPr>
            <w:tcW w:w="5953"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Bảo lãnh phát hành chứng khoán, giấy tờ có giá</w:t>
            </w:r>
          </w:p>
        </w:tc>
        <w:tc>
          <w:tcPr>
            <w:tcW w:w="127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50%</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317"/>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88" w:lineRule="auto"/>
              <w:jc w:val="center"/>
              <w:rPr>
                <w:rFonts w:ascii="Times New Roman" w:eastAsia="Courier New" w:hAnsi="Times New Roman" w:cs="Courier New"/>
                <w:color w:val="000000"/>
                <w:sz w:val="26"/>
                <w:szCs w:val="24"/>
                <w:lang w:eastAsia="vi-VN"/>
              </w:rPr>
            </w:pPr>
            <w:r w:rsidRPr="00360F77">
              <w:rPr>
                <w:rFonts w:ascii="Times New Roman" w:eastAsia="Courier New" w:hAnsi="Times New Roman" w:cs="Courier New"/>
                <w:color w:val="000000"/>
                <w:sz w:val="26"/>
                <w:szCs w:val="24"/>
                <w:lang w:val="vi-VN" w:eastAsia="vi-VN"/>
              </w:rPr>
              <w:t>(</w:t>
            </w:r>
            <w:r w:rsidRPr="00360F77">
              <w:rPr>
                <w:rFonts w:ascii="Times New Roman" w:eastAsia="Courier New" w:hAnsi="Times New Roman" w:cs="Courier New"/>
                <w:color w:val="000000"/>
                <w:sz w:val="26"/>
                <w:szCs w:val="24"/>
                <w:lang w:eastAsia="vi-VN"/>
              </w:rPr>
              <w:t>45)</w:t>
            </w:r>
          </w:p>
        </w:tc>
        <w:tc>
          <w:tcPr>
            <w:tcW w:w="5953"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cam kết ngoại bảng tương đương khoản cho vay (ví dụ: cam kết cho vay không hủy ngang là cam kết cho vay không thể hủy bỏ hoặc thay đổi dưới bất kỳ hình thức nào đối với những cam kết đã được thiết lập, trừ trường hợp phải hủy bỏ hoặc thay đổi theo quy định của pháp luật; các khoản bảo lãnh, thư tín dụng dự phòng bảo đảm nghĩa vụ tài chính cho khoản nợ hoặc trái phiếu; hạn mức tín dụng chưa giải ngân không hủy ngang, bảo lãnh vay vốn, bảo lãnh thanh toán,...)</w:t>
            </w:r>
          </w:p>
        </w:tc>
        <w:tc>
          <w:tcPr>
            <w:tcW w:w="127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100%</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6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88" w:lineRule="auto"/>
              <w:jc w:val="center"/>
              <w:rPr>
                <w:rFonts w:ascii="Times New Roman" w:eastAsia="Courier New" w:hAnsi="Times New Roman" w:cs="Courier New"/>
                <w:color w:val="000000"/>
                <w:sz w:val="26"/>
                <w:szCs w:val="24"/>
                <w:lang w:val="vi-VN" w:eastAsia="vi-VN"/>
              </w:rPr>
            </w:pPr>
            <w:r w:rsidRPr="00360F77">
              <w:rPr>
                <w:rFonts w:ascii="Times New Roman" w:eastAsia="Courier New" w:hAnsi="Times New Roman" w:cs="Courier New"/>
                <w:color w:val="000000"/>
                <w:sz w:val="26"/>
                <w:szCs w:val="24"/>
                <w:lang w:val="vi-VN" w:eastAsia="vi-VN"/>
              </w:rPr>
              <w:t>(4</w:t>
            </w:r>
            <w:r w:rsidRPr="00360F77">
              <w:rPr>
                <w:rFonts w:ascii="Times New Roman" w:eastAsia="Courier New" w:hAnsi="Times New Roman" w:cs="Courier New"/>
                <w:color w:val="000000"/>
                <w:sz w:val="26"/>
                <w:szCs w:val="24"/>
                <w:lang w:eastAsia="vi-VN"/>
              </w:rPr>
              <w:t>6</w:t>
            </w:r>
            <w:r w:rsidRPr="00360F77">
              <w:rPr>
                <w:rFonts w:ascii="Times New Roman" w:eastAsia="Courier New" w:hAnsi="Times New Roman" w:cs="Courier New"/>
                <w:color w:val="000000"/>
                <w:sz w:val="26"/>
                <w:szCs w:val="24"/>
                <w:lang w:val="vi-VN" w:eastAsia="vi-VN"/>
              </w:rPr>
              <w:t>)</w:t>
            </w:r>
          </w:p>
        </w:tc>
        <w:tc>
          <w:tcPr>
            <w:tcW w:w="5953"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khoản chấp nhận thanh toán (ví dụ: ký hậu chấp nhận thanh toán bộ chứng từ,...)</w:t>
            </w:r>
          </w:p>
        </w:tc>
        <w:tc>
          <w:tcPr>
            <w:tcW w:w="127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100%</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17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88" w:lineRule="auto"/>
              <w:jc w:val="center"/>
              <w:rPr>
                <w:rFonts w:ascii="Times New Roman" w:eastAsia="Courier New" w:hAnsi="Times New Roman" w:cs="Courier New"/>
                <w:color w:val="000000"/>
                <w:sz w:val="26"/>
                <w:szCs w:val="24"/>
                <w:lang w:val="vi-VN" w:eastAsia="vi-VN"/>
              </w:rPr>
            </w:pPr>
            <w:r w:rsidRPr="00360F77">
              <w:rPr>
                <w:rFonts w:ascii="Times New Roman" w:eastAsia="Courier New" w:hAnsi="Times New Roman" w:cs="Courier New"/>
                <w:color w:val="000000"/>
                <w:sz w:val="26"/>
                <w:szCs w:val="24"/>
                <w:lang w:val="vi-VN" w:eastAsia="vi-VN"/>
              </w:rPr>
              <w:t>(</w:t>
            </w:r>
            <w:r w:rsidRPr="00360F77">
              <w:rPr>
                <w:rFonts w:ascii="Times New Roman" w:eastAsia="Courier New" w:hAnsi="Times New Roman" w:cs="Courier New"/>
                <w:color w:val="000000"/>
                <w:sz w:val="26"/>
                <w:szCs w:val="24"/>
                <w:lang w:eastAsia="vi-VN"/>
              </w:rPr>
              <w:t>47</w:t>
            </w:r>
            <w:r w:rsidRPr="00360F77">
              <w:rPr>
                <w:rFonts w:ascii="Times New Roman" w:eastAsia="Courier New" w:hAnsi="Times New Roman" w:cs="Courier New"/>
                <w:color w:val="000000"/>
                <w:sz w:val="26"/>
                <w:szCs w:val="24"/>
                <w:lang w:val="vi-VN" w:eastAsia="vi-VN"/>
              </w:rPr>
              <w:t>)</w:t>
            </w:r>
          </w:p>
        </w:tc>
        <w:tc>
          <w:tcPr>
            <w:tcW w:w="5953"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xml:space="preserve">Nghĩa vụ thanh toán của </w:t>
            </w:r>
            <w:r w:rsidRPr="00360F77">
              <w:rPr>
                <w:rFonts w:ascii="Times New Roman" w:eastAsia="Courier New" w:hAnsi="Times New Roman" w:cs="Courier New"/>
                <w:color w:val="000000"/>
                <w:sz w:val="26"/>
                <w:szCs w:val="26"/>
                <w:lang w:eastAsia="vi-VN"/>
              </w:rPr>
              <w:t>ngân hàng</w:t>
            </w:r>
            <w:r w:rsidRPr="00360F77">
              <w:rPr>
                <w:rFonts w:ascii="Times New Roman" w:eastAsia="Courier New" w:hAnsi="Times New Roman" w:cs="Courier New"/>
                <w:color w:val="000000"/>
                <w:sz w:val="26"/>
                <w:szCs w:val="26"/>
                <w:lang w:val="vi-VN" w:eastAsia="vi-VN"/>
              </w:rPr>
              <w:t>, chi nhánh ngân hàng nước ngoài trong giao dịch bán giấy tờ có giá có bảo lưu quyền truy đòi khi bên phát hành không thực hiện cam kết</w:t>
            </w:r>
          </w:p>
        </w:tc>
        <w:tc>
          <w:tcPr>
            <w:tcW w:w="127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100%</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6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88" w:lineRule="auto"/>
              <w:jc w:val="center"/>
              <w:rPr>
                <w:rFonts w:ascii="Times New Roman" w:eastAsia="Courier New" w:hAnsi="Times New Roman" w:cs="Courier New"/>
                <w:color w:val="000000"/>
                <w:sz w:val="26"/>
                <w:szCs w:val="24"/>
                <w:lang w:val="vi-VN" w:eastAsia="vi-VN"/>
              </w:rPr>
            </w:pPr>
            <w:r w:rsidRPr="00360F77">
              <w:rPr>
                <w:rFonts w:ascii="Times New Roman" w:eastAsia="Courier New" w:hAnsi="Times New Roman" w:cs="Courier New"/>
                <w:color w:val="000000"/>
                <w:sz w:val="26"/>
                <w:szCs w:val="24"/>
                <w:lang w:val="vi-VN" w:eastAsia="vi-VN"/>
              </w:rPr>
              <w:lastRenderedPageBreak/>
              <w:t>(</w:t>
            </w:r>
            <w:r w:rsidRPr="00360F77">
              <w:rPr>
                <w:rFonts w:ascii="Times New Roman" w:eastAsia="Courier New" w:hAnsi="Times New Roman" w:cs="Courier New"/>
                <w:color w:val="000000"/>
                <w:sz w:val="26"/>
                <w:szCs w:val="24"/>
                <w:lang w:eastAsia="vi-VN"/>
              </w:rPr>
              <w:t>48</w:t>
            </w:r>
            <w:r w:rsidRPr="00360F77">
              <w:rPr>
                <w:rFonts w:ascii="Times New Roman" w:eastAsia="Courier New" w:hAnsi="Times New Roman" w:cs="Courier New"/>
                <w:color w:val="000000"/>
                <w:sz w:val="26"/>
                <w:szCs w:val="24"/>
                <w:lang w:val="vi-VN" w:eastAsia="vi-VN"/>
              </w:rPr>
              <w:t>)</w:t>
            </w:r>
          </w:p>
        </w:tc>
        <w:tc>
          <w:tcPr>
            <w:tcW w:w="5953"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xml:space="preserve">Các hợp đồng kỳ hạn về tài sản, tiền gửi và các chứng khoán trả trước một phần mà </w:t>
            </w:r>
            <w:r w:rsidRPr="00360F77">
              <w:rPr>
                <w:rFonts w:ascii="Times New Roman" w:eastAsia="Courier New" w:hAnsi="Times New Roman" w:cs="Courier New"/>
                <w:color w:val="000000"/>
                <w:sz w:val="26"/>
                <w:szCs w:val="26"/>
                <w:lang w:eastAsia="vi-VN"/>
              </w:rPr>
              <w:t>ngân hàng</w:t>
            </w:r>
            <w:r w:rsidRPr="00360F77">
              <w:rPr>
                <w:rFonts w:ascii="Times New Roman" w:eastAsia="Courier New" w:hAnsi="Times New Roman" w:cs="Courier New"/>
                <w:color w:val="000000"/>
                <w:sz w:val="26"/>
                <w:szCs w:val="26"/>
                <w:lang w:val="vi-VN" w:eastAsia="vi-VN"/>
              </w:rPr>
              <w:t>, chi nhánh ngân hàng nước ngoài cam kết thực hiện</w:t>
            </w:r>
          </w:p>
        </w:tc>
        <w:tc>
          <w:tcPr>
            <w:tcW w:w="127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100%</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317"/>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88" w:lineRule="auto"/>
              <w:jc w:val="center"/>
              <w:rPr>
                <w:rFonts w:ascii="Times New Roman" w:eastAsia="Courier New" w:hAnsi="Times New Roman" w:cs="Courier New"/>
                <w:color w:val="000000"/>
                <w:sz w:val="26"/>
                <w:szCs w:val="24"/>
                <w:lang w:eastAsia="vi-VN"/>
              </w:rPr>
            </w:pPr>
            <w:r w:rsidRPr="00360F77">
              <w:rPr>
                <w:rFonts w:ascii="Times New Roman" w:eastAsia="Courier New" w:hAnsi="Times New Roman" w:cs="Courier New"/>
                <w:color w:val="000000"/>
                <w:sz w:val="26"/>
                <w:szCs w:val="24"/>
                <w:lang w:eastAsia="vi-VN"/>
              </w:rPr>
              <w:t>(49)</w:t>
            </w:r>
          </w:p>
        </w:tc>
        <w:tc>
          <w:tcPr>
            <w:tcW w:w="5953"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cam kết ngoại bảng còn lại khác, ngoài các cam kết ngoại bảng được xác định hệ số chuyển đổi vào nhóm 0,5%, 1%, 2%, 5%, 10%, 20%, 50%, 100%</w:t>
            </w:r>
          </w:p>
        </w:tc>
        <w:tc>
          <w:tcPr>
            <w:tcW w:w="1276"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418"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100%</w:t>
            </w:r>
          </w:p>
        </w:tc>
        <w:tc>
          <w:tcPr>
            <w:tcW w:w="850" w:type="dxa"/>
            <w:tcBorders>
              <w:top w:val="single" w:sz="4" w:space="0" w:color="auto"/>
              <w:left w:val="nil"/>
              <w:bottom w:val="single" w:sz="4" w:space="0" w:color="auto"/>
              <w:right w:val="single" w:sz="4" w:space="0" w:color="auto"/>
            </w:tcBorders>
            <w:shd w:val="clear" w:color="auto" w:fill="auto"/>
            <w:vAlign w:val="bottom"/>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r>
      <w:tr w:rsidR="00360F77" w:rsidRPr="00360F77" w:rsidTr="009904B9">
        <w:trPr>
          <w:trHeight w:val="60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(B)</w:t>
            </w:r>
          </w:p>
        </w:tc>
        <w:tc>
          <w:tcPr>
            <w:tcW w:w="5953"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Tổng giá trị nội bảng tương ứng của các cam kết ngoại bảng xác định theo mức độ rủi ro</w:t>
            </w:r>
          </w:p>
        </w:tc>
        <w:tc>
          <w:tcPr>
            <w:tcW w:w="1276"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p>
        </w:tc>
        <w:tc>
          <w:tcPr>
            <w:tcW w:w="1134" w:type="dxa"/>
            <w:tcBorders>
              <w:top w:val="single" w:sz="4" w:space="0" w:color="auto"/>
              <w:left w:val="nil"/>
              <w:bottom w:val="single" w:sz="4" w:space="0" w:color="auto"/>
              <w:right w:val="single" w:sz="4" w:space="0" w:color="auto"/>
            </w:tcBorders>
            <w:shd w:val="clear" w:color="auto" w:fill="A6A6A6"/>
            <w:vAlign w:val="center"/>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850" w:type="dxa"/>
            <w:tcBorders>
              <w:top w:val="single" w:sz="4" w:space="0" w:color="auto"/>
              <w:left w:val="nil"/>
              <w:bottom w:val="single" w:sz="4" w:space="0" w:color="auto"/>
              <w:right w:val="single" w:sz="4" w:space="0" w:color="auto"/>
            </w:tcBorders>
            <w:shd w:val="clear" w:color="auto" w:fill="auto"/>
            <w:vAlign w:val="center"/>
          </w:tcPr>
          <w:p w:rsidR="00360F77" w:rsidRPr="00360F77" w:rsidRDefault="00360F77" w:rsidP="00360F77">
            <w:pPr>
              <w:widowControl w:val="0"/>
              <w:spacing w:after="0" w:line="240" w:lineRule="auto"/>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rPr>
                <w:rFonts w:ascii="Times New Roman" w:eastAsia="Courier New" w:hAnsi="Times New Roman" w:cs="Courier New"/>
                <w:b/>
                <w:color w:val="000000"/>
                <w:sz w:val="26"/>
                <w:szCs w:val="26"/>
                <w:lang w:eastAsia="vi-VN"/>
              </w:rPr>
            </w:pPr>
            <w:r w:rsidRPr="00360F77">
              <w:rPr>
                <w:rFonts w:ascii="Times New Roman" w:eastAsia="Courier New" w:hAnsi="Times New Roman" w:cs="Courier New"/>
                <w:b/>
                <w:color w:val="000000"/>
                <w:sz w:val="26"/>
                <w:szCs w:val="26"/>
                <w:lang w:val="vi-VN" w:eastAsia="vi-VN"/>
              </w:rPr>
              <w:t>= ∑3</w:t>
            </w:r>
            <w:r w:rsidRPr="00360F77">
              <w:rPr>
                <w:rFonts w:ascii="Times New Roman" w:eastAsia="Courier New" w:hAnsi="Times New Roman" w:cs="Courier New"/>
                <w:b/>
                <w:color w:val="000000"/>
                <w:sz w:val="26"/>
                <w:szCs w:val="26"/>
                <w:lang w:eastAsia="vi-VN"/>
              </w:rPr>
              <w:t>3</w:t>
            </w:r>
            <w:r w:rsidRPr="00360F77">
              <w:rPr>
                <w:rFonts w:ascii="Times New Roman" w:eastAsia="Courier New" w:hAnsi="Times New Roman" w:cs="Courier New"/>
                <w:b/>
                <w:color w:val="000000"/>
                <w:sz w:val="26"/>
                <w:szCs w:val="26"/>
                <w:lang w:val="vi-VN" w:eastAsia="vi-VN"/>
              </w:rPr>
              <w:t>÷</w:t>
            </w:r>
            <w:r w:rsidRPr="00360F77">
              <w:rPr>
                <w:rFonts w:ascii="Times New Roman" w:eastAsia="Courier New" w:hAnsi="Times New Roman" w:cs="Courier New"/>
                <w:b/>
                <w:color w:val="000000"/>
                <w:sz w:val="26"/>
                <w:szCs w:val="26"/>
                <w:lang w:eastAsia="vi-VN"/>
              </w:rPr>
              <w:t>49</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360F77" w:rsidRPr="00360F77" w:rsidRDefault="00360F77" w:rsidP="00360F77">
            <w:pPr>
              <w:widowControl w:val="0"/>
              <w:spacing w:after="0" w:line="240" w:lineRule="auto"/>
              <w:rPr>
                <w:rFonts w:ascii="Times New Roman" w:eastAsia="Courier New" w:hAnsi="Times New Roman" w:cs="Courier New"/>
                <w:b/>
                <w:color w:val="000000"/>
                <w:sz w:val="26"/>
                <w:szCs w:val="26"/>
                <w:lang w:eastAsia="vi-VN"/>
              </w:rPr>
            </w:pPr>
            <w:r w:rsidRPr="00360F77">
              <w:rPr>
                <w:rFonts w:ascii="Times New Roman" w:eastAsia="Courier New" w:hAnsi="Times New Roman" w:cs="Courier New"/>
                <w:b/>
                <w:color w:val="000000"/>
                <w:sz w:val="26"/>
                <w:szCs w:val="26"/>
                <w:lang w:val="vi-VN" w:eastAsia="vi-VN"/>
              </w:rPr>
              <w:t>= ∑3</w:t>
            </w:r>
            <w:r w:rsidRPr="00360F77">
              <w:rPr>
                <w:rFonts w:ascii="Times New Roman" w:eastAsia="Courier New" w:hAnsi="Times New Roman" w:cs="Courier New"/>
                <w:b/>
                <w:color w:val="000000"/>
                <w:sz w:val="26"/>
                <w:szCs w:val="26"/>
                <w:lang w:eastAsia="vi-VN"/>
              </w:rPr>
              <w:t>3</w:t>
            </w:r>
            <w:r w:rsidRPr="00360F77">
              <w:rPr>
                <w:rFonts w:ascii="Times New Roman" w:eastAsia="Courier New" w:hAnsi="Times New Roman" w:cs="Courier New"/>
                <w:b/>
                <w:color w:val="000000"/>
                <w:sz w:val="26"/>
                <w:szCs w:val="26"/>
                <w:lang w:val="vi-VN" w:eastAsia="vi-VN"/>
              </w:rPr>
              <w:t>÷</w:t>
            </w:r>
            <w:r w:rsidRPr="00360F77">
              <w:rPr>
                <w:rFonts w:ascii="Times New Roman" w:eastAsia="Courier New" w:hAnsi="Times New Roman" w:cs="Courier New"/>
                <w:b/>
                <w:color w:val="000000"/>
                <w:sz w:val="26"/>
                <w:szCs w:val="26"/>
                <w:lang w:eastAsia="vi-VN"/>
              </w:rPr>
              <w:t>49</w:t>
            </w:r>
          </w:p>
        </w:tc>
      </w:tr>
    </w:tbl>
    <w:p w:rsidR="00360F77" w:rsidRPr="00360F77" w:rsidRDefault="00360F77" w:rsidP="00360F77">
      <w:pPr>
        <w:widowControl w:val="0"/>
        <w:spacing w:before="120" w:after="0" w:line="240" w:lineRule="auto"/>
        <w:ind w:firstLine="709"/>
        <w:jc w:val="both"/>
        <w:rPr>
          <w:rFonts w:ascii="Times New Roman" w:eastAsia="Courier New" w:hAnsi="Times New Roman" w:cs="Courier New"/>
          <w:color w:val="000000"/>
          <w:sz w:val="24"/>
          <w:szCs w:val="24"/>
          <w:lang w:val="pt-BR" w:eastAsia="vi-VN"/>
        </w:rPr>
        <w:sectPr w:rsidR="00360F77" w:rsidRPr="00360F77" w:rsidSect="00C66B22">
          <w:footerReference w:type="default" r:id="rId6"/>
          <w:footerReference w:type="first" r:id="rId7"/>
          <w:pgSz w:w="16840" w:h="11907" w:orient="landscape" w:code="9"/>
          <w:pgMar w:top="1134" w:right="1134" w:bottom="1134" w:left="1134" w:header="454" w:footer="442" w:gutter="0"/>
          <w:cols w:space="720"/>
          <w:docGrid w:linePitch="360"/>
        </w:sectPr>
      </w:pPr>
    </w:p>
    <w:p w:rsidR="00360F77" w:rsidRPr="00360F77" w:rsidRDefault="00360F77" w:rsidP="00360F77">
      <w:pPr>
        <w:widowControl w:val="0"/>
        <w:tabs>
          <w:tab w:val="left" w:pos="3556"/>
          <w:tab w:val="left" w:pos="5985"/>
          <w:tab w:val="center" w:pos="7286"/>
        </w:tabs>
        <w:spacing w:before="120" w:after="0" w:line="240" w:lineRule="auto"/>
        <w:jc w:val="center"/>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lastRenderedPageBreak/>
        <w:t>PHỤ LỤC 3</w:t>
      </w:r>
    </w:p>
    <w:p w:rsidR="00360F77" w:rsidRPr="00360F77" w:rsidRDefault="00360F77" w:rsidP="00360F77">
      <w:pPr>
        <w:widowControl w:val="0"/>
        <w:spacing w:before="120" w:after="0" w:line="240" w:lineRule="auto"/>
        <w:jc w:val="center"/>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HƯỚNG DẪN CÁCH XÁC ĐỊNH TỶ LỆ KHẢ NĂNG CHI TRẢ</w:t>
      </w:r>
    </w:p>
    <w:p w:rsidR="00360F77" w:rsidRPr="00360F77" w:rsidRDefault="00360F77" w:rsidP="00360F77">
      <w:pPr>
        <w:widowControl w:val="0"/>
        <w:spacing w:after="0" w:line="240" w:lineRule="auto"/>
        <w:jc w:val="center"/>
        <w:outlineLvl w:val="0"/>
        <w:rPr>
          <w:rFonts w:ascii="Times New Roman" w:eastAsia="Courier New" w:hAnsi="Times New Roman" w:cs="Courier New"/>
          <w:i/>
          <w:color w:val="000000"/>
          <w:sz w:val="28"/>
          <w:szCs w:val="28"/>
          <w:lang w:val="vi-VN" w:eastAsia="vi-VN"/>
        </w:rPr>
      </w:pPr>
      <w:r w:rsidRPr="00360F77">
        <w:rPr>
          <w:rFonts w:ascii="Times New Roman" w:eastAsia="Courier New" w:hAnsi="Times New Roman" w:cs="Courier New"/>
          <w:i/>
          <w:color w:val="000000"/>
          <w:sz w:val="28"/>
          <w:szCs w:val="28"/>
          <w:lang w:val="vi-VN" w:eastAsia="vi-VN"/>
        </w:rPr>
        <w:t xml:space="preserve">(Ban hành kèm theo Thông tư số </w:t>
      </w:r>
      <w:r w:rsidRPr="00360F77">
        <w:rPr>
          <w:rFonts w:ascii="Times New Roman" w:eastAsia="Courier New" w:hAnsi="Times New Roman" w:cs="Courier New"/>
          <w:i/>
          <w:color w:val="000000"/>
          <w:sz w:val="28"/>
          <w:szCs w:val="28"/>
          <w:lang w:eastAsia="vi-VN"/>
        </w:rPr>
        <w:t>22</w:t>
      </w:r>
      <w:r w:rsidRPr="00360F77">
        <w:rPr>
          <w:rFonts w:ascii="Times New Roman" w:eastAsia="Courier New" w:hAnsi="Times New Roman" w:cs="Courier New"/>
          <w:i/>
          <w:color w:val="000000"/>
          <w:sz w:val="28"/>
          <w:szCs w:val="28"/>
          <w:lang w:val="vi-VN" w:eastAsia="vi-VN"/>
        </w:rPr>
        <w:t>/201</w:t>
      </w:r>
      <w:r w:rsidRPr="00360F77">
        <w:rPr>
          <w:rFonts w:ascii="Times New Roman" w:eastAsia="Courier New" w:hAnsi="Times New Roman" w:cs="Courier New"/>
          <w:i/>
          <w:color w:val="000000"/>
          <w:sz w:val="28"/>
          <w:szCs w:val="28"/>
          <w:lang w:eastAsia="vi-VN"/>
        </w:rPr>
        <w:t>9</w:t>
      </w:r>
      <w:r w:rsidRPr="00360F77">
        <w:rPr>
          <w:rFonts w:ascii="Times New Roman" w:eastAsia="Courier New" w:hAnsi="Times New Roman" w:cs="Courier New"/>
          <w:i/>
          <w:color w:val="000000"/>
          <w:sz w:val="28"/>
          <w:szCs w:val="28"/>
          <w:lang w:val="vi-VN" w:eastAsia="vi-VN"/>
        </w:rPr>
        <w:t xml:space="preserve">/TT-NHNN ngày </w:t>
      </w:r>
      <w:r w:rsidRPr="00360F77">
        <w:rPr>
          <w:rFonts w:ascii="Times New Roman" w:eastAsia="Courier New" w:hAnsi="Times New Roman" w:cs="Courier New"/>
          <w:i/>
          <w:color w:val="000000"/>
          <w:sz w:val="28"/>
          <w:szCs w:val="28"/>
          <w:lang w:eastAsia="vi-VN"/>
        </w:rPr>
        <w:t xml:space="preserve">15 </w:t>
      </w:r>
      <w:r w:rsidRPr="00360F77">
        <w:rPr>
          <w:rFonts w:ascii="Times New Roman" w:eastAsia="Courier New" w:hAnsi="Times New Roman" w:cs="Courier New"/>
          <w:i/>
          <w:color w:val="000000"/>
          <w:sz w:val="28"/>
          <w:szCs w:val="28"/>
          <w:lang w:val="vi-VN" w:eastAsia="vi-VN"/>
        </w:rPr>
        <w:t xml:space="preserve">tháng </w:t>
      </w:r>
      <w:r w:rsidRPr="00360F77">
        <w:rPr>
          <w:rFonts w:ascii="Times New Roman" w:eastAsia="Courier New" w:hAnsi="Times New Roman" w:cs="Courier New"/>
          <w:i/>
          <w:color w:val="000000"/>
          <w:sz w:val="28"/>
          <w:szCs w:val="28"/>
          <w:lang w:eastAsia="vi-VN"/>
        </w:rPr>
        <w:t xml:space="preserve">11 </w:t>
      </w:r>
      <w:r w:rsidRPr="00360F77">
        <w:rPr>
          <w:rFonts w:ascii="Times New Roman" w:eastAsia="Courier New" w:hAnsi="Times New Roman" w:cs="Courier New"/>
          <w:i/>
          <w:color w:val="000000"/>
          <w:sz w:val="28"/>
          <w:szCs w:val="28"/>
          <w:lang w:val="vi-VN" w:eastAsia="vi-VN"/>
        </w:rPr>
        <w:t>năm  201</w:t>
      </w:r>
      <w:r w:rsidRPr="00360F77">
        <w:rPr>
          <w:rFonts w:ascii="Times New Roman" w:eastAsia="Courier New" w:hAnsi="Times New Roman" w:cs="Courier New"/>
          <w:i/>
          <w:color w:val="000000"/>
          <w:sz w:val="28"/>
          <w:szCs w:val="28"/>
          <w:lang w:eastAsia="vi-VN"/>
        </w:rPr>
        <w:t>9</w:t>
      </w:r>
      <w:r w:rsidRPr="00360F77">
        <w:rPr>
          <w:rFonts w:ascii="Times New Roman" w:eastAsia="Courier New" w:hAnsi="Times New Roman" w:cs="Courier New"/>
          <w:i/>
          <w:color w:val="000000"/>
          <w:sz w:val="28"/>
          <w:szCs w:val="28"/>
          <w:lang w:val="vi-VN" w:eastAsia="vi-VN"/>
        </w:rPr>
        <w:t xml:space="preserve"> của Thống đốc Ngân hàng Nhà nước quy định các giới hạn, tỷ lệ bảo đảm an toàn trong hoạt động của </w:t>
      </w:r>
      <w:r w:rsidRPr="00360F77">
        <w:rPr>
          <w:rFonts w:ascii="Times New Roman" w:eastAsia="Courier New" w:hAnsi="Times New Roman" w:cs="Courier New"/>
          <w:i/>
          <w:color w:val="000000"/>
          <w:sz w:val="28"/>
          <w:szCs w:val="28"/>
          <w:lang w:eastAsia="vi-VN"/>
        </w:rPr>
        <w:t>ngân hàng</w:t>
      </w:r>
      <w:r w:rsidRPr="00360F77">
        <w:rPr>
          <w:rFonts w:ascii="Times New Roman" w:eastAsia="Courier New" w:hAnsi="Times New Roman" w:cs="Courier New"/>
          <w:i/>
          <w:color w:val="000000"/>
          <w:sz w:val="28"/>
          <w:szCs w:val="28"/>
          <w:lang w:val="vi-VN" w:eastAsia="vi-VN"/>
        </w:rPr>
        <w:t>, chi nhánh ngân hàng nước ngoài)</w:t>
      </w:r>
    </w:p>
    <w:p w:rsidR="00360F77" w:rsidRPr="00360F77" w:rsidRDefault="00360F77" w:rsidP="00360F77">
      <w:pPr>
        <w:widowControl w:val="0"/>
        <w:spacing w:before="120" w:after="0" w:line="240" w:lineRule="auto"/>
        <w:ind w:firstLine="720"/>
        <w:jc w:val="both"/>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Phần I. Tài sản có tính thanh khoản cao:</w:t>
      </w:r>
    </w:p>
    <w:p w:rsidR="00360F77" w:rsidRPr="00360F77" w:rsidRDefault="00360F77" w:rsidP="00360F77">
      <w:pPr>
        <w:widowControl w:val="0"/>
        <w:spacing w:after="120" w:line="240" w:lineRule="auto"/>
        <w:ind w:firstLine="720"/>
        <w:jc w:val="both"/>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1. Biểu mẫu tính “Tài sản có tính thanh khoản cao”:</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662"/>
        <w:gridCol w:w="1417"/>
      </w:tblGrid>
      <w:tr w:rsidR="00360F77" w:rsidRPr="00360F77" w:rsidTr="009904B9">
        <w:tc>
          <w:tcPr>
            <w:tcW w:w="993" w:type="dxa"/>
          </w:tcPr>
          <w:p w:rsidR="00360F77" w:rsidRPr="00360F77" w:rsidRDefault="00360F77" w:rsidP="00360F77">
            <w:pPr>
              <w:widowControl w:val="0"/>
              <w:spacing w:after="0" w:line="240" w:lineRule="auto"/>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Mục</w:t>
            </w:r>
          </w:p>
        </w:tc>
        <w:tc>
          <w:tcPr>
            <w:tcW w:w="6662" w:type="dxa"/>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Khoản mục</w:t>
            </w:r>
          </w:p>
        </w:tc>
        <w:tc>
          <w:tcPr>
            <w:tcW w:w="1417" w:type="dxa"/>
          </w:tcPr>
          <w:p w:rsidR="00360F77" w:rsidRPr="00360F77" w:rsidRDefault="00360F77" w:rsidP="00360F77">
            <w:pPr>
              <w:widowControl w:val="0"/>
              <w:spacing w:after="0" w:line="240" w:lineRule="auto"/>
              <w:jc w:val="center"/>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Số liệu</w:t>
            </w:r>
          </w:p>
        </w:tc>
      </w:tr>
      <w:tr w:rsidR="00360F77" w:rsidRPr="00360F77" w:rsidTr="009904B9">
        <w:tc>
          <w:tcPr>
            <w:tcW w:w="993" w:type="dxa"/>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w:t>
            </w:r>
          </w:p>
        </w:tc>
        <w:tc>
          <w:tcPr>
            <w:tcW w:w="6662" w:type="dxa"/>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Tiền mặt, vàng </w:t>
            </w:r>
          </w:p>
        </w:tc>
        <w:tc>
          <w:tcPr>
            <w:tcW w:w="1417" w:type="dxa"/>
          </w:tcPr>
          <w:p w:rsidR="00360F77" w:rsidRPr="00360F77" w:rsidRDefault="00360F77" w:rsidP="00360F77">
            <w:pPr>
              <w:widowControl w:val="0"/>
              <w:spacing w:after="0" w:line="240" w:lineRule="auto"/>
              <w:rPr>
                <w:rFonts w:ascii="Times New Roman" w:eastAsia="Courier New" w:hAnsi="Times New Roman" w:cs="Courier New"/>
                <w:b/>
                <w:color w:val="000000"/>
                <w:sz w:val="28"/>
                <w:szCs w:val="28"/>
                <w:lang w:val="vi-VN" w:eastAsia="vi-VN"/>
              </w:rPr>
            </w:pPr>
          </w:p>
        </w:tc>
      </w:tr>
      <w:tr w:rsidR="00360F77" w:rsidRPr="00360F77" w:rsidTr="009904B9">
        <w:tc>
          <w:tcPr>
            <w:tcW w:w="993" w:type="dxa"/>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2</w:t>
            </w:r>
          </w:p>
        </w:tc>
        <w:tc>
          <w:tcPr>
            <w:tcW w:w="6662" w:type="dxa"/>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Tiền gửi thanh toán (bao gồm cả dự trữ bắt buộc), tiền gửi qua đêm và tiền gửi ký quỹ tại Ngân hàng Nhà nước</w:t>
            </w:r>
          </w:p>
        </w:tc>
        <w:tc>
          <w:tcPr>
            <w:tcW w:w="1417" w:type="dxa"/>
          </w:tcPr>
          <w:p w:rsidR="00360F77" w:rsidRPr="00360F77" w:rsidRDefault="00360F77" w:rsidP="00360F77">
            <w:pPr>
              <w:widowControl w:val="0"/>
              <w:spacing w:after="0" w:line="240" w:lineRule="auto"/>
              <w:rPr>
                <w:rFonts w:ascii="Times New Roman" w:eastAsia="Courier New" w:hAnsi="Times New Roman" w:cs="Courier New"/>
                <w:b/>
                <w:color w:val="000000"/>
                <w:sz w:val="28"/>
                <w:szCs w:val="28"/>
                <w:lang w:val="vi-VN" w:eastAsia="vi-VN"/>
              </w:rPr>
            </w:pPr>
          </w:p>
        </w:tc>
      </w:tr>
      <w:tr w:rsidR="00360F77" w:rsidRPr="00360F77" w:rsidTr="009904B9">
        <w:tc>
          <w:tcPr>
            <w:tcW w:w="993" w:type="dxa"/>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3</w:t>
            </w:r>
          </w:p>
        </w:tc>
        <w:tc>
          <w:tcPr>
            <w:tcW w:w="6662" w:type="dxa"/>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Các loại giấy tờ có giá được sử dụng trong các giao dịch của Ngân hàng Nhà nước</w:t>
            </w:r>
          </w:p>
        </w:tc>
        <w:tc>
          <w:tcPr>
            <w:tcW w:w="1417" w:type="dxa"/>
          </w:tcPr>
          <w:p w:rsidR="00360F77" w:rsidRPr="00360F77" w:rsidRDefault="00360F77" w:rsidP="00360F77">
            <w:pPr>
              <w:widowControl w:val="0"/>
              <w:spacing w:after="0" w:line="240" w:lineRule="auto"/>
              <w:rPr>
                <w:rFonts w:ascii="Times New Roman" w:eastAsia="Courier New" w:hAnsi="Times New Roman" w:cs="Courier New"/>
                <w:b/>
                <w:color w:val="000000"/>
                <w:sz w:val="28"/>
                <w:szCs w:val="28"/>
                <w:lang w:val="vi-VN" w:eastAsia="vi-VN"/>
              </w:rPr>
            </w:pPr>
          </w:p>
        </w:tc>
      </w:tr>
      <w:tr w:rsidR="00360F77" w:rsidRPr="00360F77" w:rsidTr="009904B9">
        <w:tc>
          <w:tcPr>
            <w:tcW w:w="993" w:type="dxa"/>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4</w:t>
            </w:r>
          </w:p>
        </w:tc>
        <w:tc>
          <w:tcPr>
            <w:tcW w:w="6662" w:type="dxa"/>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Tiền trên tài khoản thanh toán, tiền gửi qua đêm tại ngân hàng đại lý, trừ các khoản đã cam kết cho mục đích thanh toán cụ thể</w:t>
            </w:r>
          </w:p>
        </w:tc>
        <w:tc>
          <w:tcPr>
            <w:tcW w:w="1417" w:type="dxa"/>
          </w:tcPr>
          <w:p w:rsidR="00360F77" w:rsidRPr="00360F77" w:rsidRDefault="00360F77" w:rsidP="00360F77">
            <w:pPr>
              <w:widowControl w:val="0"/>
              <w:spacing w:after="0" w:line="240" w:lineRule="auto"/>
              <w:rPr>
                <w:rFonts w:ascii="Times New Roman" w:eastAsia="Courier New" w:hAnsi="Times New Roman" w:cs="Courier New"/>
                <w:b/>
                <w:color w:val="000000"/>
                <w:sz w:val="28"/>
                <w:szCs w:val="28"/>
                <w:lang w:val="vi-VN" w:eastAsia="vi-VN"/>
              </w:rPr>
            </w:pPr>
          </w:p>
        </w:tc>
      </w:tr>
      <w:tr w:rsidR="00360F77" w:rsidRPr="00360F77" w:rsidTr="009904B9">
        <w:tc>
          <w:tcPr>
            <w:tcW w:w="993" w:type="dxa"/>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5</w:t>
            </w:r>
          </w:p>
        </w:tc>
        <w:tc>
          <w:tcPr>
            <w:tcW w:w="6662" w:type="dxa"/>
          </w:tcPr>
          <w:p w:rsidR="00360F77" w:rsidRPr="00360F77" w:rsidRDefault="00360F77" w:rsidP="00360F77">
            <w:pPr>
              <w:widowControl w:val="0"/>
              <w:spacing w:after="0" w:line="240" w:lineRule="auto"/>
              <w:jc w:val="both"/>
              <w:rPr>
                <w:rFonts w:ascii="Times New Roman" w:eastAsia="Courier New" w:hAnsi="Times New Roman" w:cs="Courier New"/>
                <w:i/>
                <w:color w:val="000000"/>
                <w:sz w:val="28"/>
                <w:szCs w:val="28"/>
                <w:lang w:val="vi-VN" w:eastAsia="vi-VN"/>
              </w:rPr>
            </w:pPr>
            <w:r w:rsidRPr="00360F77">
              <w:rPr>
                <w:rFonts w:ascii="Times New Roman" w:eastAsia="Courier New" w:hAnsi="Times New Roman" w:cs="Courier New"/>
                <w:color w:val="000000"/>
                <w:sz w:val="28"/>
                <w:szCs w:val="28"/>
                <w:lang w:val="vi-VN" w:eastAsia="vi-VN"/>
              </w:rPr>
              <w:t>Tiền gửi không kỳ hạn, tiền gửi qua đêm tại tổ chức tín dụng, chi nhánh ngân</w:t>
            </w:r>
            <w:r w:rsidRPr="00360F77">
              <w:rPr>
                <w:rFonts w:ascii="Times New Roman" w:eastAsia="Courier New" w:hAnsi="Times New Roman" w:cs="Courier New"/>
                <w:color w:val="000000"/>
                <w:sz w:val="28"/>
                <w:szCs w:val="28"/>
                <w:lang w:eastAsia="vi-VN"/>
              </w:rPr>
              <w:t xml:space="preserve"> </w:t>
            </w:r>
            <w:r w:rsidRPr="00360F77">
              <w:rPr>
                <w:rFonts w:ascii="Times New Roman" w:eastAsia="Courier New" w:hAnsi="Times New Roman" w:cs="Courier New"/>
                <w:color w:val="000000"/>
                <w:sz w:val="28"/>
                <w:szCs w:val="28"/>
                <w:lang w:val="vi-VN" w:eastAsia="vi-VN"/>
              </w:rPr>
              <w:t>hàng nước ngoài khác ở trong nước và nước ngoài, trừ các khoản đã cam kết hoặc thỏa thuận sử dụng cho mục đích cụ thể</w:t>
            </w:r>
          </w:p>
        </w:tc>
        <w:tc>
          <w:tcPr>
            <w:tcW w:w="1417" w:type="dxa"/>
          </w:tcPr>
          <w:p w:rsidR="00360F77" w:rsidRPr="00360F77" w:rsidRDefault="00360F77" w:rsidP="00360F77">
            <w:pPr>
              <w:widowControl w:val="0"/>
              <w:spacing w:after="0" w:line="240" w:lineRule="auto"/>
              <w:rPr>
                <w:rFonts w:ascii="Times New Roman" w:eastAsia="Courier New" w:hAnsi="Times New Roman" w:cs="Courier New"/>
                <w:b/>
                <w:color w:val="000000"/>
                <w:sz w:val="28"/>
                <w:szCs w:val="28"/>
                <w:lang w:val="vi-VN" w:eastAsia="vi-VN"/>
              </w:rPr>
            </w:pPr>
          </w:p>
        </w:tc>
      </w:tr>
      <w:tr w:rsidR="00360F77" w:rsidRPr="00360F77" w:rsidTr="009904B9">
        <w:tc>
          <w:tcPr>
            <w:tcW w:w="993" w:type="dxa"/>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6</w:t>
            </w:r>
          </w:p>
        </w:tc>
        <w:tc>
          <w:tcPr>
            <w:tcW w:w="6662" w:type="dxa"/>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Các loại trái phiếu, tín phiếu do Chính phủ các nước, Ngân hàng Trung ương các nước có mức xếp hạng từ AA trở lên phát hành hoặc bảo lãnh thanh toán</w:t>
            </w:r>
          </w:p>
        </w:tc>
        <w:tc>
          <w:tcPr>
            <w:tcW w:w="1417" w:type="dxa"/>
          </w:tcPr>
          <w:p w:rsidR="00360F77" w:rsidRPr="00360F77" w:rsidRDefault="00360F77" w:rsidP="00360F77">
            <w:pPr>
              <w:widowControl w:val="0"/>
              <w:spacing w:after="0" w:line="240" w:lineRule="auto"/>
              <w:rPr>
                <w:rFonts w:ascii="Times New Roman" w:eastAsia="Courier New" w:hAnsi="Times New Roman" w:cs="Courier New"/>
                <w:b/>
                <w:color w:val="000000"/>
                <w:sz w:val="28"/>
                <w:szCs w:val="28"/>
                <w:lang w:val="vi-VN" w:eastAsia="vi-VN"/>
              </w:rPr>
            </w:pPr>
          </w:p>
        </w:tc>
      </w:tr>
      <w:tr w:rsidR="00360F77" w:rsidRPr="00360F77" w:rsidTr="009904B9">
        <w:tc>
          <w:tcPr>
            <w:tcW w:w="993" w:type="dxa"/>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8"/>
                <w:szCs w:val="28"/>
                <w:lang w:eastAsia="vi-VN"/>
              </w:rPr>
            </w:pPr>
            <w:r w:rsidRPr="00360F77">
              <w:rPr>
                <w:rFonts w:ascii="Times New Roman" w:eastAsia="Courier New" w:hAnsi="Times New Roman" w:cs="Courier New"/>
                <w:color w:val="000000"/>
                <w:sz w:val="28"/>
                <w:szCs w:val="28"/>
                <w:lang w:eastAsia="vi-VN"/>
              </w:rPr>
              <w:t>7</w:t>
            </w:r>
          </w:p>
        </w:tc>
        <w:tc>
          <w:tcPr>
            <w:tcW w:w="6662" w:type="dxa"/>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eastAsia="vi-VN"/>
              </w:rPr>
            </w:pPr>
            <w:r w:rsidRPr="00360F77">
              <w:rPr>
                <w:rFonts w:ascii="Times New Roman" w:eastAsia="Courier New" w:hAnsi="Times New Roman" w:cs="Courier New"/>
                <w:color w:val="000000"/>
                <w:sz w:val="28"/>
                <w:szCs w:val="28"/>
                <w:lang w:eastAsia="vi-VN"/>
              </w:rPr>
              <w:t>Trái phiếu doanh nghiệp được xếp hạng AA- trở lên và được niêm yết trên thị trường chứng khoán</w:t>
            </w:r>
          </w:p>
        </w:tc>
        <w:tc>
          <w:tcPr>
            <w:tcW w:w="1417" w:type="dxa"/>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eastAsia="vi-VN"/>
              </w:rPr>
            </w:pPr>
          </w:p>
        </w:tc>
      </w:tr>
      <w:tr w:rsidR="00360F77" w:rsidRPr="00360F77" w:rsidTr="009904B9">
        <w:tc>
          <w:tcPr>
            <w:tcW w:w="993" w:type="dxa"/>
            <w:vAlign w:val="center"/>
          </w:tcPr>
          <w:p w:rsidR="00360F77" w:rsidRPr="00360F77" w:rsidRDefault="00360F77" w:rsidP="00360F77">
            <w:pPr>
              <w:widowControl w:val="0"/>
              <w:spacing w:after="0" w:line="240" w:lineRule="auto"/>
              <w:jc w:val="center"/>
              <w:rPr>
                <w:rFonts w:ascii="Times New Roman" w:eastAsia="Courier New" w:hAnsi="Times New Roman" w:cs="Courier New"/>
                <w:b/>
                <w:color w:val="000000"/>
                <w:sz w:val="28"/>
                <w:szCs w:val="28"/>
                <w:lang w:eastAsia="vi-VN"/>
              </w:rPr>
            </w:pPr>
            <w:r w:rsidRPr="00360F77">
              <w:rPr>
                <w:rFonts w:ascii="Times New Roman" w:eastAsia="Courier New" w:hAnsi="Times New Roman" w:cs="Courier New"/>
                <w:b/>
                <w:color w:val="000000"/>
                <w:sz w:val="28"/>
                <w:szCs w:val="28"/>
                <w:lang w:eastAsia="vi-VN"/>
              </w:rPr>
              <w:t>8</w:t>
            </w:r>
          </w:p>
        </w:tc>
        <w:tc>
          <w:tcPr>
            <w:tcW w:w="6662" w:type="dxa"/>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Tổng cộng (A) = (</w:t>
            </w:r>
            <w:r w:rsidRPr="00360F77">
              <w:rPr>
                <w:rFonts w:ascii="Times New Roman" w:eastAsia="Courier New" w:hAnsi="Times New Roman" w:cs="Courier New"/>
                <w:b/>
                <w:color w:val="000000"/>
                <w:sz w:val="28"/>
                <w:szCs w:val="28"/>
                <w:lang w:val="vi-VN" w:eastAsia="vi-VN"/>
              </w:rPr>
              <w:t>1</w:t>
            </w:r>
            <w:r w:rsidRPr="00360F77">
              <w:rPr>
                <w:rFonts w:ascii="Times New Roman" w:eastAsia="Courier New" w:hAnsi="Times New Roman" w:cs="Courier New"/>
                <w:b/>
                <w:bCs/>
                <w:color w:val="000000"/>
                <w:sz w:val="28"/>
                <w:szCs w:val="28"/>
                <w:lang w:val="vi-VN" w:eastAsia="vi-VN"/>
              </w:rPr>
              <w:t>÷</w:t>
            </w:r>
            <w:r w:rsidRPr="00360F77">
              <w:rPr>
                <w:rFonts w:ascii="Times New Roman" w:eastAsia="Courier New" w:hAnsi="Times New Roman" w:cs="Courier New"/>
                <w:b/>
                <w:color w:val="000000"/>
                <w:sz w:val="28"/>
                <w:szCs w:val="28"/>
                <w:lang w:val="vi-VN" w:eastAsia="vi-VN"/>
              </w:rPr>
              <w:t xml:space="preserve"> </w:t>
            </w:r>
            <w:r w:rsidRPr="00360F77">
              <w:rPr>
                <w:rFonts w:ascii="Times New Roman" w:eastAsia="Courier New" w:hAnsi="Times New Roman" w:cs="Courier New"/>
                <w:b/>
                <w:color w:val="000000"/>
                <w:sz w:val="28"/>
                <w:szCs w:val="28"/>
                <w:lang w:eastAsia="vi-VN"/>
              </w:rPr>
              <w:t>7</w:t>
            </w:r>
            <w:r w:rsidRPr="00360F77">
              <w:rPr>
                <w:rFonts w:ascii="Times New Roman" w:eastAsia="Courier New" w:hAnsi="Times New Roman" w:cs="Courier New"/>
                <w:b/>
                <w:color w:val="000000"/>
                <w:sz w:val="28"/>
                <w:szCs w:val="28"/>
                <w:lang w:val="vi-VN" w:eastAsia="vi-VN"/>
              </w:rPr>
              <w:t>)</w:t>
            </w:r>
          </w:p>
        </w:tc>
        <w:tc>
          <w:tcPr>
            <w:tcW w:w="1417" w:type="dxa"/>
          </w:tcPr>
          <w:p w:rsidR="00360F77" w:rsidRPr="00360F77" w:rsidRDefault="00360F77" w:rsidP="00360F77">
            <w:pPr>
              <w:widowControl w:val="0"/>
              <w:spacing w:after="0" w:line="240" w:lineRule="auto"/>
              <w:rPr>
                <w:rFonts w:ascii="Times New Roman" w:eastAsia="Courier New" w:hAnsi="Times New Roman" w:cs="Courier New"/>
                <w:b/>
                <w:color w:val="000000"/>
                <w:sz w:val="28"/>
                <w:szCs w:val="28"/>
                <w:lang w:val="vi-VN" w:eastAsia="vi-VN"/>
              </w:rPr>
            </w:pPr>
          </w:p>
        </w:tc>
      </w:tr>
    </w:tbl>
    <w:p w:rsidR="00360F77" w:rsidRPr="00360F77" w:rsidRDefault="00360F77" w:rsidP="00360F77">
      <w:pPr>
        <w:widowControl w:val="0"/>
        <w:tabs>
          <w:tab w:val="left" w:pos="-284"/>
        </w:tabs>
        <w:spacing w:before="80" w:after="80" w:line="240" w:lineRule="auto"/>
        <w:ind w:firstLine="709"/>
        <w:jc w:val="both"/>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color w:val="000000"/>
          <w:sz w:val="28"/>
          <w:szCs w:val="28"/>
          <w:lang w:val="vi-VN" w:eastAsia="vi-VN"/>
        </w:rPr>
        <w:tab/>
      </w:r>
      <w:r w:rsidRPr="00360F77">
        <w:rPr>
          <w:rFonts w:ascii="Times New Roman" w:eastAsia="Courier New" w:hAnsi="Times New Roman" w:cs="Courier New"/>
          <w:b/>
          <w:color w:val="000000"/>
          <w:sz w:val="28"/>
          <w:szCs w:val="28"/>
          <w:lang w:val="vi-VN" w:eastAsia="vi-VN"/>
        </w:rPr>
        <w:t>2. Hướng dẫn cách lấy số liệu:</w:t>
      </w:r>
      <w:r w:rsidRPr="00360F77">
        <w:rPr>
          <w:rFonts w:ascii="Times New Roman" w:eastAsia="Courier New" w:hAnsi="Times New Roman" w:cs="Courier New"/>
          <w:b/>
          <w:color w:val="000000"/>
          <w:sz w:val="28"/>
          <w:szCs w:val="28"/>
          <w:lang w:val="vi-VN" w:eastAsia="vi-VN"/>
        </w:rPr>
        <w:tab/>
      </w:r>
    </w:p>
    <w:p w:rsidR="00360F77" w:rsidRPr="00360F77" w:rsidRDefault="00360F77" w:rsidP="00360F77">
      <w:pPr>
        <w:spacing w:before="80" w:after="80" w:line="240" w:lineRule="auto"/>
        <w:ind w:firstLine="709"/>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Mục 1</w:t>
      </w:r>
      <w:r w:rsidRPr="00360F77">
        <w:rPr>
          <w:rFonts w:ascii="Times New Roman" w:eastAsia="Times New Roman" w:hAnsi="Times New Roman" w:cs="Times New Roman"/>
          <w:sz w:val="28"/>
          <w:szCs w:val="28"/>
          <w:lang w:val="vi-VN"/>
        </w:rPr>
        <w:t>: Số dư tiền mặt, giá trị của vàng trên cân đối</w:t>
      </w:r>
      <w:r w:rsidRPr="00360F77">
        <w:rPr>
          <w:rFonts w:ascii="Times New Roman" w:eastAsia="Times New Roman" w:hAnsi="Times New Roman" w:cs="Times New Roman"/>
          <w:sz w:val="28"/>
          <w:szCs w:val="28"/>
        </w:rPr>
        <w:t xml:space="preserve"> tài khoản</w:t>
      </w:r>
      <w:r w:rsidRPr="00360F77">
        <w:rPr>
          <w:rFonts w:ascii="Times New Roman" w:eastAsia="Times New Roman" w:hAnsi="Times New Roman" w:cs="Times New Roman"/>
          <w:sz w:val="28"/>
          <w:szCs w:val="28"/>
          <w:lang w:val="vi-VN"/>
        </w:rPr>
        <w:t xml:space="preserve"> kế toán tại thời điểm cuối mỗi ngày.</w:t>
      </w:r>
    </w:p>
    <w:p w:rsidR="00360F77" w:rsidRPr="00360F77" w:rsidRDefault="00360F77" w:rsidP="00360F77">
      <w:pPr>
        <w:spacing w:before="80" w:after="80" w:line="240" w:lineRule="auto"/>
        <w:ind w:firstLine="709"/>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Mục 2:</w:t>
      </w:r>
      <w:r w:rsidRPr="00360F77">
        <w:rPr>
          <w:rFonts w:ascii="Times New Roman" w:eastAsia="Times New Roman" w:hAnsi="Times New Roman" w:cs="Times New Roman"/>
          <w:sz w:val="28"/>
          <w:szCs w:val="28"/>
          <w:lang w:val="vi-VN"/>
        </w:rPr>
        <w:t xml:space="preserve"> Số dư tiền gửi thanh toán, tiền gửi qua đêm và tiền gửi ký quỹ tại Ngân hàng Nhà nước trên cân đối</w:t>
      </w:r>
      <w:r w:rsidRPr="00360F77">
        <w:rPr>
          <w:rFonts w:ascii="Times New Roman" w:eastAsia="Times New Roman" w:hAnsi="Times New Roman" w:cs="Times New Roman"/>
          <w:sz w:val="28"/>
          <w:szCs w:val="28"/>
        </w:rPr>
        <w:t xml:space="preserve"> tài khoản</w:t>
      </w:r>
      <w:r w:rsidRPr="00360F77">
        <w:rPr>
          <w:rFonts w:ascii="Times New Roman" w:eastAsia="Times New Roman" w:hAnsi="Times New Roman" w:cs="Times New Roman"/>
          <w:sz w:val="28"/>
          <w:szCs w:val="28"/>
          <w:lang w:val="vi-VN"/>
        </w:rPr>
        <w:t xml:space="preserve"> kế toán tại thời điểm cuối mỗi ngày.</w:t>
      </w:r>
    </w:p>
    <w:p w:rsidR="00360F77" w:rsidRPr="00360F77" w:rsidRDefault="00360F77" w:rsidP="00360F77">
      <w:pPr>
        <w:spacing w:before="80" w:after="80" w:line="240" w:lineRule="auto"/>
        <w:ind w:firstLine="709"/>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Mục 3</w:t>
      </w:r>
      <w:r w:rsidRPr="00360F77">
        <w:rPr>
          <w:rFonts w:ascii="Times New Roman" w:eastAsia="Times New Roman" w:hAnsi="Times New Roman" w:cs="Times New Roman"/>
          <w:sz w:val="28"/>
          <w:szCs w:val="28"/>
          <w:lang w:val="vi-VN"/>
        </w:rPr>
        <w:t>: Giá trị ghi sổ các loại giấy tờ có giá được sử dụng trong các giao dịch của Ngân hàng Nhà nước theo quy định của Ngân hàng Nhà nước tại thời điểm cuối mỗi ngày.</w:t>
      </w:r>
    </w:p>
    <w:p w:rsidR="00360F77" w:rsidRPr="00360F77" w:rsidRDefault="00360F77" w:rsidP="00360F77">
      <w:pPr>
        <w:spacing w:before="80" w:after="80" w:line="240" w:lineRule="auto"/>
        <w:ind w:firstLine="709"/>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lang w:val="vi-VN"/>
        </w:rPr>
        <w:t xml:space="preserve">Trong thời gian mua có kỳ hạn giấy tờ có giá quy định tại Hợp đồng mua lại, </w:t>
      </w:r>
      <w:r w:rsidRPr="00360F77">
        <w:rPr>
          <w:rFonts w:ascii="Times New Roman" w:eastAsia="Times New Roman" w:hAnsi="Times New Roman" w:cs="Times New Roman"/>
          <w:sz w:val="28"/>
          <w:szCs w:val="28"/>
        </w:rPr>
        <w:t>ngân hàng</w:t>
      </w:r>
      <w:r w:rsidRPr="00360F77">
        <w:rPr>
          <w:rFonts w:ascii="Times New Roman" w:eastAsia="Times New Roman" w:hAnsi="Times New Roman" w:cs="Times New Roman"/>
          <w:sz w:val="28"/>
          <w:szCs w:val="28"/>
          <w:lang w:val="vi-VN"/>
        </w:rPr>
        <w:t>, chi nhánh ngân hàng nước ngoài được tính số giấy tờ có giá mua kỳ hạn vào tài sản có tính thanh khoản cao.</w:t>
      </w:r>
    </w:p>
    <w:p w:rsidR="00360F77" w:rsidRPr="00360F77" w:rsidRDefault="00360F77" w:rsidP="00360F77">
      <w:pPr>
        <w:spacing w:before="80" w:after="80" w:line="240" w:lineRule="auto"/>
        <w:ind w:firstLine="709"/>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lang w:val="vi-VN"/>
        </w:rPr>
        <w:t xml:space="preserve">Trong thời gian bán có kỳ hạn giấy tờ có giá, </w:t>
      </w:r>
      <w:r w:rsidRPr="00360F77">
        <w:rPr>
          <w:rFonts w:ascii="Times New Roman" w:eastAsia="Times New Roman" w:hAnsi="Times New Roman" w:cs="Times New Roman"/>
          <w:sz w:val="28"/>
          <w:szCs w:val="28"/>
        </w:rPr>
        <w:t>ngân hàng</w:t>
      </w:r>
      <w:r w:rsidRPr="00360F77">
        <w:rPr>
          <w:rFonts w:ascii="Times New Roman" w:eastAsia="Times New Roman" w:hAnsi="Times New Roman" w:cs="Times New Roman"/>
          <w:sz w:val="28"/>
          <w:szCs w:val="28"/>
          <w:lang w:val="vi-VN"/>
        </w:rPr>
        <w:t>, chi nhánh ngân hàng nước ngoài không được tính số giấy tờ có giá bán kỳ hạn vào tài sản có tính thanh khoản cao.</w:t>
      </w:r>
    </w:p>
    <w:p w:rsidR="00360F77" w:rsidRPr="00360F77" w:rsidRDefault="00360F77" w:rsidP="00360F77">
      <w:pPr>
        <w:tabs>
          <w:tab w:val="left" w:pos="720"/>
        </w:tabs>
        <w:spacing w:before="80" w:after="80" w:line="240" w:lineRule="auto"/>
        <w:ind w:firstLine="709"/>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lastRenderedPageBreak/>
        <w:t>Mục 4</w:t>
      </w:r>
      <w:r w:rsidRPr="00360F77">
        <w:rPr>
          <w:rFonts w:ascii="Times New Roman" w:eastAsia="Times New Roman" w:hAnsi="Times New Roman" w:cs="Times New Roman"/>
          <w:sz w:val="28"/>
          <w:szCs w:val="28"/>
          <w:lang w:val="vi-VN"/>
        </w:rPr>
        <w:t>: Số dư tiền gửi thanh toán, tiền gửi qua đêm tại các ngân hàng đại lý trên cân đối</w:t>
      </w:r>
      <w:r w:rsidRPr="00360F77">
        <w:rPr>
          <w:rFonts w:ascii="Times New Roman" w:eastAsia="Times New Roman" w:hAnsi="Times New Roman" w:cs="Times New Roman"/>
          <w:sz w:val="28"/>
          <w:szCs w:val="28"/>
        </w:rPr>
        <w:t xml:space="preserve"> tài khoản</w:t>
      </w:r>
      <w:r w:rsidRPr="00360F77">
        <w:rPr>
          <w:rFonts w:ascii="Times New Roman" w:eastAsia="Times New Roman" w:hAnsi="Times New Roman" w:cs="Times New Roman"/>
          <w:sz w:val="28"/>
          <w:szCs w:val="28"/>
          <w:lang w:val="vi-VN"/>
        </w:rPr>
        <w:t xml:space="preserve"> kế toán tại thời điểm cuối mỗi ngày, trừ đi các khoản đã cam kết cho mục đích thanh toán cụ thể.</w:t>
      </w:r>
    </w:p>
    <w:p w:rsidR="00360F77" w:rsidRPr="00360F77" w:rsidRDefault="00360F77" w:rsidP="00360F77">
      <w:pPr>
        <w:tabs>
          <w:tab w:val="left" w:pos="720"/>
        </w:tabs>
        <w:spacing w:before="80" w:after="80" w:line="240" w:lineRule="auto"/>
        <w:ind w:firstLine="709"/>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Mục 5</w:t>
      </w:r>
      <w:r w:rsidRPr="00360F77">
        <w:rPr>
          <w:rFonts w:ascii="Times New Roman" w:eastAsia="Times New Roman" w:hAnsi="Times New Roman" w:cs="Times New Roman"/>
          <w:sz w:val="28"/>
          <w:szCs w:val="28"/>
          <w:lang w:val="vi-VN"/>
        </w:rPr>
        <w:t xml:space="preserve">: Số dư tiền gửi không kỳ hạn, tiền gửi qua đêm tại tổ chức tín dụng, chi nhánh ngân hàng nước ngoài khác ở trong nước và nước ngoài trên cân đối </w:t>
      </w:r>
      <w:r w:rsidRPr="00360F77">
        <w:rPr>
          <w:rFonts w:ascii="Times New Roman" w:eastAsia="Times New Roman" w:hAnsi="Times New Roman" w:cs="Times New Roman"/>
          <w:sz w:val="28"/>
          <w:szCs w:val="28"/>
        </w:rPr>
        <w:t xml:space="preserve">tài khoản </w:t>
      </w:r>
      <w:r w:rsidRPr="00360F77">
        <w:rPr>
          <w:rFonts w:ascii="Times New Roman" w:eastAsia="Times New Roman" w:hAnsi="Times New Roman" w:cs="Times New Roman"/>
          <w:sz w:val="28"/>
          <w:szCs w:val="28"/>
          <w:lang w:val="vi-VN"/>
        </w:rPr>
        <w:t>kế toán tại thời điểm cuối mỗi ngày.</w:t>
      </w:r>
    </w:p>
    <w:p w:rsidR="00360F77" w:rsidRPr="00360F77" w:rsidRDefault="00360F77" w:rsidP="00360F77">
      <w:pPr>
        <w:spacing w:before="80" w:after="80" w:line="240" w:lineRule="auto"/>
        <w:ind w:firstLine="709"/>
        <w:jc w:val="both"/>
        <w:rPr>
          <w:rFonts w:ascii="Times New Roman" w:eastAsia="Times New Roman" w:hAnsi="Times New Roman" w:cs="Times New Roman"/>
          <w:sz w:val="28"/>
          <w:szCs w:val="28"/>
        </w:rPr>
      </w:pPr>
      <w:r w:rsidRPr="00360F77">
        <w:rPr>
          <w:rFonts w:ascii="Times New Roman" w:eastAsia="Times New Roman" w:hAnsi="Times New Roman" w:cs="Times New Roman"/>
          <w:i/>
          <w:sz w:val="28"/>
          <w:szCs w:val="28"/>
          <w:lang w:val="vi-VN"/>
        </w:rPr>
        <w:t>Mục 6</w:t>
      </w:r>
      <w:r w:rsidRPr="00360F77">
        <w:rPr>
          <w:rFonts w:ascii="Times New Roman" w:eastAsia="Times New Roman" w:hAnsi="Times New Roman" w:cs="Times New Roman"/>
          <w:sz w:val="28"/>
          <w:szCs w:val="28"/>
          <w:lang w:val="vi-VN"/>
        </w:rPr>
        <w:t>: Giá trị ghi sổ trên cân đối</w:t>
      </w:r>
      <w:r w:rsidRPr="00360F77">
        <w:rPr>
          <w:rFonts w:ascii="Times New Roman" w:eastAsia="Times New Roman" w:hAnsi="Times New Roman" w:cs="Times New Roman"/>
          <w:sz w:val="28"/>
          <w:szCs w:val="28"/>
        </w:rPr>
        <w:t xml:space="preserve"> tài khoản</w:t>
      </w:r>
      <w:r w:rsidRPr="00360F77">
        <w:rPr>
          <w:rFonts w:ascii="Times New Roman" w:eastAsia="Times New Roman" w:hAnsi="Times New Roman" w:cs="Times New Roman"/>
          <w:sz w:val="28"/>
          <w:szCs w:val="28"/>
          <w:lang w:val="vi-VN"/>
        </w:rPr>
        <w:t xml:space="preserve"> kế toán của trái phiếu, tín phiếu do Chính phủ, Ngân hàng Trung ương các nước </w:t>
      </w:r>
      <w:r w:rsidRPr="00360F77">
        <w:rPr>
          <w:rFonts w:ascii="Times New Roman" w:eastAsia="Times New Roman" w:hAnsi="Times New Roman" w:cs="Times New Roman"/>
          <w:sz w:val="28"/>
          <w:lang w:val="vi-VN"/>
        </w:rPr>
        <w:t xml:space="preserve">phát hành hoặc bảo lãnh thanh toán, được tổ chức xếp hạng quốc tế (Standard &amp; Poor’s, Fitch Rating) xếp hạng từ mức AA hoặc tương đương trở lên hoặc thang thứ hạng tương ứng của doanh nghiệp xếp hạng tín nhiệm độc lập khác </w:t>
      </w:r>
      <w:r w:rsidRPr="00360F77">
        <w:rPr>
          <w:rFonts w:ascii="Times New Roman" w:eastAsia="Times New Roman" w:hAnsi="Times New Roman" w:cs="Times New Roman"/>
          <w:sz w:val="28"/>
          <w:szCs w:val="28"/>
          <w:lang w:val="vi-VN"/>
        </w:rPr>
        <w:t>tại thời điểm cuối mỗi ngày.</w:t>
      </w:r>
    </w:p>
    <w:p w:rsidR="00360F77" w:rsidRPr="00360F77" w:rsidRDefault="00360F77" w:rsidP="00360F77">
      <w:pPr>
        <w:spacing w:before="80" w:after="80" w:line="240" w:lineRule="auto"/>
        <w:ind w:firstLine="709"/>
        <w:jc w:val="both"/>
        <w:rPr>
          <w:rFonts w:ascii="Times New Roman" w:eastAsia="Times New Roman" w:hAnsi="Times New Roman" w:cs="Times New Roman"/>
          <w:sz w:val="28"/>
          <w:szCs w:val="28"/>
        </w:rPr>
      </w:pPr>
      <w:r w:rsidRPr="00360F77">
        <w:rPr>
          <w:rFonts w:ascii="Times New Roman" w:eastAsia="Times New Roman" w:hAnsi="Times New Roman" w:cs="Times New Roman"/>
          <w:i/>
          <w:sz w:val="28"/>
          <w:szCs w:val="28"/>
        </w:rPr>
        <w:t>Mục 7:</w:t>
      </w:r>
      <w:r w:rsidRPr="00360F77">
        <w:rPr>
          <w:rFonts w:ascii="Times New Roman" w:eastAsia="Times New Roman" w:hAnsi="Times New Roman" w:cs="Times New Roman"/>
          <w:sz w:val="28"/>
          <w:szCs w:val="28"/>
        </w:rPr>
        <w:t xml:space="preserve"> 50% giá trị ghi sổ trái phiếu doanh nghiệp </w:t>
      </w:r>
      <w:r w:rsidRPr="00360F77">
        <w:rPr>
          <w:rFonts w:ascii="Times New Roman" w:eastAsia="Times New Roman" w:hAnsi="Times New Roman" w:cs="Times New Roman"/>
          <w:sz w:val="28"/>
          <w:szCs w:val="28"/>
          <w:lang w:val="vi-VN"/>
        </w:rPr>
        <w:t>tại thời điểm cuối mỗi ngày</w:t>
      </w:r>
      <w:r w:rsidRPr="00360F77">
        <w:rPr>
          <w:rFonts w:ascii="Times New Roman" w:eastAsia="Times New Roman" w:hAnsi="Times New Roman" w:cs="Times New Roman"/>
          <w:sz w:val="28"/>
          <w:szCs w:val="28"/>
        </w:rPr>
        <w:t xml:space="preserve"> mà ngân hàng, chi nhánh ngân hàng nước ngoài đang sở hữu trong trường hợp trái phiếu doanh nghiệp đáp ứng đầy đủ các điều kiện: (i) không phải là trái phiếu do tổ chức tín dụng, chi nhánh ngân hàng nước ngoài tại Việt Nam hoặc công ty con, công ty liên kết của tổ chức tín dụng phát hành; (ii) trái phiếu doanh nghiệp được niêm yết trên thị trường chứng khoán; (iii) trái phiếu doanh nghiệp được </w:t>
      </w:r>
      <w:r w:rsidRPr="00360F77">
        <w:rPr>
          <w:rFonts w:ascii="Times New Roman" w:eastAsia="Times New Roman" w:hAnsi="Times New Roman" w:cs="Times New Roman"/>
          <w:sz w:val="28"/>
          <w:lang w:val="vi-VN"/>
        </w:rPr>
        <w:t>tổ chức xếp hạng quốc tế (Standard &amp; Poor’s, Fitch Rating) xếp hạng từ mức AA</w:t>
      </w:r>
      <w:r w:rsidRPr="00360F77">
        <w:rPr>
          <w:rFonts w:ascii="Times New Roman" w:eastAsia="Times New Roman" w:hAnsi="Times New Roman" w:cs="Times New Roman"/>
          <w:sz w:val="28"/>
        </w:rPr>
        <w:t>-</w:t>
      </w:r>
      <w:r w:rsidRPr="00360F77">
        <w:rPr>
          <w:rFonts w:ascii="Times New Roman" w:eastAsia="Times New Roman" w:hAnsi="Times New Roman" w:cs="Times New Roman"/>
          <w:sz w:val="28"/>
          <w:lang w:val="vi-VN"/>
        </w:rPr>
        <w:t xml:space="preserve"> hoặc tương đương trở lên hoặc thang thứ hạng tương ứng của doanh nghiệp xếp hạng tín nhiệm độc lập khác</w:t>
      </w:r>
      <w:r w:rsidRPr="00360F77">
        <w:rPr>
          <w:rFonts w:ascii="Times New Roman" w:eastAsia="Times New Roman" w:hAnsi="Times New Roman" w:cs="Times New Roman"/>
          <w:sz w:val="28"/>
          <w:szCs w:val="28"/>
          <w:lang w:val="vi-VN"/>
        </w:rPr>
        <w:t>.</w:t>
      </w:r>
    </w:p>
    <w:p w:rsidR="00360F77" w:rsidRPr="00360F77" w:rsidRDefault="00360F77" w:rsidP="00360F77">
      <w:pPr>
        <w:spacing w:before="80" w:after="80" w:line="240" w:lineRule="auto"/>
        <w:ind w:firstLine="709"/>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lang w:val="vi-VN"/>
        </w:rPr>
        <w:t>Tiền gửi qua đêm được hiểu là tiền gửi trong khoảng thời gian tính từ cuối ngày làm việc hôm trước đến ngày làm việc liền kề tiếp theo.</w:t>
      </w:r>
    </w:p>
    <w:p w:rsidR="00360F77" w:rsidRPr="00360F77" w:rsidRDefault="00360F77" w:rsidP="00360F77">
      <w:pPr>
        <w:widowControl w:val="0"/>
        <w:tabs>
          <w:tab w:val="left" w:pos="-284"/>
        </w:tabs>
        <w:spacing w:before="80" w:after="80" w:line="240" w:lineRule="auto"/>
        <w:ind w:firstLine="709"/>
        <w:jc w:val="both"/>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ab/>
        <w:t>3. Nguyên tắc tính “Tài sản có tính thanh khoản cao”:</w:t>
      </w:r>
    </w:p>
    <w:p w:rsidR="00360F77" w:rsidRPr="00360F77" w:rsidRDefault="00360F77" w:rsidP="00360F77">
      <w:pPr>
        <w:widowControl w:val="0"/>
        <w:tabs>
          <w:tab w:val="left" w:pos="-284"/>
        </w:tabs>
        <w:spacing w:before="80" w:after="80" w:line="240" w:lineRule="auto"/>
        <w:ind w:firstLine="709"/>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i/>
          <w:color w:val="000000"/>
          <w:sz w:val="28"/>
          <w:szCs w:val="28"/>
          <w:lang w:val="vi-VN" w:eastAsia="vi-VN"/>
        </w:rPr>
        <w:tab/>
      </w:r>
      <w:r w:rsidRPr="00360F77">
        <w:rPr>
          <w:rFonts w:ascii="Times New Roman" w:eastAsia="Courier New" w:hAnsi="Times New Roman" w:cs="Courier New"/>
          <w:color w:val="000000"/>
          <w:sz w:val="28"/>
          <w:szCs w:val="28"/>
          <w:lang w:val="vi-VN" w:eastAsia="vi-VN"/>
        </w:rPr>
        <w:t xml:space="preserve">(i) Mục 3 và Mục </w:t>
      </w:r>
      <w:r w:rsidRPr="00360F77">
        <w:rPr>
          <w:rFonts w:ascii="Times New Roman" w:eastAsia="Courier New" w:hAnsi="Times New Roman" w:cs="Courier New"/>
          <w:color w:val="000000"/>
          <w:sz w:val="28"/>
          <w:szCs w:val="28"/>
          <w:lang w:eastAsia="vi-VN"/>
        </w:rPr>
        <w:t>7</w:t>
      </w:r>
      <w:r w:rsidRPr="00360F77">
        <w:rPr>
          <w:rFonts w:ascii="Times New Roman" w:eastAsia="Courier New" w:hAnsi="Times New Roman" w:cs="Courier New"/>
          <w:color w:val="000000"/>
          <w:sz w:val="28"/>
          <w:szCs w:val="28"/>
          <w:lang w:val="vi-VN" w:eastAsia="vi-VN"/>
        </w:rPr>
        <w:t xml:space="preserve"> phải đáp ứng các yêu cầu sau:</w:t>
      </w:r>
      <w:r w:rsidRPr="00360F77">
        <w:rPr>
          <w:rFonts w:ascii="Times New Roman" w:eastAsia="Courier New" w:hAnsi="Times New Roman" w:cs="Courier New"/>
          <w:color w:val="000000"/>
          <w:sz w:val="28"/>
          <w:szCs w:val="28"/>
          <w:lang w:val="vi-VN" w:eastAsia="vi-VN"/>
        </w:rPr>
        <w:tab/>
      </w:r>
    </w:p>
    <w:p w:rsidR="00360F77" w:rsidRPr="00360F77" w:rsidRDefault="00360F77" w:rsidP="00360F77">
      <w:pPr>
        <w:widowControl w:val="0"/>
        <w:spacing w:before="80" w:after="80" w:line="240" w:lineRule="auto"/>
        <w:ind w:firstLine="709"/>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Được sử dụng ngay để chi trả hoặc dễ chuyển đổi thành tiền với chi phí giao dịch thấp;</w:t>
      </w:r>
    </w:p>
    <w:p w:rsidR="00360F77" w:rsidRPr="00360F77" w:rsidRDefault="00360F77" w:rsidP="00360F77">
      <w:pPr>
        <w:widowControl w:val="0"/>
        <w:spacing w:before="80" w:after="80" w:line="240" w:lineRule="auto"/>
        <w:ind w:firstLine="709"/>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Không được dùng để bảo đảm cho các nghĩa vụ tài chính khác;</w:t>
      </w:r>
    </w:p>
    <w:p w:rsidR="00360F77" w:rsidRPr="00360F77" w:rsidRDefault="00360F77" w:rsidP="00360F77">
      <w:pPr>
        <w:widowControl w:val="0"/>
        <w:spacing w:before="80" w:after="80" w:line="240" w:lineRule="auto"/>
        <w:ind w:firstLine="709"/>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Không bao gồm số dư giấy tờ có giá đang đem đi chiết khấu, tái chiết khấu, cầm cố, bán có kỳ hạn;</w:t>
      </w:r>
    </w:p>
    <w:p w:rsidR="00360F77" w:rsidRPr="00360F77" w:rsidRDefault="00360F77" w:rsidP="00360F77">
      <w:pPr>
        <w:widowControl w:val="0"/>
        <w:spacing w:before="80" w:after="80" w:line="240" w:lineRule="auto"/>
        <w:ind w:firstLine="709"/>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Không bao gồm giấy tờ có giá mà tổ chức phát hành không thực hiện đúng nghĩa vụ thanh toán lãi, gốc;</w:t>
      </w:r>
    </w:p>
    <w:p w:rsidR="00360F77" w:rsidRPr="00360F77" w:rsidRDefault="00360F77" w:rsidP="00360F77">
      <w:pPr>
        <w:widowControl w:val="0"/>
        <w:spacing w:before="80" w:after="80" w:line="240" w:lineRule="auto"/>
        <w:ind w:firstLine="709"/>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 Không bao gồm trái phiếu (kể cả trái phiếu đặc biệt) do Công ty quản lý tài sản của các tổ chức tín dụng Việt Nam (VAMC) phát hành; </w:t>
      </w:r>
    </w:p>
    <w:p w:rsidR="00360F77" w:rsidRPr="00360F77" w:rsidRDefault="00360F77" w:rsidP="00360F77">
      <w:pPr>
        <w:widowControl w:val="0"/>
        <w:tabs>
          <w:tab w:val="left" w:pos="-284"/>
        </w:tabs>
        <w:spacing w:before="80" w:after="80" w:line="240" w:lineRule="auto"/>
        <w:ind w:firstLine="709"/>
        <w:jc w:val="both"/>
        <w:rPr>
          <w:rFonts w:ascii="Times New Roman" w:eastAsia="Courier New" w:hAnsi="Times New Roman" w:cs="Courier New"/>
          <w:color w:val="000000"/>
          <w:sz w:val="28"/>
          <w:szCs w:val="28"/>
          <w:lang w:eastAsia="vi-VN"/>
        </w:rPr>
      </w:pPr>
      <w:r w:rsidRPr="00360F77">
        <w:rPr>
          <w:rFonts w:ascii="Times New Roman" w:eastAsia="Courier New" w:hAnsi="Times New Roman" w:cs="Courier New"/>
          <w:i/>
          <w:color w:val="000000"/>
          <w:sz w:val="28"/>
          <w:szCs w:val="28"/>
          <w:lang w:val="vi-VN" w:eastAsia="vi-VN"/>
        </w:rPr>
        <w:tab/>
      </w:r>
      <w:r w:rsidRPr="00360F77">
        <w:rPr>
          <w:rFonts w:ascii="Times New Roman" w:eastAsia="Courier New" w:hAnsi="Times New Roman" w:cs="Courier New"/>
          <w:color w:val="000000"/>
          <w:sz w:val="28"/>
          <w:szCs w:val="28"/>
          <w:lang w:val="vi-VN" w:eastAsia="vi-VN"/>
        </w:rPr>
        <w:t>(ii) Tài sản có tính thanh khoản cao là giấy tờ có giá được sử dụng trong các giao dịch của Ngân hàng Nhà nước (trừ trái phiếu do Công ty quản lý tài sản của các tổ chức tín dụng Việt Nam (VAMC) phát hành); các loại trái phiếu, tín phiếu do Chính phủ, Ngân hàng trung ương các nước</w:t>
      </w:r>
      <w:r w:rsidRPr="00360F77">
        <w:rPr>
          <w:rFonts w:ascii="Times New Roman" w:eastAsia="Courier New" w:hAnsi="Times New Roman" w:cs="Courier New"/>
          <w:color w:val="000000"/>
          <w:sz w:val="28"/>
          <w:szCs w:val="24"/>
          <w:lang w:val="vi-VN" w:eastAsia="vi-VN"/>
        </w:rPr>
        <w:t xml:space="preserve"> phát hành hoặc bảo lãnh thanh toán, được tổ chức xếp hạng quốc tế (Standard &amp; Poor’s, Fitch Rating) xếp hạng từ mức AA hoặc tương đương trở lên hoặc thang thứ hạng tương ứng của doanh nghiệp xếp hạng tín nhiệm độc lập khác</w:t>
      </w:r>
      <w:r w:rsidRPr="00360F77">
        <w:rPr>
          <w:rFonts w:ascii="Times New Roman" w:eastAsia="Courier New" w:hAnsi="Times New Roman" w:cs="Courier New"/>
          <w:color w:val="000000"/>
          <w:sz w:val="28"/>
          <w:szCs w:val="28"/>
          <w:lang w:val="vi-VN" w:eastAsia="vi-VN"/>
        </w:rPr>
        <w:t xml:space="preserve"> có mệnh giá bằng đồng Việt Nam và các loại ngoại tệ tự do chuyển đổi.</w:t>
      </w:r>
    </w:p>
    <w:p w:rsidR="00360F77" w:rsidRPr="00360F77" w:rsidRDefault="00360F77" w:rsidP="00360F77">
      <w:pPr>
        <w:widowControl w:val="0"/>
        <w:tabs>
          <w:tab w:val="left" w:pos="-284"/>
        </w:tabs>
        <w:spacing w:after="120" w:line="240" w:lineRule="auto"/>
        <w:jc w:val="both"/>
        <w:rPr>
          <w:rFonts w:ascii="Times New Roman" w:eastAsia="Courier New" w:hAnsi="Times New Roman" w:cs="Courier New"/>
          <w:color w:val="000000"/>
          <w:sz w:val="28"/>
          <w:szCs w:val="28"/>
          <w:lang w:eastAsia="vi-VN"/>
        </w:rPr>
        <w:sectPr w:rsidR="00360F77" w:rsidRPr="00360F77" w:rsidSect="00FA6548">
          <w:pgSz w:w="11907" w:h="16840" w:code="9"/>
          <w:pgMar w:top="1134" w:right="1134" w:bottom="1134" w:left="1701" w:header="454" w:footer="275" w:gutter="0"/>
          <w:cols w:space="720"/>
          <w:docGrid w:linePitch="360"/>
        </w:sectPr>
      </w:pPr>
    </w:p>
    <w:p w:rsidR="00360F77" w:rsidRPr="00360F77" w:rsidRDefault="00360F77" w:rsidP="00360F77">
      <w:pPr>
        <w:widowControl w:val="0"/>
        <w:spacing w:after="0" w:line="240" w:lineRule="auto"/>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lastRenderedPageBreak/>
        <w:tab/>
        <w:t>Phần II. Dòng tiền vào:</w:t>
      </w:r>
    </w:p>
    <w:p w:rsidR="00360F77" w:rsidRPr="00360F77" w:rsidRDefault="00360F77" w:rsidP="00360F77">
      <w:pPr>
        <w:widowControl w:val="0"/>
        <w:spacing w:after="0" w:line="240" w:lineRule="auto"/>
        <w:ind w:firstLine="720"/>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1. Biểu mẫu tính “Dòng tiền vào”:</w:t>
      </w:r>
    </w:p>
    <w:tbl>
      <w:tblPr>
        <w:tblW w:w="14546" w:type="dxa"/>
        <w:jc w:val="center"/>
        <w:tblLayout w:type="fixed"/>
        <w:tblLook w:val="00A0" w:firstRow="1" w:lastRow="0" w:firstColumn="1" w:lastColumn="0" w:noHBand="0" w:noVBand="0"/>
      </w:tblPr>
      <w:tblGrid>
        <w:gridCol w:w="801"/>
        <w:gridCol w:w="7306"/>
        <w:gridCol w:w="1092"/>
        <w:gridCol w:w="1115"/>
        <w:gridCol w:w="1084"/>
        <w:gridCol w:w="1084"/>
        <w:gridCol w:w="1084"/>
        <w:gridCol w:w="980"/>
      </w:tblGrid>
      <w:tr w:rsidR="00360F77" w:rsidRPr="00360F77" w:rsidTr="009904B9">
        <w:trPr>
          <w:trHeight w:val="270"/>
          <w:tblHeader/>
          <w:jc w:val="center"/>
        </w:trPr>
        <w:tc>
          <w:tcPr>
            <w:tcW w:w="801" w:type="dxa"/>
            <w:vMerge w:val="restart"/>
            <w:tcBorders>
              <w:top w:val="double" w:sz="6" w:space="0" w:color="auto"/>
              <w:left w:val="double" w:sz="6"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Mục</w:t>
            </w:r>
          </w:p>
        </w:tc>
        <w:tc>
          <w:tcPr>
            <w:tcW w:w="7306" w:type="dxa"/>
            <w:vMerge w:val="restart"/>
            <w:tcBorders>
              <w:top w:val="double" w:sz="6" w:space="0" w:color="auto"/>
              <w:left w:val="double" w:sz="6" w:space="0" w:color="auto"/>
              <w:bottom w:val="single" w:sz="4" w:space="0" w:color="000000"/>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Khoản mục</w:t>
            </w:r>
          </w:p>
        </w:tc>
        <w:tc>
          <w:tcPr>
            <w:tcW w:w="6439" w:type="dxa"/>
            <w:gridSpan w:val="6"/>
            <w:tcBorders>
              <w:top w:val="double" w:sz="6" w:space="0" w:color="auto"/>
              <w:left w:val="nil"/>
              <w:bottom w:val="single" w:sz="4" w:space="0" w:color="auto"/>
              <w:right w:val="double" w:sz="6"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6"/>
                <w:szCs w:val="28"/>
                <w:lang w:val="vi-VN" w:eastAsia="vi-VN"/>
              </w:rPr>
              <w:t>Giá trị dòng tiền theo thời gian đến hạn</w:t>
            </w:r>
          </w:p>
        </w:tc>
      </w:tr>
      <w:tr w:rsidR="00360F77" w:rsidRPr="00360F77" w:rsidTr="009904B9">
        <w:trPr>
          <w:trHeight w:val="768"/>
          <w:tblHeader/>
          <w:jc w:val="center"/>
        </w:trPr>
        <w:tc>
          <w:tcPr>
            <w:tcW w:w="801" w:type="dxa"/>
            <w:vMerge/>
            <w:tcBorders>
              <w:left w:val="double" w:sz="6" w:space="0" w:color="auto"/>
              <w:right w:val="single" w:sz="4" w:space="0" w:color="auto"/>
            </w:tcBorders>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p>
        </w:tc>
        <w:tc>
          <w:tcPr>
            <w:tcW w:w="7306" w:type="dxa"/>
            <w:vMerge/>
            <w:tcBorders>
              <w:top w:val="double" w:sz="6" w:space="0" w:color="auto"/>
              <w:left w:val="double" w:sz="6" w:space="0" w:color="auto"/>
              <w:bottom w:val="single" w:sz="4" w:space="0" w:color="000000"/>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p>
        </w:tc>
        <w:tc>
          <w:tcPr>
            <w:tcW w:w="1092"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8"/>
                <w:lang w:val="vi-VN" w:eastAsia="vi-VN"/>
              </w:rPr>
            </w:pPr>
            <w:r w:rsidRPr="00360F77">
              <w:rPr>
                <w:rFonts w:ascii="Times New Roman" w:eastAsia="Courier New" w:hAnsi="Times New Roman" w:cs="Courier New"/>
                <w:b/>
                <w:bCs/>
                <w:color w:val="000000"/>
                <w:sz w:val="26"/>
                <w:szCs w:val="28"/>
                <w:lang w:val="vi-VN" w:eastAsia="vi-VN"/>
              </w:rPr>
              <w:t>Ngày tiếp theo</w:t>
            </w:r>
          </w:p>
        </w:tc>
        <w:tc>
          <w:tcPr>
            <w:tcW w:w="1115"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8"/>
                <w:lang w:val="vi-VN" w:eastAsia="vi-VN"/>
              </w:rPr>
            </w:pPr>
            <w:r w:rsidRPr="00360F77">
              <w:rPr>
                <w:rFonts w:ascii="Times New Roman" w:eastAsia="Courier New" w:hAnsi="Times New Roman" w:cs="Courier New"/>
                <w:b/>
                <w:bCs/>
                <w:color w:val="000000"/>
                <w:sz w:val="26"/>
                <w:szCs w:val="28"/>
                <w:lang w:val="vi-VN" w:eastAsia="vi-VN"/>
              </w:rPr>
              <w:t>Từ  ngày 2 đến ngày 7</w:t>
            </w: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8"/>
                <w:lang w:val="vi-VN" w:eastAsia="vi-VN"/>
              </w:rPr>
            </w:pPr>
            <w:r w:rsidRPr="00360F77">
              <w:rPr>
                <w:rFonts w:ascii="Times New Roman" w:eastAsia="Courier New" w:hAnsi="Times New Roman" w:cs="Courier New"/>
                <w:b/>
                <w:bCs/>
                <w:color w:val="000000"/>
                <w:sz w:val="26"/>
                <w:szCs w:val="28"/>
                <w:lang w:val="vi-VN" w:eastAsia="vi-VN"/>
              </w:rPr>
              <w:t>Từ ngày 8 đến ngày 30</w:t>
            </w: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8"/>
                <w:lang w:val="vi-VN" w:eastAsia="vi-VN"/>
              </w:rPr>
            </w:pPr>
            <w:r w:rsidRPr="00360F77">
              <w:rPr>
                <w:rFonts w:ascii="Times New Roman" w:eastAsia="Courier New" w:hAnsi="Times New Roman" w:cs="Courier New"/>
                <w:b/>
                <w:bCs/>
                <w:color w:val="000000"/>
                <w:sz w:val="26"/>
                <w:szCs w:val="28"/>
                <w:lang w:val="vi-VN" w:eastAsia="vi-VN"/>
              </w:rPr>
              <w:t>Từ ngày 31 đến ngày 180</w:t>
            </w: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8"/>
                <w:lang w:eastAsia="vi-VN"/>
              </w:rPr>
            </w:pPr>
            <w:r w:rsidRPr="00360F77">
              <w:rPr>
                <w:rFonts w:ascii="Times New Roman" w:eastAsia="Courier New" w:hAnsi="Times New Roman" w:cs="Courier New"/>
                <w:b/>
                <w:bCs/>
                <w:color w:val="000000"/>
                <w:sz w:val="26"/>
                <w:szCs w:val="28"/>
                <w:lang w:val="vi-VN" w:eastAsia="vi-VN"/>
              </w:rPr>
              <w:t xml:space="preserve">Từ ngày 181 đến </w:t>
            </w:r>
            <w:r w:rsidRPr="00360F77">
              <w:rPr>
                <w:rFonts w:ascii="Times New Roman" w:eastAsia="Courier New" w:hAnsi="Times New Roman" w:cs="Courier New"/>
                <w:b/>
                <w:bCs/>
                <w:color w:val="000000"/>
                <w:sz w:val="26"/>
                <w:szCs w:val="28"/>
                <w:lang w:eastAsia="vi-VN"/>
              </w:rPr>
              <w:t>1 năm</w:t>
            </w:r>
          </w:p>
        </w:tc>
        <w:tc>
          <w:tcPr>
            <w:tcW w:w="980" w:type="dxa"/>
            <w:tcBorders>
              <w:top w:val="nil"/>
              <w:left w:val="nil"/>
              <w:bottom w:val="single" w:sz="4" w:space="0" w:color="auto"/>
              <w:right w:val="double" w:sz="6"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6"/>
                <w:szCs w:val="28"/>
                <w:lang w:eastAsia="vi-VN"/>
              </w:rPr>
            </w:pPr>
            <w:r w:rsidRPr="00360F77">
              <w:rPr>
                <w:rFonts w:ascii="Times New Roman" w:eastAsia="Courier New" w:hAnsi="Times New Roman" w:cs="Courier New"/>
                <w:b/>
                <w:bCs/>
                <w:color w:val="000000"/>
                <w:sz w:val="26"/>
                <w:szCs w:val="28"/>
                <w:lang w:val="vi-VN" w:eastAsia="vi-VN"/>
              </w:rPr>
              <w:t xml:space="preserve">Trên </w:t>
            </w:r>
            <w:r w:rsidRPr="00360F77">
              <w:rPr>
                <w:rFonts w:ascii="Times New Roman" w:eastAsia="Courier New" w:hAnsi="Times New Roman" w:cs="Courier New"/>
                <w:b/>
                <w:bCs/>
                <w:color w:val="000000"/>
                <w:sz w:val="26"/>
                <w:szCs w:val="28"/>
                <w:lang w:eastAsia="vi-VN"/>
              </w:rPr>
              <w:t>1 năm</w:t>
            </w:r>
          </w:p>
        </w:tc>
      </w:tr>
      <w:tr w:rsidR="00360F77" w:rsidRPr="00360F77" w:rsidTr="009904B9">
        <w:trPr>
          <w:trHeight w:val="315"/>
          <w:tblHeader/>
          <w:jc w:val="center"/>
        </w:trPr>
        <w:tc>
          <w:tcPr>
            <w:tcW w:w="801" w:type="dxa"/>
            <w:vMerge/>
            <w:tcBorders>
              <w:left w:val="double" w:sz="6" w:space="0" w:color="auto"/>
              <w:bottom w:val="single" w:sz="4" w:space="0" w:color="000000"/>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b/>
                <w:bCs/>
                <w:color w:val="000000"/>
                <w:sz w:val="28"/>
                <w:szCs w:val="28"/>
                <w:lang w:val="vi-VN" w:eastAsia="vi-VN"/>
              </w:rPr>
            </w:pPr>
          </w:p>
        </w:tc>
        <w:tc>
          <w:tcPr>
            <w:tcW w:w="7306" w:type="dxa"/>
            <w:vMerge/>
            <w:tcBorders>
              <w:top w:val="double" w:sz="6" w:space="0" w:color="auto"/>
              <w:left w:val="double" w:sz="6" w:space="0" w:color="auto"/>
              <w:bottom w:val="single" w:sz="4" w:space="0" w:color="000000"/>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b/>
                <w:bCs/>
                <w:color w:val="000000"/>
                <w:sz w:val="28"/>
                <w:szCs w:val="28"/>
                <w:lang w:val="vi-VN" w:eastAsia="vi-VN"/>
              </w:rPr>
            </w:pPr>
          </w:p>
        </w:tc>
        <w:tc>
          <w:tcPr>
            <w:tcW w:w="1092"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(1)</w:t>
            </w:r>
          </w:p>
        </w:tc>
        <w:tc>
          <w:tcPr>
            <w:tcW w:w="1115"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(2)</w:t>
            </w: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(3)</w:t>
            </w: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(4)</w:t>
            </w: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(5)</w:t>
            </w:r>
          </w:p>
        </w:tc>
        <w:tc>
          <w:tcPr>
            <w:tcW w:w="980" w:type="dxa"/>
            <w:tcBorders>
              <w:top w:val="nil"/>
              <w:left w:val="nil"/>
              <w:bottom w:val="single" w:sz="4" w:space="0" w:color="auto"/>
              <w:right w:val="double" w:sz="6"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(6)</w:t>
            </w:r>
          </w:p>
        </w:tc>
      </w:tr>
      <w:tr w:rsidR="00360F77" w:rsidRPr="00360F77" w:rsidTr="009904B9">
        <w:trPr>
          <w:trHeight w:val="1288"/>
          <w:jc w:val="center"/>
        </w:trPr>
        <w:tc>
          <w:tcPr>
            <w:tcW w:w="801" w:type="dxa"/>
            <w:tcBorders>
              <w:top w:val="nil"/>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1</w:t>
            </w:r>
          </w:p>
        </w:tc>
        <w:tc>
          <w:tcPr>
            <w:tcW w:w="7306"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Tiền gửi tại các tổ chức tín dụng, chi nhánh ngân hàng nước ngoài, tổ chức tín dụng nước ngoài theo quy định của pháp luật. Cho vay tổ chức tín dụng, chi nhánh ngân hàng nước ngoài, tổ chức tín dụng nước ngoài:</w:t>
            </w:r>
          </w:p>
        </w:tc>
        <w:tc>
          <w:tcPr>
            <w:tcW w:w="1092"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w:t>
            </w:r>
          </w:p>
        </w:tc>
        <w:tc>
          <w:tcPr>
            <w:tcW w:w="1115"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w:t>
            </w: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w:t>
            </w: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w:t>
            </w: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w:t>
            </w:r>
          </w:p>
        </w:tc>
        <w:tc>
          <w:tcPr>
            <w:tcW w:w="98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w:t>
            </w:r>
          </w:p>
        </w:tc>
      </w:tr>
      <w:tr w:rsidR="00360F77" w:rsidRPr="00360F77" w:rsidTr="009904B9">
        <w:trPr>
          <w:trHeight w:val="132"/>
          <w:jc w:val="center"/>
        </w:trPr>
        <w:tc>
          <w:tcPr>
            <w:tcW w:w="801" w:type="dxa"/>
            <w:tcBorders>
              <w:top w:val="single" w:sz="4" w:space="0" w:color="auto"/>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1.1</w:t>
            </w:r>
          </w:p>
        </w:tc>
        <w:tc>
          <w:tcPr>
            <w:tcW w:w="7306" w:type="dxa"/>
            <w:tcBorders>
              <w:top w:val="single" w:sz="4" w:space="0" w:color="auto"/>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ind w:left="218"/>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Tiền gửi không kỳ hạn</w:t>
            </w:r>
          </w:p>
        </w:tc>
        <w:tc>
          <w:tcPr>
            <w:tcW w:w="1092"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15"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ind w:firstLine="6"/>
              <w:jc w:val="both"/>
              <w:rPr>
                <w:rFonts w:ascii="Times New Roman" w:eastAsia="Courier New" w:hAnsi="Times New Roman" w:cs="Courier New"/>
                <w:color w:val="000000"/>
                <w:sz w:val="28"/>
                <w:szCs w:val="28"/>
                <w:lang w:val="vi-VN" w:eastAsia="vi-VN"/>
              </w:rPr>
            </w:pPr>
          </w:p>
        </w:tc>
        <w:tc>
          <w:tcPr>
            <w:tcW w:w="108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980" w:type="dxa"/>
            <w:tcBorders>
              <w:top w:val="single" w:sz="4" w:space="0" w:color="auto"/>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132"/>
          <w:jc w:val="center"/>
        </w:trPr>
        <w:tc>
          <w:tcPr>
            <w:tcW w:w="801" w:type="dxa"/>
            <w:tcBorders>
              <w:top w:val="nil"/>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1.2</w:t>
            </w:r>
          </w:p>
        </w:tc>
        <w:tc>
          <w:tcPr>
            <w:tcW w:w="7306"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ind w:left="218"/>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Tiền gửi có kỳ hạn</w:t>
            </w:r>
          </w:p>
        </w:tc>
        <w:tc>
          <w:tcPr>
            <w:tcW w:w="1092"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15"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98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249"/>
          <w:jc w:val="center"/>
        </w:trPr>
        <w:tc>
          <w:tcPr>
            <w:tcW w:w="801" w:type="dxa"/>
            <w:tcBorders>
              <w:top w:val="nil"/>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rPr>
                <w:rFonts w:ascii="Times New Roman" w:eastAsia="Courier New" w:hAnsi="Times New Roman" w:cs="Courier New"/>
                <w:iCs/>
                <w:color w:val="000000"/>
                <w:sz w:val="28"/>
                <w:szCs w:val="28"/>
                <w:lang w:val="vi-VN" w:eastAsia="vi-VN"/>
              </w:rPr>
            </w:pPr>
            <w:r w:rsidRPr="00360F77">
              <w:rPr>
                <w:rFonts w:ascii="Times New Roman" w:eastAsia="Courier New" w:hAnsi="Times New Roman" w:cs="Courier New"/>
                <w:iCs/>
                <w:color w:val="000000"/>
                <w:sz w:val="28"/>
                <w:szCs w:val="28"/>
                <w:lang w:val="vi-VN" w:eastAsia="vi-VN"/>
              </w:rPr>
              <w:t>1.3</w:t>
            </w:r>
          </w:p>
        </w:tc>
        <w:tc>
          <w:tcPr>
            <w:tcW w:w="7306"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ind w:left="218"/>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Cho vay tổ chức tín dụng, chi nhánh ngân hàng nước ngoài và tổ chức tín dụng nước ngoài</w:t>
            </w:r>
          </w:p>
        </w:tc>
        <w:tc>
          <w:tcPr>
            <w:tcW w:w="1092"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15"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98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198"/>
          <w:jc w:val="center"/>
        </w:trPr>
        <w:tc>
          <w:tcPr>
            <w:tcW w:w="801"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2</w:t>
            </w:r>
          </w:p>
        </w:tc>
        <w:tc>
          <w:tcPr>
            <w:tcW w:w="7306"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vertAlign w:val="superscript"/>
                <w:lang w:val="vi-VN" w:eastAsia="vi-VN"/>
              </w:rPr>
            </w:pPr>
            <w:r w:rsidRPr="00360F77">
              <w:rPr>
                <w:rFonts w:ascii="Times New Roman" w:eastAsia="Courier New" w:hAnsi="Times New Roman" w:cs="Courier New"/>
                <w:color w:val="000000"/>
                <w:sz w:val="28"/>
                <w:szCs w:val="28"/>
                <w:lang w:val="vi-VN" w:eastAsia="vi-VN"/>
              </w:rPr>
              <w:t xml:space="preserve">Cho vay khách hàng                                                                                                                                                                                                                                                                                                                                                                                                                                                                                                                                                                                                                                                                                                                                                                                                                                                                                                                                                                                                                                                                                                                                                                                                                                                                                                                                                                                                                                                                                                                                                                                                                                                                                                                                                                                                                                                                                                                                                                                                                                                                                                                                                                                                                                                                                                                                                                                                                                                                                                                                                                                                                                                                            </w:t>
            </w:r>
          </w:p>
        </w:tc>
        <w:tc>
          <w:tcPr>
            <w:tcW w:w="1092"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15"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980" w:type="dxa"/>
            <w:tcBorders>
              <w:top w:val="nil"/>
              <w:left w:val="nil"/>
              <w:bottom w:val="single" w:sz="4" w:space="0" w:color="auto"/>
              <w:right w:val="double" w:sz="6"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129"/>
          <w:jc w:val="center"/>
        </w:trPr>
        <w:tc>
          <w:tcPr>
            <w:tcW w:w="801"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3</w:t>
            </w:r>
          </w:p>
        </w:tc>
        <w:tc>
          <w:tcPr>
            <w:tcW w:w="7306"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Chứng khoán kinh doanh</w:t>
            </w:r>
          </w:p>
        </w:tc>
        <w:tc>
          <w:tcPr>
            <w:tcW w:w="1092"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15"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980" w:type="dxa"/>
            <w:tcBorders>
              <w:top w:val="nil"/>
              <w:left w:val="nil"/>
              <w:bottom w:val="single" w:sz="4" w:space="0" w:color="auto"/>
              <w:right w:val="double" w:sz="6"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129"/>
          <w:jc w:val="center"/>
        </w:trPr>
        <w:tc>
          <w:tcPr>
            <w:tcW w:w="801"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4</w:t>
            </w:r>
          </w:p>
        </w:tc>
        <w:tc>
          <w:tcPr>
            <w:tcW w:w="7306"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Chứng khoán đầu tư</w:t>
            </w:r>
          </w:p>
        </w:tc>
        <w:tc>
          <w:tcPr>
            <w:tcW w:w="1092"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15"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980" w:type="dxa"/>
            <w:tcBorders>
              <w:top w:val="nil"/>
              <w:left w:val="nil"/>
              <w:bottom w:val="single" w:sz="4" w:space="0" w:color="auto"/>
              <w:right w:val="double" w:sz="6"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84"/>
          <w:jc w:val="center"/>
        </w:trPr>
        <w:tc>
          <w:tcPr>
            <w:tcW w:w="801"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5</w:t>
            </w:r>
          </w:p>
        </w:tc>
        <w:tc>
          <w:tcPr>
            <w:tcW w:w="7306"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Các công cụ tài chính phái sinh và các tài sản tài chính khác</w:t>
            </w:r>
          </w:p>
        </w:tc>
        <w:tc>
          <w:tcPr>
            <w:tcW w:w="1092"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w:t>
            </w:r>
          </w:p>
        </w:tc>
        <w:tc>
          <w:tcPr>
            <w:tcW w:w="1115"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w:t>
            </w:r>
          </w:p>
        </w:tc>
        <w:tc>
          <w:tcPr>
            <w:tcW w:w="108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w:t>
            </w:r>
          </w:p>
        </w:tc>
        <w:tc>
          <w:tcPr>
            <w:tcW w:w="108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w:t>
            </w:r>
          </w:p>
        </w:tc>
        <w:tc>
          <w:tcPr>
            <w:tcW w:w="108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w:t>
            </w:r>
          </w:p>
        </w:tc>
        <w:tc>
          <w:tcPr>
            <w:tcW w:w="980" w:type="dxa"/>
            <w:tcBorders>
              <w:top w:val="nil"/>
              <w:left w:val="nil"/>
              <w:bottom w:val="single" w:sz="4" w:space="0" w:color="auto"/>
              <w:right w:val="double" w:sz="6"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w:t>
            </w:r>
          </w:p>
        </w:tc>
      </w:tr>
      <w:tr w:rsidR="00360F77" w:rsidRPr="00360F77" w:rsidTr="009904B9">
        <w:trPr>
          <w:trHeight w:val="50"/>
          <w:jc w:val="center"/>
        </w:trPr>
        <w:tc>
          <w:tcPr>
            <w:tcW w:w="801"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6</w:t>
            </w:r>
          </w:p>
        </w:tc>
        <w:tc>
          <w:tcPr>
            <w:tcW w:w="7306"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Các khoản lãi, phí phải thu</w:t>
            </w:r>
          </w:p>
        </w:tc>
        <w:tc>
          <w:tcPr>
            <w:tcW w:w="1092"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15"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98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199"/>
          <w:jc w:val="center"/>
        </w:trPr>
        <w:tc>
          <w:tcPr>
            <w:tcW w:w="801"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7</w:t>
            </w:r>
          </w:p>
        </w:tc>
        <w:tc>
          <w:tcPr>
            <w:tcW w:w="7306"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Tài sản Có khác</w:t>
            </w:r>
          </w:p>
        </w:tc>
        <w:tc>
          <w:tcPr>
            <w:tcW w:w="1092"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15"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8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98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199"/>
          <w:jc w:val="center"/>
        </w:trPr>
        <w:tc>
          <w:tcPr>
            <w:tcW w:w="801" w:type="dxa"/>
            <w:tcBorders>
              <w:top w:val="single" w:sz="4" w:space="0" w:color="auto"/>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8</w:t>
            </w:r>
          </w:p>
        </w:tc>
        <w:tc>
          <w:tcPr>
            <w:tcW w:w="7306" w:type="dxa"/>
            <w:tcBorders>
              <w:top w:val="single" w:sz="4" w:space="0" w:color="auto"/>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 xml:space="preserve">Dòng tiền vào (B = 1 </w:t>
            </w:r>
            <w:r w:rsidRPr="00360F77">
              <w:rPr>
                <w:rFonts w:ascii="Times New Roman" w:eastAsia="Courier New" w:hAnsi="Times New Roman" w:cs="Courier New"/>
                <w:b/>
                <w:bCs/>
                <w:color w:val="000000"/>
                <w:sz w:val="28"/>
                <w:szCs w:val="28"/>
                <w:lang w:val="vi-VN" w:eastAsia="vi-VN"/>
              </w:rPr>
              <w:t>÷</w:t>
            </w:r>
            <w:r w:rsidRPr="00360F77">
              <w:rPr>
                <w:rFonts w:ascii="Times New Roman" w:eastAsia="Courier New" w:hAnsi="Times New Roman" w:cs="Courier New"/>
                <w:b/>
                <w:color w:val="000000"/>
                <w:sz w:val="28"/>
                <w:szCs w:val="28"/>
                <w:lang w:val="vi-VN" w:eastAsia="vi-VN"/>
              </w:rPr>
              <w:t xml:space="preserve"> 7)</w:t>
            </w:r>
          </w:p>
        </w:tc>
        <w:tc>
          <w:tcPr>
            <w:tcW w:w="1092"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p>
        </w:tc>
        <w:tc>
          <w:tcPr>
            <w:tcW w:w="1115"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p>
        </w:tc>
        <w:tc>
          <w:tcPr>
            <w:tcW w:w="108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p>
        </w:tc>
        <w:tc>
          <w:tcPr>
            <w:tcW w:w="108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p>
        </w:tc>
        <w:tc>
          <w:tcPr>
            <w:tcW w:w="108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p>
        </w:tc>
        <w:tc>
          <w:tcPr>
            <w:tcW w:w="980" w:type="dxa"/>
            <w:tcBorders>
              <w:top w:val="single" w:sz="4" w:space="0" w:color="auto"/>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p>
        </w:tc>
      </w:tr>
    </w:tbl>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u w:val="single"/>
          <w:lang w:val="vi-VN" w:eastAsia="vi-VN"/>
        </w:rPr>
        <w:sectPr w:rsidR="00360F77" w:rsidRPr="00360F77" w:rsidSect="00C66B22">
          <w:pgSz w:w="16840" w:h="11907" w:orient="landscape" w:code="9"/>
          <w:pgMar w:top="709" w:right="1140" w:bottom="544" w:left="1140" w:header="152" w:footer="170" w:gutter="0"/>
          <w:cols w:space="720"/>
          <w:docGrid w:linePitch="360"/>
        </w:sectPr>
      </w:pPr>
    </w:p>
    <w:p w:rsidR="00360F77" w:rsidRPr="00360F77" w:rsidRDefault="00360F77" w:rsidP="00360F77">
      <w:pPr>
        <w:widowControl w:val="0"/>
        <w:tabs>
          <w:tab w:val="left" w:pos="-284"/>
        </w:tabs>
        <w:spacing w:after="120" w:line="240" w:lineRule="auto"/>
        <w:jc w:val="both"/>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lastRenderedPageBreak/>
        <w:tab/>
        <w:t>2. Hướng dẫn cách lấy số liệu “Dòng tiền vào”:</w:t>
      </w:r>
    </w:p>
    <w:p w:rsidR="00360F77" w:rsidRPr="00360F77" w:rsidRDefault="00360F77" w:rsidP="00360F77">
      <w:pPr>
        <w:widowControl w:val="0"/>
        <w:tabs>
          <w:tab w:val="left" w:pos="-284"/>
        </w:tabs>
        <w:spacing w:after="120" w:line="240" w:lineRule="auto"/>
        <w:jc w:val="both"/>
        <w:rPr>
          <w:rFonts w:ascii="Times New Roman" w:eastAsia="Courier New" w:hAnsi="Times New Roman" w:cs="Courier New"/>
          <w:b/>
          <w:i/>
          <w:color w:val="000000"/>
          <w:sz w:val="28"/>
          <w:szCs w:val="28"/>
          <w:lang w:val="vi-VN" w:eastAsia="vi-VN"/>
        </w:rPr>
      </w:pPr>
      <w:r w:rsidRPr="00360F77">
        <w:rPr>
          <w:rFonts w:ascii="Times New Roman" w:eastAsia="Courier New" w:hAnsi="Times New Roman" w:cs="Courier New"/>
          <w:color w:val="000000"/>
          <w:sz w:val="28"/>
          <w:szCs w:val="28"/>
          <w:lang w:val="vi-VN" w:eastAsia="vi-VN"/>
        </w:rPr>
        <w:tab/>
      </w:r>
      <w:r w:rsidRPr="00360F77">
        <w:rPr>
          <w:rFonts w:ascii="Times New Roman" w:eastAsia="Courier New" w:hAnsi="Times New Roman" w:cs="Courier New"/>
          <w:i/>
          <w:color w:val="000000"/>
          <w:sz w:val="28"/>
          <w:szCs w:val="28"/>
          <w:lang w:val="vi-VN" w:eastAsia="vi-VN"/>
        </w:rPr>
        <w:t>Mục 1.1: Tiền gửi không kỳ hạn</w:t>
      </w:r>
      <w:r w:rsidRPr="00360F77">
        <w:rPr>
          <w:rFonts w:ascii="Times New Roman" w:eastAsia="Courier New" w:hAnsi="Times New Roman" w:cs="Courier New"/>
          <w:color w:val="000000"/>
          <w:sz w:val="28"/>
          <w:szCs w:val="28"/>
          <w:lang w:val="vi-VN" w:eastAsia="vi-VN"/>
        </w:rPr>
        <w:t>: Lấy số dư tiền gửi không kỳ hạn trên cân đối kế toán điền vào cột “Ngày tiếp theo” và không được điền vào các ngày còn lại.</w:t>
      </w:r>
    </w:p>
    <w:p w:rsidR="00360F77" w:rsidRPr="00360F77" w:rsidRDefault="00360F77" w:rsidP="00360F77">
      <w:pPr>
        <w:spacing w:after="120" w:line="240" w:lineRule="auto"/>
        <w:ind w:firstLine="714"/>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Mục 1.2: Tiền gửi có kỳ hạn:</w:t>
      </w:r>
      <w:r w:rsidRPr="00360F77">
        <w:rPr>
          <w:rFonts w:ascii="Times New Roman" w:eastAsia="Times New Roman" w:hAnsi="Times New Roman" w:cs="Times New Roman"/>
          <w:sz w:val="28"/>
          <w:szCs w:val="28"/>
          <w:lang w:val="vi-VN"/>
        </w:rPr>
        <w:t xml:space="preserve"> Lấy số dư tiền gửi có kỳ hạn đến hạn thanh toán ghi trên hợp đồng tiền gửi điền vào cột thích hợp tương ứng với ngày đến hạn thanh toán. </w:t>
      </w:r>
    </w:p>
    <w:p w:rsidR="00360F77" w:rsidRPr="00360F77" w:rsidRDefault="00360F77" w:rsidP="00360F77">
      <w:pPr>
        <w:spacing w:after="120" w:line="240" w:lineRule="auto"/>
        <w:ind w:firstLine="714"/>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Mục 1.3: Cho vay các tổ chức tín dụng, chi nhánh ngân hàng nước ngoài và tổ chức tín dụng nước ngoài</w:t>
      </w:r>
      <w:r w:rsidRPr="00360F77">
        <w:rPr>
          <w:rFonts w:ascii="Times New Roman" w:eastAsia="Times New Roman" w:hAnsi="Times New Roman" w:cs="Times New Roman"/>
          <w:sz w:val="28"/>
          <w:szCs w:val="28"/>
          <w:lang w:val="vi-VN"/>
        </w:rPr>
        <w:t xml:space="preserve">: Lấy số dư nợ cho vay đến hạn thanh toán ghi trên hợp đồng cho vay điền vào cột thích hợp tương ứng với ngày đến hạn thanh toán. </w:t>
      </w:r>
    </w:p>
    <w:p w:rsidR="00360F77" w:rsidRPr="00360F77" w:rsidRDefault="00360F77" w:rsidP="00360F77">
      <w:pPr>
        <w:spacing w:after="120" w:line="240" w:lineRule="auto"/>
        <w:ind w:firstLine="714"/>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Mục 2: Cho vay khách hàng</w:t>
      </w:r>
      <w:r w:rsidRPr="00360F77">
        <w:rPr>
          <w:rFonts w:ascii="Times New Roman" w:eastAsia="Times New Roman" w:hAnsi="Times New Roman" w:cs="Times New Roman"/>
          <w:sz w:val="28"/>
          <w:szCs w:val="28"/>
          <w:lang w:val="vi-VN"/>
        </w:rPr>
        <w:t>:</w:t>
      </w:r>
      <w:r w:rsidRPr="00360F77">
        <w:rPr>
          <w:rFonts w:ascii="Times New Roman" w:eastAsia="Times New Roman" w:hAnsi="Times New Roman" w:cs="Times New Roman"/>
          <w:b/>
          <w:sz w:val="28"/>
          <w:szCs w:val="28"/>
          <w:lang w:val="vi-VN"/>
        </w:rPr>
        <w:t xml:space="preserve"> </w:t>
      </w:r>
      <w:r w:rsidRPr="00360F77">
        <w:rPr>
          <w:rFonts w:ascii="Times New Roman" w:eastAsia="Times New Roman" w:hAnsi="Times New Roman" w:cs="Times New Roman"/>
          <w:sz w:val="28"/>
          <w:szCs w:val="28"/>
          <w:lang w:val="vi-VN"/>
        </w:rPr>
        <w:t>Lấy số dư nợ cho vay đến hạn thanh toán ghi trên hợp đồng cho vay điền vào cột thích hợp tương ứng với ngày đến hạn thanh toán. Đối với khoản vay có nhiều kỳ hạn trả nợ, dòng tiền vào được ghi nhận theo kỳ trả nợ tương ứng.</w:t>
      </w:r>
    </w:p>
    <w:p w:rsidR="00360F77" w:rsidRPr="00360F77" w:rsidRDefault="00360F77" w:rsidP="00360F77">
      <w:pPr>
        <w:spacing w:after="120" w:line="240" w:lineRule="auto"/>
        <w:ind w:firstLine="714"/>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Mục 3: Chứng khoán kinh doanh</w:t>
      </w:r>
      <w:r w:rsidRPr="00360F77">
        <w:rPr>
          <w:rFonts w:ascii="Times New Roman" w:eastAsia="Times New Roman" w:hAnsi="Times New Roman" w:cs="Times New Roman"/>
          <w:sz w:val="28"/>
          <w:szCs w:val="28"/>
          <w:lang w:val="vi-VN"/>
        </w:rPr>
        <w:t>:</w:t>
      </w:r>
    </w:p>
    <w:p w:rsidR="00360F77" w:rsidRPr="00360F77" w:rsidRDefault="00360F77" w:rsidP="00360F77">
      <w:pPr>
        <w:widowControl w:val="0"/>
        <w:tabs>
          <w:tab w:val="left" w:pos="-284"/>
        </w:tabs>
        <w:spacing w:after="120" w:line="240" w:lineRule="auto"/>
        <w:jc w:val="both"/>
        <w:rPr>
          <w:rFonts w:ascii="Times New Roman" w:eastAsia="Courier New" w:hAnsi="Times New Roman" w:cs="Courier New"/>
          <w:b/>
          <w:i/>
          <w:color w:val="000000"/>
          <w:sz w:val="28"/>
          <w:szCs w:val="28"/>
          <w:lang w:val="vi-VN" w:eastAsia="vi-VN"/>
        </w:rPr>
      </w:pPr>
      <w:r w:rsidRPr="00360F77">
        <w:rPr>
          <w:rFonts w:ascii="Times New Roman" w:eastAsia="Courier New" w:hAnsi="Times New Roman" w:cs="Courier New"/>
          <w:i/>
          <w:color w:val="000000"/>
          <w:sz w:val="28"/>
          <w:szCs w:val="28"/>
          <w:lang w:val="vi-VN" w:eastAsia="vi-VN"/>
        </w:rPr>
        <w:tab/>
        <w:t>- Chứng khoán kinh doanh niêm yết</w:t>
      </w:r>
      <w:r w:rsidRPr="00360F77">
        <w:rPr>
          <w:rFonts w:ascii="Times New Roman" w:eastAsia="Times New Roman" w:hAnsi="Times New Roman" w:cs="Times New Roman"/>
          <w:color w:val="000000"/>
          <w:sz w:val="28"/>
          <w:szCs w:val="28"/>
          <w:lang w:val="vi-VN" w:eastAsia="vi-VN"/>
        </w:rPr>
        <w:t xml:space="preserve"> </w:t>
      </w:r>
      <w:r w:rsidRPr="00360F77">
        <w:rPr>
          <w:rFonts w:ascii="Times New Roman" w:eastAsia="Times New Roman" w:hAnsi="Times New Roman" w:cs="Times New Roman"/>
          <w:i/>
          <w:color w:val="000000"/>
          <w:sz w:val="28"/>
          <w:szCs w:val="28"/>
          <w:lang w:val="vi-VN" w:eastAsia="vi-VN"/>
        </w:rPr>
        <w:t>hoặc đăng ký giao dịch trên thị trường chứng khoán trong nước</w:t>
      </w:r>
      <w:r w:rsidRPr="00360F77">
        <w:rPr>
          <w:rFonts w:ascii="Times New Roman" w:eastAsia="Courier New" w:hAnsi="Times New Roman" w:cs="Courier New"/>
          <w:i/>
          <w:color w:val="000000"/>
          <w:sz w:val="28"/>
          <w:szCs w:val="28"/>
          <w:lang w:val="vi-VN" w:eastAsia="vi-VN"/>
        </w:rPr>
        <w:t>:</w:t>
      </w:r>
      <w:r w:rsidRPr="00360F77">
        <w:rPr>
          <w:rFonts w:ascii="Times New Roman" w:eastAsia="Courier New" w:hAnsi="Times New Roman" w:cs="Courier New"/>
          <w:color w:val="000000"/>
          <w:sz w:val="28"/>
          <w:szCs w:val="28"/>
          <w:lang w:val="vi-VN" w:eastAsia="vi-VN"/>
        </w:rPr>
        <w:t xml:space="preserve"> Lấy giá trị ghi sổ trừ đi dự phòng giảm giá chứng khoán phải trích lập theo quy định của pháp luật điền vào cột “Ngày tiếp theo” và không được điền vào các ngày còn lại.</w:t>
      </w:r>
    </w:p>
    <w:p w:rsidR="00360F77" w:rsidRPr="00360F77" w:rsidRDefault="00360F77" w:rsidP="00360F77">
      <w:pPr>
        <w:spacing w:after="120" w:line="240" w:lineRule="auto"/>
        <w:ind w:firstLine="714"/>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ab/>
        <w:t>- Chứng khoán kinh doanh chưa niêm yết:</w:t>
      </w:r>
      <w:r w:rsidRPr="00360F77">
        <w:rPr>
          <w:rFonts w:ascii="Times New Roman" w:eastAsia="Times New Roman" w:hAnsi="Times New Roman" w:cs="Times New Roman"/>
          <w:sz w:val="28"/>
          <w:szCs w:val="28"/>
          <w:lang w:val="vi-VN"/>
        </w:rPr>
        <w:t xml:space="preserve"> Lấy giá trị ghi sổ của chứng  khoán kinh doanh điền vào cột thích hợp tương ứng với ngày đáo hạn. </w:t>
      </w:r>
    </w:p>
    <w:p w:rsidR="00360F77" w:rsidRPr="00360F77" w:rsidRDefault="00360F77" w:rsidP="00360F77">
      <w:pPr>
        <w:spacing w:after="120" w:line="240" w:lineRule="auto"/>
        <w:ind w:firstLine="714"/>
        <w:jc w:val="both"/>
        <w:rPr>
          <w:rFonts w:ascii="Times New Roman" w:eastAsia="Times New Roman" w:hAnsi="Times New Roman" w:cs="Times New Roman"/>
          <w:i/>
          <w:sz w:val="28"/>
          <w:szCs w:val="28"/>
          <w:lang w:val="vi-VN"/>
        </w:rPr>
      </w:pPr>
      <w:r w:rsidRPr="00360F77">
        <w:rPr>
          <w:rFonts w:ascii="Times New Roman" w:eastAsia="Times New Roman" w:hAnsi="Times New Roman" w:cs="Times New Roman"/>
          <w:i/>
          <w:sz w:val="28"/>
          <w:szCs w:val="28"/>
          <w:lang w:val="vi-VN"/>
        </w:rPr>
        <w:t xml:space="preserve">Mục 4: Chứng khoán đầu tư: </w:t>
      </w:r>
    </w:p>
    <w:p w:rsidR="00360F77" w:rsidRPr="00360F77" w:rsidRDefault="00360F77" w:rsidP="00360F77">
      <w:pPr>
        <w:widowControl w:val="0"/>
        <w:tabs>
          <w:tab w:val="left" w:pos="-284"/>
        </w:tabs>
        <w:spacing w:after="12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i/>
          <w:color w:val="000000"/>
          <w:sz w:val="28"/>
          <w:szCs w:val="28"/>
          <w:lang w:val="vi-VN" w:eastAsia="vi-VN"/>
        </w:rPr>
        <w:tab/>
        <w:t>- Chứng khoán đầu tư sẵn sàng để bán niêm yết</w:t>
      </w:r>
      <w:r w:rsidRPr="00360F77">
        <w:rPr>
          <w:rFonts w:ascii="Times New Roman" w:eastAsia="Times New Roman" w:hAnsi="Times New Roman" w:cs="Times New Roman"/>
          <w:color w:val="000000"/>
          <w:sz w:val="28"/>
          <w:szCs w:val="28"/>
          <w:lang w:val="vi-VN" w:eastAsia="vi-VN"/>
        </w:rPr>
        <w:t xml:space="preserve"> </w:t>
      </w:r>
      <w:r w:rsidRPr="00360F77">
        <w:rPr>
          <w:rFonts w:ascii="Times New Roman" w:eastAsia="Times New Roman" w:hAnsi="Times New Roman" w:cs="Times New Roman"/>
          <w:i/>
          <w:color w:val="000000"/>
          <w:sz w:val="28"/>
          <w:szCs w:val="28"/>
          <w:lang w:val="vi-VN" w:eastAsia="vi-VN"/>
        </w:rPr>
        <w:t>hoặc đăng ký giao dịch trên thị trường chứng khoán trong nước</w:t>
      </w:r>
      <w:r w:rsidRPr="00360F77">
        <w:rPr>
          <w:rFonts w:ascii="Times New Roman" w:eastAsia="Courier New" w:hAnsi="Times New Roman" w:cs="Courier New"/>
          <w:i/>
          <w:color w:val="000000"/>
          <w:sz w:val="28"/>
          <w:szCs w:val="28"/>
          <w:lang w:val="vi-VN" w:eastAsia="vi-VN"/>
        </w:rPr>
        <w:t xml:space="preserve">: </w:t>
      </w:r>
      <w:r w:rsidRPr="00360F77">
        <w:rPr>
          <w:rFonts w:ascii="Times New Roman" w:eastAsia="Courier New" w:hAnsi="Times New Roman" w:cs="Courier New"/>
          <w:color w:val="000000"/>
          <w:sz w:val="28"/>
          <w:szCs w:val="28"/>
          <w:lang w:val="vi-VN" w:eastAsia="vi-VN"/>
        </w:rPr>
        <w:t>Lấy giá trị ghi sổ trừ dự phòng giảm giá chứng khoán phải trích lập theo quy định của pháp luật điền vào cột “Ngày tiếp theo” và không được điền vào các ngày còn lại.</w:t>
      </w:r>
    </w:p>
    <w:p w:rsidR="00360F77" w:rsidRPr="00360F77" w:rsidRDefault="00360F77" w:rsidP="00360F77">
      <w:pPr>
        <w:tabs>
          <w:tab w:val="left" w:pos="990"/>
        </w:tabs>
        <w:spacing w:after="120" w:line="240" w:lineRule="auto"/>
        <w:ind w:firstLine="714"/>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 Chứng khoán đầu tư giữ đến ngày đáo hạn đã niêm yết</w:t>
      </w:r>
      <w:r w:rsidRPr="00360F77">
        <w:rPr>
          <w:rFonts w:ascii="Times New Roman" w:eastAsia="Times New Roman" w:hAnsi="Times New Roman" w:cs="Times New Roman"/>
          <w:color w:val="000000"/>
          <w:sz w:val="28"/>
          <w:szCs w:val="28"/>
          <w:lang w:val="vi-VN"/>
        </w:rPr>
        <w:t xml:space="preserve"> </w:t>
      </w:r>
      <w:r w:rsidRPr="00360F77">
        <w:rPr>
          <w:rFonts w:ascii="Times New Roman" w:eastAsia="Times New Roman" w:hAnsi="Times New Roman" w:cs="Times New Roman"/>
          <w:i/>
          <w:color w:val="000000"/>
          <w:sz w:val="28"/>
          <w:szCs w:val="28"/>
          <w:lang w:val="vi-VN"/>
        </w:rPr>
        <w:t>hoặc đăng ký giao dịch trên thị trường chứng khoán trong nước</w:t>
      </w:r>
      <w:r w:rsidRPr="00360F77">
        <w:rPr>
          <w:rFonts w:ascii="Times New Roman" w:eastAsia="Times New Roman" w:hAnsi="Times New Roman" w:cs="Times New Roman"/>
          <w:i/>
          <w:sz w:val="28"/>
          <w:szCs w:val="28"/>
          <w:lang w:val="vi-VN"/>
        </w:rPr>
        <w:t>:</w:t>
      </w:r>
      <w:r w:rsidRPr="00360F77">
        <w:rPr>
          <w:rFonts w:ascii="Times New Roman" w:eastAsia="Times New Roman" w:hAnsi="Times New Roman" w:cs="Times New Roman"/>
          <w:sz w:val="28"/>
          <w:szCs w:val="28"/>
          <w:lang w:val="vi-VN"/>
        </w:rPr>
        <w:t xml:space="preserve"> Lấy giá trị ghi sổ của chứng khoán đầu tư giữ đến ngày đáo hạn trừ dự phòng giảm giá chứng khoán phải trích lập theo quy định của pháp luật điền vào cột thích hợp tương ứng với ngày đáo hạn.</w:t>
      </w:r>
    </w:p>
    <w:p w:rsidR="00360F77" w:rsidRPr="00360F77" w:rsidRDefault="00360F77" w:rsidP="00360F77">
      <w:pPr>
        <w:tabs>
          <w:tab w:val="left" w:pos="990"/>
        </w:tabs>
        <w:spacing w:after="120" w:line="240" w:lineRule="auto"/>
        <w:ind w:firstLine="714"/>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 xml:space="preserve">- Chứng khoán đầu tư sẵn sàng để bán chưa niêm yết: </w:t>
      </w:r>
      <w:r w:rsidRPr="00360F77">
        <w:rPr>
          <w:rFonts w:ascii="Times New Roman" w:eastAsia="Times New Roman" w:hAnsi="Times New Roman" w:cs="Times New Roman"/>
          <w:sz w:val="28"/>
          <w:szCs w:val="28"/>
          <w:lang w:val="vi-VN"/>
        </w:rPr>
        <w:t>Lấy giá trị ghi sổ của chứng khoán đầu tư sẵn sàng để bán điền vào cột thích hợp tương ứng với ngày đáo hạn.</w:t>
      </w:r>
    </w:p>
    <w:p w:rsidR="00360F77" w:rsidRPr="00360F77" w:rsidRDefault="00360F77" w:rsidP="00360F77">
      <w:pPr>
        <w:spacing w:after="120" w:line="240" w:lineRule="auto"/>
        <w:ind w:firstLine="714"/>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 xml:space="preserve">- Chứng khoán đầu tư giữ đến ngày đáo hạn chưa niêm yết: </w:t>
      </w:r>
      <w:r w:rsidRPr="00360F77">
        <w:rPr>
          <w:rFonts w:ascii="Times New Roman" w:eastAsia="Times New Roman" w:hAnsi="Times New Roman" w:cs="Times New Roman"/>
          <w:sz w:val="28"/>
          <w:szCs w:val="28"/>
          <w:lang w:val="vi-VN"/>
        </w:rPr>
        <w:t>Lấy giá trị  ghi sổ của chứng khoán đầu tư giữ đến ngày đáo hạn điền vào cột thích hợp tương ứng với ngày đáo hạn.</w:t>
      </w:r>
    </w:p>
    <w:p w:rsidR="00360F77" w:rsidRPr="00360F77" w:rsidRDefault="00360F77" w:rsidP="00360F77">
      <w:pPr>
        <w:tabs>
          <w:tab w:val="left" w:pos="990"/>
        </w:tabs>
        <w:spacing w:after="120" w:line="240" w:lineRule="auto"/>
        <w:ind w:firstLine="714"/>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 xml:space="preserve">Mục 5: Các công cụ tài chính phái sinh và các tài sản tài chính khác: Lấy </w:t>
      </w:r>
      <w:r w:rsidRPr="00360F77">
        <w:rPr>
          <w:rFonts w:ascii="Times New Roman" w:eastAsia="Times New Roman" w:hAnsi="Times New Roman" w:cs="Times New Roman"/>
          <w:sz w:val="28"/>
          <w:szCs w:val="28"/>
          <w:lang w:val="vi-VN"/>
        </w:rPr>
        <w:t>số tiền chắc chắn sẽ thu được phát sinh từ việc thực hiện các công cụ tài chính phái sinh và các tài sản tài chính khác điền vào cột thích hợp tương ứng với ngày phát sinh dòng tiền.</w:t>
      </w:r>
    </w:p>
    <w:p w:rsidR="00360F77" w:rsidRPr="00360F77" w:rsidRDefault="00360F77" w:rsidP="00360F77">
      <w:pPr>
        <w:spacing w:after="120" w:line="240" w:lineRule="auto"/>
        <w:ind w:firstLine="709"/>
        <w:jc w:val="both"/>
        <w:rPr>
          <w:rFonts w:ascii="Times New Roman" w:eastAsia="Times New Roman" w:hAnsi="Times New Roman" w:cs="Times New Roman"/>
          <w:b/>
          <w:sz w:val="28"/>
          <w:szCs w:val="28"/>
          <w:lang w:val="vi-VN"/>
        </w:rPr>
      </w:pPr>
      <w:r w:rsidRPr="00360F77">
        <w:rPr>
          <w:rFonts w:ascii="Times New Roman" w:eastAsia="Times New Roman" w:hAnsi="Times New Roman" w:cs="Times New Roman"/>
          <w:i/>
          <w:sz w:val="28"/>
          <w:szCs w:val="28"/>
          <w:lang w:val="vi-VN"/>
        </w:rPr>
        <w:lastRenderedPageBreak/>
        <w:t>Mục 6: Các khoản lãi, phí phải thu:</w:t>
      </w:r>
      <w:r w:rsidRPr="00360F77">
        <w:rPr>
          <w:rFonts w:ascii="Times New Roman" w:eastAsia="Times New Roman" w:hAnsi="Times New Roman" w:cs="Times New Roman"/>
          <w:sz w:val="28"/>
          <w:szCs w:val="28"/>
          <w:lang w:val="vi-VN"/>
        </w:rPr>
        <w:t xml:space="preserve"> Lấy số tiền lãi, phí phải thu đến hạn, chắc chắn thu được phát sinh từ các khoản cho vay, tiền gửi, chứng khoán đầu tư, các công cụ phái sinh và tài sản tài chính khác đủ điều kiện được ghi nhận vào “Dòng tiền vào” ở các mục 1, 2, 3, 4, 5 nêu trên điền vào cột thích hợp tương ứng với ngày đến hạn phải thu.  </w:t>
      </w:r>
    </w:p>
    <w:p w:rsidR="00360F77" w:rsidRPr="00360F77" w:rsidRDefault="00360F77" w:rsidP="00360F77">
      <w:pPr>
        <w:spacing w:after="120" w:line="240" w:lineRule="auto"/>
        <w:ind w:firstLine="717"/>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 xml:space="preserve">Mục 7: </w:t>
      </w:r>
      <w:r w:rsidRPr="00360F77">
        <w:rPr>
          <w:rFonts w:ascii="Times New Roman" w:eastAsia="Times New Roman" w:hAnsi="Times New Roman" w:cs="Times New Roman"/>
          <w:sz w:val="28"/>
          <w:szCs w:val="28"/>
          <w:lang w:val="vi-VN"/>
        </w:rPr>
        <w:t xml:space="preserve">Tài sản Có khác: Lấy số tiền chắc chắn sẽ thu được phát sinh từ việc thực hiện “Tài sản Có khác” theo hướng dẫn tại Quyết định số 16/2007/QĐ-NHNN ngày 18/4/2007 của Ngân hàng Nhà nước ban hành Chế độ báo cáo tài chính đối với các tổ chức tín dụng và các văn bản khác có liên quan (không bao gồm các dòng tiền đã phát sinh từ Mục 1 đến Mục 6 của Bảng Dòng tiền vào) điền vào các cột thích hợp tương ứng với ngày phát sinh dòng tiền. </w:t>
      </w:r>
    </w:p>
    <w:p w:rsidR="00360F77" w:rsidRPr="00360F77" w:rsidRDefault="00360F77" w:rsidP="00360F77">
      <w:pPr>
        <w:widowControl w:val="0"/>
        <w:tabs>
          <w:tab w:val="left" w:pos="3060"/>
          <w:tab w:val="left" w:pos="3420"/>
          <w:tab w:val="left" w:pos="3780"/>
          <w:tab w:val="center" w:pos="5280"/>
        </w:tabs>
        <w:spacing w:after="120" w:line="240" w:lineRule="auto"/>
        <w:ind w:firstLine="709"/>
        <w:jc w:val="both"/>
        <w:outlineLvl w:val="0"/>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3. Nguyên tắc tính “Dòng tiền vào”:</w:t>
      </w:r>
    </w:p>
    <w:p w:rsidR="00360F77" w:rsidRPr="00360F77" w:rsidRDefault="00360F77" w:rsidP="00360F77">
      <w:pPr>
        <w:widowControl w:val="0"/>
        <w:tabs>
          <w:tab w:val="left" w:pos="-709"/>
        </w:tabs>
        <w:spacing w:after="12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ab/>
        <w:t>“Dòng tiền vào” phải đảm bảo các nguyên tắc sau:</w:t>
      </w:r>
    </w:p>
    <w:p w:rsidR="00360F77" w:rsidRPr="00360F77" w:rsidRDefault="00360F77" w:rsidP="00360F77">
      <w:pPr>
        <w:widowControl w:val="0"/>
        <w:spacing w:after="120" w:line="240" w:lineRule="auto"/>
        <w:ind w:firstLine="720"/>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Các khoản mục đã được tính vào Tài sản có tính thanh khoản cao không được ghi nhận vào “Dòng tiền vào”.</w:t>
      </w:r>
    </w:p>
    <w:p w:rsidR="00360F77" w:rsidRPr="00360F77" w:rsidRDefault="00360F77" w:rsidP="00360F77">
      <w:pPr>
        <w:widowControl w:val="0"/>
        <w:spacing w:after="120" w:line="240" w:lineRule="auto"/>
        <w:ind w:firstLine="720"/>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 Trường hợp ngân hàng, chi nhánh ngân hàng nước ngoài không có đủ căn cứ xác định số tiền có khả năng thu được theo dự kiến thì không được tính số tiền này vào “Dòng tiền vào”. </w:t>
      </w:r>
    </w:p>
    <w:p w:rsidR="00360F77" w:rsidRPr="00360F77" w:rsidRDefault="00360F77" w:rsidP="00360F77">
      <w:pPr>
        <w:widowControl w:val="0"/>
        <w:spacing w:after="120" w:line="240" w:lineRule="auto"/>
        <w:ind w:firstLine="720"/>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 Đối với khoản cho vay, ủy thác </w:t>
      </w:r>
      <w:r w:rsidRPr="00360F77">
        <w:rPr>
          <w:rFonts w:ascii="Times New Roman" w:eastAsia="Courier New" w:hAnsi="Times New Roman" w:cs="Courier New"/>
          <w:color w:val="000000"/>
          <w:sz w:val="28"/>
          <w:szCs w:val="28"/>
          <w:lang w:eastAsia="vi-VN"/>
        </w:rPr>
        <w:t xml:space="preserve">cho vay </w:t>
      </w:r>
      <w:r w:rsidRPr="00360F77">
        <w:rPr>
          <w:rFonts w:ascii="Times New Roman" w:eastAsia="Courier New" w:hAnsi="Times New Roman" w:cs="Courier New"/>
          <w:color w:val="000000"/>
          <w:sz w:val="28"/>
          <w:szCs w:val="28"/>
          <w:lang w:val="vi-VN" w:eastAsia="vi-VN"/>
        </w:rPr>
        <w:t xml:space="preserve">có nhiều kỳ hạn trả nợ gốc khác nhau thì </w:t>
      </w:r>
      <w:r w:rsidRPr="00360F77">
        <w:rPr>
          <w:rFonts w:ascii="Times New Roman" w:eastAsia="Courier New" w:hAnsi="Times New Roman" w:cs="Courier New"/>
          <w:color w:val="000000"/>
          <w:sz w:val="28"/>
          <w:szCs w:val="28"/>
          <w:lang w:eastAsia="vi-VN"/>
        </w:rPr>
        <w:t xml:space="preserve">ngân hàng căn cứ thời hạn trả nợ thực tế </w:t>
      </w:r>
      <w:r w:rsidRPr="00360F77">
        <w:rPr>
          <w:rFonts w:ascii="Times New Roman" w:eastAsia="Courier New" w:hAnsi="Times New Roman" w:cs="Courier New"/>
          <w:color w:val="000000"/>
          <w:sz w:val="28"/>
          <w:szCs w:val="28"/>
          <w:lang w:val="vi-VN" w:eastAsia="vi-VN"/>
        </w:rPr>
        <w:t>từng kỳ hạn trả nợ gốc của khoản nợ đó</w:t>
      </w:r>
      <w:r w:rsidRPr="00360F77">
        <w:rPr>
          <w:rFonts w:ascii="Times New Roman" w:eastAsia="Courier New" w:hAnsi="Times New Roman" w:cs="Courier New"/>
          <w:color w:val="000000"/>
          <w:sz w:val="28"/>
          <w:szCs w:val="28"/>
          <w:lang w:eastAsia="vi-VN"/>
        </w:rPr>
        <w:t xml:space="preserve"> để tính số tiền vào “Dòng tiền vào”</w:t>
      </w:r>
      <w:r w:rsidRPr="00360F77">
        <w:rPr>
          <w:rFonts w:ascii="Times New Roman" w:eastAsia="Courier New" w:hAnsi="Times New Roman" w:cs="Courier New"/>
          <w:color w:val="000000"/>
          <w:sz w:val="28"/>
          <w:szCs w:val="28"/>
          <w:lang w:val="vi-VN" w:eastAsia="vi-VN"/>
        </w:rPr>
        <w:t>.</w:t>
      </w:r>
    </w:p>
    <w:p w:rsidR="00360F77" w:rsidRPr="00360F77" w:rsidRDefault="00360F77" w:rsidP="00360F77">
      <w:pPr>
        <w:widowControl w:val="0"/>
        <w:spacing w:after="120" w:line="240" w:lineRule="auto"/>
        <w:ind w:firstLine="720"/>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 </w:t>
      </w:r>
      <w:r w:rsidRPr="00360F77">
        <w:rPr>
          <w:rFonts w:ascii="Times New Roman" w:eastAsia="Courier New" w:hAnsi="Times New Roman" w:cs="Courier New"/>
          <w:i/>
          <w:color w:val="000000"/>
          <w:sz w:val="28"/>
          <w:szCs w:val="28"/>
          <w:lang w:val="vi-VN" w:eastAsia="vi-VN"/>
        </w:rPr>
        <w:t>Đối với</w:t>
      </w:r>
      <w:r w:rsidRPr="00360F77">
        <w:rPr>
          <w:rFonts w:ascii="Times New Roman" w:eastAsia="Courier New" w:hAnsi="Times New Roman" w:cs="Courier New"/>
          <w:color w:val="000000"/>
          <w:sz w:val="28"/>
          <w:szCs w:val="28"/>
          <w:lang w:val="vi-VN" w:eastAsia="vi-VN"/>
        </w:rPr>
        <w:t xml:space="preserve"> </w:t>
      </w:r>
      <w:r w:rsidRPr="00360F77">
        <w:rPr>
          <w:rFonts w:ascii="Times New Roman" w:eastAsia="Courier New" w:hAnsi="Times New Roman" w:cs="Courier New"/>
          <w:i/>
          <w:color w:val="000000"/>
          <w:sz w:val="28"/>
          <w:szCs w:val="28"/>
          <w:lang w:val="vi-VN" w:eastAsia="vi-VN"/>
        </w:rPr>
        <w:t>các</w:t>
      </w:r>
      <w:r w:rsidRPr="00360F77">
        <w:rPr>
          <w:rFonts w:ascii="Times New Roman" w:eastAsia="Courier New" w:hAnsi="Times New Roman" w:cs="Courier New"/>
          <w:color w:val="000000"/>
          <w:sz w:val="28"/>
          <w:szCs w:val="28"/>
          <w:lang w:val="vi-VN" w:eastAsia="vi-VN"/>
        </w:rPr>
        <w:t xml:space="preserve"> </w:t>
      </w:r>
      <w:r w:rsidRPr="00360F77">
        <w:rPr>
          <w:rFonts w:ascii="Times New Roman" w:eastAsia="Courier New" w:hAnsi="Times New Roman" w:cs="Courier New"/>
          <w:i/>
          <w:color w:val="000000"/>
          <w:sz w:val="28"/>
          <w:szCs w:val="28"/>
          <w:lang w:val="vi-VN" w:eastAsia="vi-VN"/>
        </w:rPr>
        <w:t>khoản cho vay tổ chức tín dụng, chi nhánh ngân hàng nước ngoài khác, tổ chức tín dụng nước ngoài và cho vay các tổ chức kinh tế, cá nhân</w:t>
      </w:r>
      <w:r w:rsidRPr="00360F77">
        <w:rPr>
          <w:rFonts w:ascii="Times New Roman" w:eastAsia="Courier New" w:hAnsi="Times New Roman" w:cs="Courier New"/>
          <w:color w:val="000000"/>
          <w:sz w:val="28"/>
          <w:szCs w:val="28"/>
          <w:lang w:val="vi-VN" w:eastAsia="vi-VN"/>
        </w:rPr>
        <w:t>: đã quá hạn và/hoặc được phân loại nợ vào nhóm 2 trở lên (theo kết quả phân loại nợ gần nhất) sẽ không được ghi nhận vào “Dòng tiền vào”.</w:t>
      </w:r>
    </w:p>
    <w:p w:rsidR="00360F77" w:rsidRPr="00360F77" w:rsidRDefault="00360F77" w:rsidP="00360F77">
      <w:pPr>
        <w:spacing w:after="120" w:line="240" w:lineRule="auto"/>
        <w:ind w:firstLine="720"/>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lang w:val="vi-VN"/>
        </w:rPr>
        <w:t xml:space="preserve">- </w:t>
      </w:r>
      <w:r w:rsidRPr="00360F77">
        <w:rPr>
          <w:rFonts w:ascii="Times New Roman" w:eastAsia="Times New Roman" w:hAnsi="Times New Roman" w:cs="Times New Roman"/>
          <w:i/>
          <w:sz w:val="28"/>
          <w:szCs w:val="28"/>
          <w:lang w:val="vi-VN"/>
        </w:rPr>
        <w:t>Đối với chứng khoán kinh doanh đã niêm yết</w:t>
      </w:r>
      <w:r w:rsidRPr="00360F77">
        <w:rPr>
          <w:rFonts w:ascii="Times New Roman" w:eastAsia="Times New Roman" w:hAnsi="Times New Roman" w:cs="Times New Roman"/>
          <w:color w:val="000000"/>
          <w:sz w:val="28"/>
          <w:szCs w:val="28"/>
          <w:lang w:val="vi-VN"/>
        </w:rPr>
        <w:t xml:space="preserve"> </w:t>
      </w:r>
      <w:r w:rsidRPr="00360F77">
        <w:rPr>
          <w:rFonts w:ascii="Times New Roman" w:eastAsia="Times New Roman" w:hAnsi="Times New Roman" w:cs="Times New Roman"/>
          <w:i/>
          <w:color w:val="000000"/>
          <w:sz w:val="28"/>
          <w:szCs w:val="28"/>
          <w:lang w:val="vi-VN"/>
        </w:rPr>
        <w:t>hoặc đăng ký giao dịch trên thị trường chứng khoán trong nước</w:t>
      </w:r>
      <w:r w:rsidRPr="00360F77">
        <w:rPr>
          <w:rFonts w:ascii="Times New Roman" w:eastAsia="Times New Roman" w:hAnsi="Times New Roman" w:cs="Times New Roman"/>
          <w:i/>
          <w:sz w:val="28"/>
          <w:szCs w:val="28"/>
          <w:lang w:val="vi-VN"/>
        </w:rPr>
        <w:t xml:space="preserve"> và chứng khoán đầu tư sẵn sàng để bán đã niêm yết</w:t>
      </w:r>
      <w:r w:rsidRPr="00360F77">
        <w:rPr>
          <w:rFonts w:ascii="Times New Roman" w:eastAsia="Times New Roman" w:hAnsi="Times New Roman" w:cs="Times New Roman"/>
          <w:color w:val="000000"/>
          <w:sz w:val="28"/>
          <w:szCs w:val="28"/>
          <w:lang w:val="vi-VN"/>
        </w:rPr>
        <w:t xml:space="preserve"> </w:t>
      </w:r>
      <w:r w:rsidRPr="00360F77">
        <w:rPr>
          <w:rFonts w:ascii="Times New Roman" w:eastAsia="Times New Roman" w:hAnsi="Times New Roman" w:cs="Times New Roman"/>
          <w:i/>
          <w:color w:val="000000"/>
          <w:sz w:val="28"/>
          <w:szCs w:val="28"/>
          <w:lang w:val="vi-VN"/>
        </w:rPr>
        <w:t>hoặc đăng ký giao dịch trên thị trường chứng khoán trong nước</w:t>
      </w:r>
      <w:r w:rsidRPr="00360F77">
        <w:rPr>
          <w:rFonts w:ascii="Times New Roman" w:eastAsia="Times New Roman" w:hAnsi="Times New Roman" w:cs="Times New Roman"/>
          <w:sz w:val="28"/>
          <w:szCs w:val="28"/>
          <w:lang w:val="vi-VN"/>
        </w:rPr>
        <w:t xml:space="preserve">: Giá trị được tính vào “Dòng tiền vào” là giá trị ghi sổ trừ đi dự phòng giảm giá chứng khoán phải trích lập theo quy định của pháp luật và được tính vào “Dòng tiền vào” của “Ngày tiếp theo” và không được điền vào các ngày còn lại. </w:t>
      </w:r>
    </w:p>
    <w:p w:rsidR="00360F77" w:rsidRPr="00360F77" w:rsidRDefault="00360F77" w:rsidP="00360F77">
      <w:pPr>
        <w:spacing w:after="120" w:line="240" w:lineRule="auto"/>
        <w:ind w:firstLine="720"/>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sz w:val="28"/>
          <w:szCs w:val="28"/>
          <w:lang w:val="vi-VN"/>
        </w:rPr>
        <w:t xml:space="preserve">- </w:t>
      </w:r>
      <w:r w:rsidRPr="00360F77">
        <w:rPr>
          <w:rFonts w:ascii="Times New Roman" w:eastAsia="Times New Roman" w:hAnsi="Times New Roman" w:cs="Times New Roman"/>
          <w:i/>
          <w:sz w:val="28"/>
          <w:szCs w:val="28"/>
          <w:lang w:val="vi-VN"/>
        </w:rPr>
        <w:t>Đối với chứng khoán đầu tư giữ đến ngày đáo hạn đã niêm yết</w:t>
      </w:r>
      <w:r w:rsidRPr="00360F77">
        <w:rPr>
          <w:rFonts w:ascii="Times New Roman" w:eastAsia="Times New Roman" w:hAnsi="Times New Roman" w:cs="Times New Roman"/>
          <w:color w:val="000000"/>
          <w:sz w:val="28"/>
          <w:szCs w:val="28"/>
          <w:lang w:val="vi-VN"/>
        </w:rPr>
        <w:t xml:space="preserve"> </w:t>
      </w:r>
      <w:r w:rsidRPr="00360F77">
        <w:rPr>
          <w:rFonts w:ascii="Times New Roman" w:eastAsia="Times New Roman" w:hAnsi="Times New Roman" w:cs="Times New Roman"/>
          <w:i/>
          <w:color w:val="000000"/>
          <w:sz w:val="28"/>
          <w:szCs w:val="28"/>
          <w:lang w:val="vi-VN"/>
        </w:rPr>
        <w:t>hoặc đăng ký giao dịch trên thị trường chứng khoán trong nước</w:t>
      </w:r>
      <w:r w:rsidRPr="00360F77">
        <w:rPr>
          <w:rFonts w:ascii="Times New Roman" w:eastAsia="Times New Roman" w:hAnsi="Times New Roman" w:cs="Times New Roman"/>
          <w:i/>
          <w:sz w:val="28"/>
          <w:szCs w:val="28"/>
          <w:lang w:val="vi-VN"/>
        </w:rPr>
        <w:t xml:space="preserve">: </w:t>
      </w:r>
      <w:r w:rsidRPr="00360F77">
        <w:rPr>
          <w:rFonts w:ascii="Times New Roman" w:eastAsia="Times New Roman" w:hAnsi="Times New Roman" w:cs="Times New Roman"/>
          <w:sz w:val="28"/>
          <w:szCs w:val="28"/>
          <w:lang w:val="vi-VN"/>
        </w:rPr>
        <w:t xml:space="preserve">Giá trị được tính vào “Dòng tiền vào” là giá trị ghi sổ trừ dự phòng giảm giá chứng khoán phải trích lập theo quy định của pháp luật và được tính vào “Dòng tiền vào” tại ngày đáo hạn của chứng khoán. </w:t>
      </w:r>
    </w:p>
    <w:p w:rsidR="00360F77" w:rsidRPr="00360F77" w:rsidRDefault="00360F77" w:rsidP="00360F77">
      <w:pPr>
        <w:spacing w:after="120" w:line="240" w:lineRule="auto"/>
        <w:ind w:firstLine="720"/>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 Đối với chứng khoán chưa niêm yết (chứng khoán kinh doanh chưa niêm yết, chứng khoán đầu tư sẵn sàng để bán chưa niêm yết và chứng khoán đầu tư giữ đến ngày đáo hạn chưa niêm yết):</w:t>
      </w:r>
      <w:r w:rsidRPr="00360F77">
        <w:rPr>
          <w:rFonts w:ascii="Times New Roman" w:eastAsia="Times New Roman" w:hAnsi="Times New Roman" w:cs="Times New Roman"/>
          <w:sz w:val="28"/>
          <w:szCs w:val="28"/>
          <w:lang w:val="vi-VN"/>
        </w:rPr>
        <w:t xml:space="preserve"> Lấy giá trị ghi sổ của chứng khoán chưa niêm yết được phân loại nợ vào nhóm 1 điền vào cột tương ứng với ngày đáo hạn của chứng khoán.</w:t>
      </w:r>
      <w:r w:rsidRPr="00360F77">
        <w:rPr>
          <w:rFonts w:ascii="Times New Roman" w:eastAsia="Times New Roman" w:hAnsi="Times New Roman" w:cs="Times New Roman"/>
          <w:i/>
          <w:sz w:val="28"/>
          <w:szCs w:val="28"/>
          <w:lang w:val="vi-VN"/>
        </w:rPr>
        <w:t xml:space="preserve"> </w:t>
      </w:r>
    </w:p>
    <w:p w:rsidR="00360F77" w:rsidRPr="00360F77" w:rsidRDefault="00360F77" w:rsidP="00360F77">
      <w:pPr>
        <w:widowControl w:val="0"/>
        <w:spacing w:after="120" w:line="240" w:lineRule="auto"/>
        <w:ind w:firstLine="720"/>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lastRenderedPageBreak/>
        <w:t xml:space="preserve">-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chi nhánh ngân hàng nước ngoài không ghi nhận các khoản sau đây vào “Dòng tiền vào”:</w:t>
      </w:r>
    </w:p>
    <w:p w:rsidR="00360F77" w:rsidRPr="00360F77" w:rsidRDefault="00360F77" w:rsidP="00360F77">
      <w:pPr>
        <w:widowControl w:val="0"/>
        <w:spacing w:after="120" w:line="240" w:lineRule="auto"/>
        <w:ind w:firstLine="709"/>
        <w:jc w:val="both"/>
        <w:rPr>
          <w:rFonts w:ascii="Times New Roman" w:eastAsia="Courier New" w:hAnsi="Times New Roman" w:cs="Courier New"/>
          <w:color w:val="000000"/>
          <w:sz w:val="28"/>
          <w:szCs w:val="24"/>
          <w:lang w:val="vi-VN" w:eastAsia="vi-VN"/>
        </w:rPr>
      </w:pPr>
      <w:r w:rsidRPr="00360F77">
        <w:rPr>
          <w:rFonts w:ascii="Times New Roman" w:eastAsia="Courier New" w:hAnsi="Times New Roman" w:cs="Courier New"/>
          <w:color w:val="000000"/>
          <w:sz w:val="28"/>
          <w:szCs w:val="24"/>
          <w:lang w:val="vi-VN" w:eastAsia="vi-VN"/>
        </w:rPr>
        <w:t xml:space="preserve">(i) Từ khoản mua có kỳ hạn, nhận chiết khấu, nhận tái chiết khấu, cho vay cầm cố giấy tờ có giá </w:t>
      </w:r>
      <w:r w:rsidRPr="00360F77">
        <w:rPr>
          <w:rFonts w:ascii="Times New Roman" w:eastAsia="Courier New" w:hAnsi="Times New Roman" w:cs="Courier New"/>
          <w:color w:val="000000"/>
          <w:sz w:val="28"/>
          <w:szCs w:val="28"/>
          <w:lang w:val="vi-VN" w:eastAsia="vi-VN"/>
        </w:rPr>
        <w:t>được sử dụng trong các giao dịch của Ngân hàng Nhà nước, các loại trái phiếu, tín phiếu do Chính phủ các nước, Ngân hàng Trung ương các nước phát hành hoặc bảo lãnh thanh toán, được tổ chức xếp hạng quốc tế (Standard &amp; Poor’s, Fitch Rating) xếp</w:t>
      </w:r>
      <w:r w:rsidRPr="00360F77">
        <w:rPr>
          <w:rFonts w:ascii="Times New Roman" w:eastAsia="Courier New" w:hAnsi="Times New Roman" w:cs="Courier New"/>
          <w:color w:val="000000"/>
          <w:sz w:val="28"/>
          <w:szCs w:val="24"/>
          <w:lang w:val="vi-VN" w:eastAsia="vi-VN"/>
        </w:rPr>
        <w:t xml:space="preserve"> hạng từ mức AA hoặc tương đương trở lên hoặc thang thứ hạng tương ứng của doanh nghiệp xếp hạng tín nhiệm độc lập khác của tổ chức tín dụng, chi nhánh ngân hàng nước ngoài khác.</w:t>
      </w:r>
    </w:p>
    <w:p w:rsidR="00360F77" w:rsidRPr="00360F77" w:rsidRDefault="00360F77" w:rsidP="00360F77">
      <w:pPr>
        <w:spacing w:after="120" w:line="240" w:lineRule="auto"/>
        <w:ind w:firstLine="720"/>
        <w:jc w:val="both"/>
        <w:rPr>
          <w:rFonts w:ascii="Times New Roman" w:eastAsia="Times New Roman" w:hAnsi="Times New Roman" w:cs="Times New Roman"/>
          <w:sz w:val="28"/>
          <w:lang w:val="vi-VN"/>
        </w:rPr>
      </w:pPr>
      <w:r w:rsidRPr="00360F77">
        <w:rPr>
          <w:rFonts w:ascii="Times New Roman" w:eastAsia="Times New Roman" w:hAnsi="Times New Roman" w:cs="Times New Roman"/>
          <w:sz w:val="28"/>
          <w:lang w:val="vi-VN"/>
        </w:rPr>
        <w:t>(ii) Từ khoản mua kết hợp bán lại trái phiếu Chính phủ với thành viên giao dịch trái phiếu Chính phủ tại Sở giao dịch Chứng khoán Hà Nội theo quy định của Bộ Tài chính quản lý giao dịch trái phiếu chính phủ, trái phiếu được Chính phủ bảo lãnh và trái phiếu chính quyền địa phương.</w:t>
      </w:r>
    </w:p>
    <w:p w:rsidR="00360F77" w:rsidRPr="00360F77" w:rsidRDefault="00360F77" w:rsidP="00360F77">
      <w:pPr>
        <w:spacing w:after="120" w:line="240" w:lineRule="auto"/>
        <w:ind w:firstLine="720"/>
        <w:jc w:val="both"/>
        <w:rPr>
          <w:rFonts w:ascii="Times New Roman" w:eastAsia="Times New Roman" w:hAnsi="Times New Roman" w:cs="Times New Roman"/>
          <w:sz w:val="28"/>
          <w:szCs w:val="28"/>
          <w:lang w:val="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tabs>
          <w:tab w:val="left" w:pos="5284"/>
        </w:tabs>
        <w:spacing w:after="0" w:line="240" w:lineRule="auto"/>
        <w:rPr>
          <w:rFonts w:ascii="Courier New" w:eastAsia="Courier New" w:hAnsi="Courier New" w:cs="Courier New"/>
          <w:color w:val="000000"/>
          <w:sz w:val="24"/>
          <w:szCs w:val="24"/>
          <w:lang w:val="vi-VN" w:eastAsia="vi-VN"/>
        </w:rPr>
      </w:pPr>
      <w:r w:rsidRPr="00360F77">
        <w:rPr>
          <w:rFonts w:ascii="Courier New" w:eastAsia="Courier New" w:hAnsi="Courier New" w:cs="Courier New"/>
          <w:color w:val="000000"/>
          <w:sz w:val="24"/>
          <w:szCs w:val="24"/>
          <w:lang w:val="vi-VN" w:eastAsia="vi-VN"/>
        </w:rPr>
        <w:tab/>
      </w: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pPr>
    </w:p>
    <w:p w:rsidR="00360F77" w:rsidRPr="00360F77" w:rsidRDefault="00360F77" w:rsidP="00360F77">
      <w:pPr>
        <w:widowControl w:val="0"/>
        <w:spacing w:after="0" w:line="240" w:lineRule="auto"/>
        <w:rPr>
          <w:rFonts w:ascii="Courier New" w:eastAsia="Courier New" w:hAnsi="Courier New" w:cs="Courier New"/>
          <w:color w:val="000000"/>
          <w:sz w:val="24"/>
          <w:szCs w:val="24"/>
          <w:lang w:val="vi-VN" w:eastAsia="vi-VN"/>
        </w:rPr>
        <w:sectPr w:rsidR="00360F77" w:rsidRPr="00360F77" w:rsidSect="00C66B22">
          <w:headerReference w:type="default" r:id="rId8"/>
          <w:footerReference w:type="even" r:id="rId9"/>
          <w:footerReference w:type="default" r:id="rId10"/>
          <w:footerReference w:type="first" r:id="rId11"/>
          <w:pgSz w:w="11907" w:h="16840" w:code="9"/>
          <w:pgMar w:top="1134" w:right="1134" w:bottom="1134" w:left="1701" w:header="720" w:footer="414" w:gutter="0"/>
          <w:cols w:space="720"/>
          <w:docGrid w:linePitch="360"/>
        </w:sectPr>
      </w:pPr>
    </w:p>
    <w:p w:rsidR="00360F77" w:rsidRPr="00360F77" w:rsidRDefault="00360F77" w:rsidP="00360F77">
      <w:pPr>
        <w:widowControl w:val="0"/>
        <w:spacing w:after="0" w:line="240" w:lineRule="auto"/>
        <w:ind w:firstLine="709"/>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lastRenderedPageBreak/>
        <w:t>Phần III. Dòng tiền ra:</w:t>
      </w:r>
    </w:p>
    <w:p w:rsidR="00360F77" w:rsidRPr="00360F77" w:rsidRDefault="00360F77" w:rsidP="00360F77">
      <w:pPr>
        <w:widowControl w:val="0"/>
        <w:spacing w:after="0" w:line="240" w:lineRule="auto"/>
        <w:ind w:firstLine="709"/>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8"/>
          <w:szCs w:val="28"/>
          <w:lang w:val="vi-VN" w:eastAsia="vi-VN"/>
        </w:rPr>
        <w:t>1. Biểu mẫu tính “Dòng tiền ra”:</w:t>
      </w:r>
    </w:p>
    <w:tbl>
      <w:tblPr>
        <w:tblW w:w="14773" w:type="dxa"/>
        <w:jc w:val="center"/>
        <w:tblLayout w:type="fixed"/>
        <w:tblLook w:val="00A0" w:firstRow="1" w:lastRow="0" w:firstColumn="1" w:lastColumn="0" w:noHBand="0" w:noVBand="0"/>
      </w:tblPr>
      <w:tblGrid>
        <w:gridCol w:w="814"/>
        <w:gridCol w:w="7084"/>
        <w:gridCol w:w="1137"/>
        <w:gridCol w:w="1134"/>
        <w:gridCol w:w="1134"/>
        <w:gridCol w:w="1134"/>
        <w:gridCol w:w="1276"/>
        <w:gridCol w:w="1060"/>
      </w:tblGrid>
      <w:tr w:rsidR="00360F77" w:rsidRPr="00360F77" w:rsidTr="009904B9">
        <w:trPr>
          <w:trHeight w:val="270"/>
          <w:tblHeader/>
          <w:jc w:val="center"/>
        </w:trPr>
        <w:tc>
          <w:tcPr>
            <w:tcW w:w="814" w:type="dxa"/>
            <w:vMerge w:val="restart"/>
            <w:tcBorders>
              <w:top w:val="double" w:sz="6" w:space="0" w:color="auto"/>
              <w:left w:val="double" w:sz="6" w:space="0" w:color="auto"/>
              <w:right w:val="single" w:sz="4" w:space="0" w:color="auto"/>
            </w:tcBorders>
            <w:vAlign w:val="center"/>
          </w:tcPr>
          <w:p w:rsidR="00360F77" w:rsidRPr="00360F77" w:rsidRDefault="00360F77" w:rsidP="00360F77">
            <w:pPr>
              <w:widowControl w:val="0"/>
              <w:spacing w:after="0" w:line="240" w:lineRule="auto"/>
              <w:rPr>
                <w:rFonts w:ascii="Times New Roman" w:eastAsia="Courier New" w:hAnsi="Times New Roman" w:cs="Courier New"/>
                <w:b/>
                <w:color w:val="000000"/>
                <w:sz w:val="26"/>
                <w:szCs w:val="28"/>
                <w:lang w:val="vi-VN" w:eastAsia="vi-VN"/>
              </w:rPr>
            </w:pPr>
            <w:r w:rsidRPr="00360F77">
              <w:rPr>
                <w:rFonts w:ascii="Times New Roman" w:eastAsia="Courier New" w:hAnsi="Times New Roman" w:cs="Courier New"/>
                <w:b/>
                <w:color w:val="000000"/>
                <w:sz w:val="26"/>
                <w:szCs w:val="28"/>
                <w:lang w:val="vi-VN" w:eastAsia="vi-VN"/>
              </w:rPr>
              <w:t>Mục</w:t>
            </w:r>
          </w:p>
        </w:tc>
        <w:tc>
          <w:tcPr>
            <w:tcW w:w="7084" w:type="dxa"/>
            <w:vMerge w:val="restart"/>
            <w:tcBorders>
              <w:top w:val="double" w:sz="6" w:space="0" w:color="auto"/>
              <w:left w:val="double" w:sz="6" w:space="0" w:color="auto"/>
              <w:bottom w:val="single" w:sz="4" w:space="0" w:color="000000"/>
              <w:right w:val="single" w:sz="4" w:space="0" w:color="auto"/>
            </w:tcBorders>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6"/>
                <w:szCs w:val="28"/>
                <w:lang w:val="vi-VN" w:eastAsia="vi-VN"/>
              </w:rPr>
            </w:pPr>
            <w:r w:rsidRPr="00360F77">
              <w:rPr>
                <w:rFonts w:ascii="Times New Roman" w:eastAsia="Courier New" w:hAnsi="Times New Roman" w:cs="Courier New"/>
                <w:b/>
                <w:color w:val="000000"/>
                <w:sz w:val="26"/>
                <w:szCs w:val="28"/>
                <w:lang w:val="vi-VN" w:eastAsia="vi-VN"/>
              </w:rPr>
              <w:t>K</w:t>
            </w:r>
            <w:r w:rsidRPr="00360F77">
              <w:rPr>
                <w:rFonts w:ascii="Times New Roman" w:eastAsia="Courier New" w:hAnsi="Times New Roman" w:cs="Courier New"/>
                <w:b/>
                <w:bCs/>
                <w:color w:val="000000"/>
                <w:sz w:val="26"/>
                <w:szCs w:val="28"/>
                <w:lang w:val="vi-VN" w:eastAsia="vi-VN"/>
              </w:rPr>
              <w:t>hoản mục</w:t>
            </w:r>
          </w:p>
        </w:tc>
        <w:tc>
          <w:tcPr>
            <w:tcW w:w="6875" w:type="dxa"/>
            <w:gridSpan w:val="6"/>
            <w:tcBorders>
              <w:top w:val="double" w:sz="6" w:space="0" w:color="auto"/>
              <w:left w:val="nil"/>
              <w:bottom w:val="single" w:sz="4" w:space="0" w:color="auto"/>
              <w:right w:val="double" w:sz="6"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Giá trị dòng tiền theo thời gian đến hạn</w:t>
            </w:r>
          </w:p>
        </w:tc>
      </w:tr>
      <w:tr w:rsidR="00360F77" w:rsidRPr="00360F77" w:rsidTr="009904B9">
        <w:trPr>
          <w:trHeight w:val="768"/>
          <w:tblHeader/>
          <w:jc w:val="center"/>
        </w:trPr>
        <w:tc>
          <w:tcPr>
            <w:tcW w:w="814" w:type="dxa"/>
            <w:vMerge/>
            <w:tcBorders>
              <w:left w:val="double" w:sz="6" w:space="0" w:color="auto"/>
              <w:right w:val="single" w:sz="4" w:space="0" w:color="auto"/>
            </w:tcBorders>
          </w:tcPr>
          <w:p w:rsidR="00360F77" w:rsidRPr="00360F77" w:rsidRDefault="00360F77" w:rsidP="00360F77">
            <w:pPr>
              <w:widowControl w:val="0"/>
              <w:spacing w:after="0" w:line="240" w:lineRule="auto"/>
              <w:rPr>
                <w:rFonts w:ascii="Times New Roman" w:eastAsia="Courier New" w:hAnsi="Times New Roman" w:cs="Courier New"/>
                <w:b/>
                <w:bCs/>
                <w:color w:val="000000"/>
                <w:sz w:val="28"/>
                <w:szCs w:val="28"/>
                <w:lang w:val="vi-VN" w:eastAsia="vi-VN"/>
              </w:rPr>
            </w:pPr>
          </w:p>
        </w:tc>
        <w:tc>
          <w:tcPr>
            <w:tcW w:w="7084" w:type="dxa"/>
            <w:vMerge/>
            <w:tcBorders>
              <w:top w:val="double" w:sz="6" w:space="0" w:color="auto"/>
              <w:left w:val="double" w:sz="6" w:space="0" w:color="auto"/>
              <w:bottom w:val="single" w:sz="4" w:space="0" w:color="000000"/>
              <w:right w:val="single" w:sz="4" w:space="0" w:color="auto"/>
            </w:tcBorders>
            <w:vAlign w:val="center"/>
          </w:tcPr>
          <w:p w:rsidR="00360F77" w:rsidRPr="00360F77" w:rsidRDefault="00360F77" w:rsidP="00360F77">
            <w:pPr>
              <w:widowControl w:val="0"/>
              <w:spacing w:after="0" w:line="240" w:lineRule="auto"/>
              <w:rPr>
                <w:rFonts w:ascii="Times New Roman" w:eastAsia="Courier New" w:hAnsi="Times New Roman" w:cs="Courier New"/>
                <w:b/>
                <w:bCs/>
                <w:color w:val="000000"/>
                <w:sz w:val="28"/>
                <w:szCs w:val="28"/>
                <w:lang w:val="vi-VN" w:eastAsia="vi-VN"/>
              </w:rPr>
            </w:pPr>
          </w:p>
        </w:tc>
        <w:tc>
          <w:tcPr>
            <w:tcW w:w="1137"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4"/>
                <w:szCs w:val="24"/>
                <w:lang w:val="vi-VN" w:eastAsia="vi-VN"/>
              </w:rPr>
            </w:pPr>
            <w:r w:rsidRPr="00360F77">
              <w:rPr>
                <w:rFonts w:ascii="Times New Roman" w:eastAsia="Courier New" w:hAnsi="Times New Roman" w:cs="Courier New"/>
                <w:b/>
                <w:bCs/>
                <w:color w:val="000000"/>
                <w:sz w:val="24"/>
                <w:szCs w:val="24"/>
                <w:lang w:val="vi-VN" w:eastAsia="vi-VN"/>
              </w:rPr>
              <w:t>Ngày tiếp theo</w:t>
            </w: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4"/>
                <w:szCs w:val="24"/>
                <w:lang w:val="vi-VN" w:eastAsia="vi-VN"/>
              </w:rPr>
            </w:pPr>
            <w:r w:rsidRPr="00360F77">
              <w:rPr>
                <w:rFonts w:ascii="Times New Roman" w:eastAsia="Courier New" w:hAnsi="Times New Roman" w:cs="Courier New"/>
                <w:b/>
                <w:bCs/>
                <w:color w:val="000000"/>
                <w:sz w:val="24"/>
                <w:szCs w:val="24"/>
                <w:lang w:val="vi-VN" w:eastAsia="vi-VN"/>
              </w:rPr>
              <w:t xml:space="preserve">Từ ngày 2 đến ngày 7 </w:t>
            </w: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4"/>
                <w:szCs w:val="24"/>
                <w:lang w:val="vi-VN" w:eastAsia="vi-VN"/>
              </w:rPr>
            </w:pPr>
            <w:r w:rsidRPr="00360F77">
              <w:rPr>
                <w:rFonts w:ascii="Times New Roman" w:eastAsia="Courier New" w:hAnsi="Times New Roman" w:cs="Courier New"/>
                <w:b/>
                <w:bCs/>
                <w:color w:val="000000"/>
                <w:sz w:val="24"/>
                <w:szCs w:val="24"/>
                <w:lang w:val="vi-VN" w:eastAsia="vi-VN"/>
              </w:rPr>
              <w:t xml:space="preserve">Từ ngày 8 đến ngày 30 </w:t>
            </w: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4"/>
                <w:szCs w:val="24"/>
                <w:lang w:val="vi-VN" w:eastAsia="vi-VN"/>
              </w:rPr>
            </w:pPr>
            <w:r w:rsidRPr="00360F77">
              <w:rPr>
                <w:rFonts w:ascii="Times New Roman" w:eastAsia="Courier New" w:hAnsi="Times New Roman" w:cs="Courier New"/>
                <w:b/>
                <w:bCs/>
                <w:color w:val="000000"/>
                <w:sz w:val="24"/>
                <w:szCs w:val="24"/>
                <w:lang w:val="vi-VN" w:eastAsia="vi-VN"/>
              </w:rPr>
              <w:t>Từ ngày 31 đến ngày  180</w:t>
            </w:r>
          </w:p>
        </w:tc>
        <w:tc>
          <w:tcPr>
            <w:tcW w:w="1276"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4"/>
                <w:szCs w:val="24"/>
                <w:lang w:val="vi-VN" w:eastAsia="vi-VN"/>
              </w:rPr>
            </w:pPr>
            <w:r w:rsidRPr="00360F77">
              <w:rPr>
                <w:rFonts w:ascii="Times New Roman" w:eastAsia="Courier New" w:hAnsi="Times New Roman" w:cs="Courier New"/>
                <w:b/>
                <w:bCs/>
                <w:color w:val="000000"/>
                <w:sz w:val="24"/>
                <w:szCs w:val="24"/>
                <w:lang w:val="vi-VN" w:eastAsia="vi-VN"/>
              </w:rPr>
              <w:t xml:space="preserve">Từ ngày 181 đến </w:t>
            </w:r>
            <w:r w:rsidRPr="00360F77">
              <w:rPr>
                <w:rFonts w:ascii="Times New Roman" w:eastAsia="Courier New" w:hAnsi="Times New Roman" w:cs="Courier New"/>
                <w:b/>
                <w:bCs/>
                <w:color w:val="000000"/>
                <w:sz w:val="24"/>
                <w:szCs w:val="24"/>
                <w:lang w:eastAsia="vi-VN"/>
              </w:rPr>
              <w:t>1 năm</w:t>
            </w:r>
            <w:r w:rsidRPr="00360F77">
              <w:rPr>
                <w:rFonts w:ascii="Times New Roman" w:eastAsia="Courier New" w:hAnsi="Times New Roman" w:cs="Courier New"/>
                <w:b/>
                <w:bCs/>
                <w:color w:val="000000"/>
                <w:sz w:val="24"/>
                <w:szCs w:val="24"/>
                <w:lang w:val="vi-VN" w:eastAsia="vi-VN"/>
              </w:rPr>
              <w:t xml:space="preserve"> </w:t>
            </w:r>
          </w:p>
        </w:tc>
        <w:tc>
          <w:tcPr>
            <w:tcW w:w="1060" w:type="dxa"/>
            <w:tcBorders>
              <w:top w:val="nil"/>
              <w:left w:val="nil"/>
              <w:bottom w:val="single" w:sz="4" w:space="0" w:color="auto"/>
              <w:right w:val="double" w:sz="6"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4"/>
                <w:szCs w:val="24"/>
                <w:lang w:eastAsia="vi-VN"/>
              </w:rPr>
            </w:pPr>
            <w:r w:rsidRPr="00360F77">
              <w:rPr>
                <w:rFonts w:ascii="Times New Roman" w:eastAsia="Courier New" w:hAnsi="Times New Roman" w:cs="Courier New"/>
                <w:b/>
                <w:bCs/>
                <w:color w:val="000000"/>
                <w:sz w:val="24"/>
                <w:szCs w:val="24"/>
                <w:lang w:val="vi-VN" w:eastAsia="vi-VN"/>
              </w:rPr>
              <w:t xml:space="preserve">Trên </w:t>
            </w:r>
            <w:r w:rsidRPr="00360F77">
              <w:rPr>
                <w:rFonts w:ascii="Times New Roman" w:eastAsia="Courier New" w:hAnsi="Times New Roman" w:cs="Courier New"/>
                <w:b/>
                <w:bCs/>
                <w:color w:val="000000"/>
                <w:sz w:val="24"/>
                <w:szCs w:val="24"/>
                <w:lang w:eastAsia="vi-VN"/>
              </w:rPr>
              <w:t>1 năm</w:t>
            </w:r>
          </w:p>
        </w:tc>
      </w:tr>
      <w:tr w:rsidR="00360F77" w:rsidRPr="00360F77" w:rsidTr="009904B9">
        <w:trPr>
          <w:trHeight w:val="315"/>
          <w:tblHeader/>
          <w:jc w:val="center"/>
        </w:trPr>
        <w:tc>
          <w:tcPr>
            <w:tcW w:w="814" w:type="dxa"/>
            <w:vMerge/>
            <w:tcBorders>
              <w:left w:val="double" w:sz="6" w:space="0" w:color="auto"/>
              <w:bottom w:val="single" w:sz="4" w:space="0" w:color="000000"/>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b/>
                <w:bCs/>
                <w:color w:val="000000"/>
                <w:sz w:val="28"/>
                <w:szCs w:val="28"/>
                <w:lang w:val="vi-VN" w:eastAsia="vi-VN"/>
              </w:rPr>
            </w:pPr>
          </w:p>
        </w:tc>
        <w:tc>
          <w:tcPr>
            <w:tcW w:w="7084" w:type="dxa"/>
            <w:vMerge/>
            <w:tcBorders>
              <w:top w:val="double" w:sz="6" w:space="0" w:color="auto"/>
              <w:left w:val="double" w:sz="6" w:space="0" w:color="auto"/>
              <w:bottom w:val="single" w:sz="4" w:space="0" w:color="000000"/>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b/>
                <w:bCs/>
                <w:color w:val="000000"/>
                <w:sz w:val="28"/>
                <w:szCs w:val="28"/>
                <w:lang w:val="vi-VN" w:eastAsia="vi-VN"/>
              </w:rPr>
            </w:pPr>
          </w:p>
        </w:tc>
        <w:tc>
          <w:tcPr>
            <w:tcW w:w="1137"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(1)</w:t>
            </w: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(2)</w:t>
            </w: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(3)</w:t>
            </w: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(4)</w:t>
            </w:r>
          </w:p>
        </w:tc>
        <w:tc>
          <w:tcPr>
            <w:tcW w:w="1276"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(5)</w:t>
            </w:r>
          </w:p>
        </w:tc>
        <w:tc>
          <w:tcPr>
            <w:tcW w:w="1060" w:type="dxa"/>
            <w:tcBorders>
              <w:top w:val="nil"/>
              <w:left w:val="nil"/>
              <w:bottom w:val="single" w:sz="4" w:space="0" w:color="auto"/>
              <w:right w:val="double" w:sz="6"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bCs/>
                <w:color w:val="000000"/>
                <w:sz w:val="28"/>
                <w:szCs w:val="28"/>
                <w:lang w:val="vi-VN" w:eastAsia="vi-VN"/>
              </w:rPr>
            </w:pPr>
            <w:r w:rsidRPr="00360F77">
              <w:rPr>
                <w:rFonts w:ascii="Times New Roman" w:eastAsia="Courier New" w:hAnsi="Times New Roman" w:cs="Courier New"/>
                <w:b/>
                <w:bCs/>
                <w:color w:val="000000"/>
                <w:sz w:val="28"/>
                <w:szCs w:val="28"/>
                <w:lang w:val="vi-VN" w:eastAsia="vi-VN"/>
              </w:rPr>
              <w:t>(6)</w:t>
            </w:r>
          </w:p>
        </w:tc>
      </w:tr>
      <w:tr w:rsidR="00360F77" w:rsidRPr="00360F77" w:rsidTr="009904B9">
        <w:trPr>
          <w:trHeight w:val="208"/>
          <w:jc w:val="center"/>
        </w:trPr>
        <w:tc>
          <w:tcPr>
            <w:tcW w:w="814" w:type="dxa"/>
            <w:tcBorders>
              <w:top w:val="nil"/>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w:t>
            </w:r>
          </w:p>
        </w:tc>
        <w:tc>
          <w:tcPr>
            <w:tcW w:w="7084"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vertAlign w:val="superscript"/>
                <w:lang w:val="vi-VN" w:eastAsia="vi-VN"/>
              </w:rPr>
            </w:pPr>
            <w:r w:rsidRPr="00360F77">
              <w:rPr>
                <w:rFonts w:ascii="Times New Roman" w:eastAsia="Courier New" w:hAnsi="Times New Roman" w:cs="Courier New"/>
                <w:color w:val="000000"/>
                <w:sz w:val="26"/>
                <w:szCs w:val="26"/>
                <w:lang w:val="vi-VN" w:eastAsia="vi-VN"/>
              </w:rPr>
              <w:t>Các khoản nợ chính phủ và Ngân hàng Nhà nước</w:t>
            </w:r>
          </w:p>
        </w:tc>
        <w:tc>
          <w:tcPr>
            <w:tcW w:w="1137"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276"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6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208"/>
          <w:jc w:val="center"/>
        </w:trPr>
        <w:tc>
          <w:tcPr>
            <w:tcW w:w="814" w:type="dxa"/>
            <w:tcBorders>
              <w:top w:val="nil"/>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w:t>
            </w:r>
          </w:p>
        </w:tc>
        <w:tc>
          <w:tcPr>
            <w:tcW w:w="7084"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Tiền gửi của tổ chức tín dụng, chi nhánh ngân hàng nước ngoài, tổ chức tín dụng nước ngoài theo quy định của pháp luật. Tiền vay các tổ chức tín dụng, chi nhánh ngân hàng nước ngoài và tổ chức tín dụng nước ngoài:</w:t>
            </w:r>
          </w:p>
        </w:tc>
        <w:tc>
          <w:tcPr>
            <w:tcW w:w="1137"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276"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60" w:type="dxa"/>
            <w:tcBorders>
              <w:top w:val="single" w:sz="4" w:space="0" w:color="auto"/>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208"/>
          <w:jc w:val="center"/>
        </w:trPr>
        <w:tc>
          <w:tcPr>
            <w:tcW w:w="814" w:type="dxa"/>
            <w:tcBorders>
              <w:top w:val="nil"/>
              <w:left w:val="double" w:sz="6" w:space="0" w:color="auto"/>
              <w:bottom w:val="single" w:sz="4" w:space="0" w:color="auto"/>
              <w:right w:val="single" w:sz="4" w:space="0" w:color="auto"/>
            </w:tcBorders>
            <w:vAlign w:val="center"/>
          </w:tcPr>
          <w:p w:rsidR="00360F77" w:rsidRPr="00360F77" w:rsidDel="00206F1E"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2.1</w:t>
            </w:r>
          </w:p>
        </w:tc>
        <w:tc>
          <w:tcPr>
            <w:tcW w:w="7084"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ind w:left="173"/>
              <w:jc w:val="both"/>
              <w:rPr>
                <w:rFonts w:ascii="Times New Roman" w:eastAsia="Courier New" w:hAnsi="Times New Roman" w:cs="Courier New"/>
                <w:iCs/>
                <w:color w:val="000000"/>
                <w:sz w:val="26"/>
                <w:szCs w:val="26"/>
                <w:lang w:val="vi-VN" w:eastAsia="vi-VN"/>
              </w:rPr>
            </w:pPr>
            <w:r w:rsidRPr="00360F77">
              <w:rPr>
                <w:rFonts w:ascii="Times New Roman" w:eastAsia="Courier New" w:hAnsi="Times New Roman" w:cs="Courier New"/>
                <w:iCs/>
                <w:color w:val="000000"/>
                <w:sz w:val="26"/>
                <w:szCs w:val="26"/>
                <w:lang w:val="vi-VN" w:eastAsia="vi-VN"/>
              </w:rPr>
              <w:t xml:space="preserve">Tiền gửi không kỳ hạn </w:t>
            </w:r>
          </w:p>
        </w:tc>
        <w:tc>
          <w:tcPr>
            <w:tcW w:w="1137"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276"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60" w:type="dxa"/>
            <w:tcBorders>
              <w:top w:val="single" w:sz="4" w:space="0" w:color="auto"/>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208"/>
          <w:jc w:val="center"/>
        </w:trPr>
        <w:tc>
          <w:tcPr>
            <w:tcW w:w="814" w:type="dxa"/>
            <w:tcBorders>
              <w:top w:val="nil"/>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2.2</w:t>
            </w:r>
          </w:p>
        </w:tc>
        <w:tc>
          <w:tcPr>
            <w:tcW w:w="7084"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ind w:left="173"/>
              <w:jc w:val="both"/>
              <w:rPr>
                <w:rFonts w:ascii="Times New Roman" w:eastAsia="Courier New" w:hAnsi="Times New Roman" w:cs="Courier New"/>
                <w:iCs/>
                <w:color w:val="000000"/>
                <w:sz w:val="26"/>
                <w:szCs w:val="26"/>
                <w:lang w:val="vi-VN" w:eastAsia="vi-VN"/>
              </w:rPr>
            </w:pPr>
            <w:r w:rsidRPr="00360F77">
              <w:rPr>
                <w:rFonts w:ascii="Times New Roman" w:eastAsia="Courier New" w:hAnsi="Times New Roman" w:cs="Courier New"/>
                <w:iCs/>
                <w:color w:val="000000"/>
                <w:sz w:val="26"/>
                <w:szCs w:val="26"/>
                <w:lang w:val="vi-VN" w:eastAsia="vi-VN"/>
              </w:rPr>
              <w:t>Tiền gửi có kỳ hạn</w:t>
            </w:r>
          </w:p>
        </w:tc>
        <w:tc>
          <w:tcPr>
            <w:tcW w:w="1137"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276"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6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208"/>
          <w:jc w:val="center"/>
        </w:trPr>
        <w:tc>
          <w:tcPr>
            <w:tcW w:w="814" w:type="dxa"/>
            <w:tcBorders>
              <w:top w:val="nil"/>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2.3</w:t>
            </w:r>
          </w:p>
        </w:tc>
        <w:tc>
          <w:tcPr>
            <w:tcW w:w="7084"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ind w:left="173"/>
              <w:jc w:val="both"/>
              <w:rPr>
                <w:rFonts w:ascii="Times New Roman" w:eastAsia="Courier New" w:hAnsi="Times New Roman" w:cs="Courier New"/>
                <w:iCs/>
                <w:color w:val="000000"/>
                <w:sz w:val="26"/>
                <w:szCs w:val="26"/>
                <w:vertAlign w:val="superscript"/>
                <w:lang w:val="vi-VN" w:eastAsia="vi-VN"/>
              </w:rPr>
            </w:pPr>
            <w:r w:rsidRPr="00360F77">
              <w:rPr>
                <w:rFonts w:ascii="Times New Roman" w:eastAsia="Courier New" w:hAnsi="Times New Roman" w:cs="Courier New"/>
                <w:iCs/>
                <w:color w:val="000000"/>
                <w:sz w:val="26"/>
                <w:szCs w:val="26"/>
                <w:lang w:val="vi-VN" w:eastAsia="vi-VN"/>
              </w:rPr>
              <w:t xml:space="preserve">Tiền vay tổ chức tín dụng, chi nhánh ngân hàng nước ngoài và tổ chức tín dụng nước ngoài </w:t>
            </w:r>
          </w:p>
        </w:tc>
        <w:tc>
          <w:tcPr>
            <w:tcW w:w="1137"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276"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6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208"/>
          <w:jc w:val="center"/>
        </w:trPr>
        <w:tc>
          <w:tcPr>
            <w:tcW w:w="814" w:type="dxa"/>
            <w:tcBorders>
              <w:top w:val="nil"/>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3</w:t>
            </w:r>
          </w:p>
        </w:tc>
        <w:tc>
          <w:tcPr>
            <w:tcW w:w="7084"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Tiền gửi của khách hàng</w:t>
            </w:r>
          </w:p>
        </w:tc>
        <w:tc>
          <w:tcPr>
            <w:tcW w:w="1137"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276"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6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208"/>
          <w:jc w:val="center"/>
        </w:trPr>
        <w:tc>
          <w:tcPr>
            <w:tcW w:w="814" w:type="dxa"/>
            <w:tcBorders>
              <w:top w:val="nil"/>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3.1</w:t>
            </w:r>
          </w:p>
        </w:tc>
        <w:tc>
          <w:tcPr>
            <w:tcW w:w="7084"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ind w:left="173"/>
              <w:jc w:val="both"/>
              <w:rPr>
                <w:rFonts w:ascii="Times New Roman" w:eastAsia="Courier New" w:hAnsi="Times New Roman" w:cs="Courier New"/>
                <w:iCs/>
                <w:color w:val="000000"/>
                <w:sz w:val="26"/>
                <w:szCs w:val="26"/>
                <w:lang w:val="vi-VN" w:eastAsia="vi-VN"/>
              </w:rPr>
            </w:pPr>
            <w:r w:rsidRPr="00360F77">
              <w:rPr>
                <w:rFonts w:ascii="Times New Roman" w:eastAsia="Courier New" w:hAnsi="Times New Roman" w:cs="Courier New"/>
                <w:iCs/>
                <w:color w:val="000000"/>
                <w:sz w:val="26"/>
                <w:szCs w:val="26"/>
                <w:lang w:val="vi-VN" w:eastAsia="vi-VN"/>
              </w:rPr>
              <w:t xml:space="preserve">Tiền gửi không kỳ hạn </w:t>
            </w:r>
          </w:p>
        </w:tc>
        <w:tc>
          <w:tcPr>
            <w:tcW w:w="1137"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276"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6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208"/>
          <w:jc w:val="center"/>
        </w:trPr>
        <w:tc>
          <w:tcPr>
            <w:tcW w:w="814" w:type="dxa"/>
            <w:tcBorders>
              <w:top w:val="nil"/>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3.2</w:t>
            </w:r>
          </w:p>
        </w:tc>
        <w:tc>
          <w:tcPr>
            <w:tcW w:w="7084"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ind w:left="173"/>
              <w:jc w:val="both"/>
              <w:rPr>
                <w:rFonts w:ascii="Times New Roman" w:eastAsia="Courier New" w:hAnsi="Times New Roman" w:cs="Courier New"/>
                <w:iCs/>
                <w:color w:val="000000"/>
                <w:sz w:val="26"/>
                <w:szCs w:val="26"/>
                <w:lang w:val="vi-VN" w:eastAsia="vi-VN"/>
              </w:rPr>
            </w:pPr>
            <w:r w:rsidRPr="00360F77">
              <w:rPr>
                <w:rFonts w:ascii="Times New Roman" w:eastAsia="Courier New" w:hAnsi="Times New Roman" w:cs="Courier New"/>
                <w:iCs/>
                <w:color w:val="000000"/>
                <w:sz w:val="26"/>
                <w:szCs w:val="26"/>
                <w:lang w:val="vi-VN" w:eastAsia="vi-VN"/>
              </w:rPr>
              <w:t xml:space="preserve">Tiền gửi có kỳ hạn và tiền gửi tiết kiệm </w:t>
            </w:r>
          </w:p>
        </w:tc>
        <w:tc>
          <w:tcPr>
            <w:tcW w:w="1137"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276"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6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208"/>
          <w:jc w:val="center"/>
        </w:trPr>
        <w:tc>
          <w:tcPr>
            <w:tcW w:w="814" w:type="dxa"/>
            <w:tcBorders>
              <w:top w:val="nil"/>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4</w:t>
            </w:r>
          </w:p>
        </w:tc>
        <w:tc>
          <w:tcPr>
            <w:tcW w:w="7084"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vertAlign w:val="superscript"/>
                <w:lang w:val="vi-VN" w:eastAsia="vi-VN"/>
              </w:rPr>
            </w:pPr>
            <w:r w:rsidRPr="00360F77">
              <w:rPr>
                <w:rFonts w:ascii="Times New Roman" w:eastAsia="Courier New" w:hAnsi="Times New Roman" w:cs="Courier New"/>
                <w:color w:val="000000"/>
                <w:sz w:val="26"/>
                <w:szCs w:val="26"/>
                <w:lang w:val="vi-VN" w:eastAsia="vi-VN"/>
              </w:rPr>
              <w:t>Công cụ tài chính phái sinh và các khoản nợ tài chính khác</w:t>
            </w:r>
          </w:p>
        </w:tc>
        <w:tc>
          <w:tcPr>
            <w:tcW w:w="1137"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276"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6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208"/>
          <w:jc w:val="center"/>
        </w:trPr>
        <w:tc>
          <w:tcPr>
            <w:tcW w:w="814" w:type="dxa"/>
            <w:tcBorders>
              <w:top w:val="nil"/>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5</w:t>
            </w:r>
          </w:p>
        </w:tc>
        <w:tc>
          <w:tcPr>
            <w:tcW w:w="7084"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xml:space="preserve">Vốn nhận tài trợ, ủy thác đầu tư, ủy thác cho vay mà </w:t>
            </w:r>
            <w:r w:rsidRPr="00360F77">
              <w:rPr>
                <w:rFonts w:ascii="Times New Roman" w:eastAsia="Courier New" w:hAnsi="Times New Roman" w:cs="Courier New"/>
                <w:color w:val="000000"/>
                <w:sz w:val="26"/>
                <w:szCs w:val="26"/>
                <w:lang w:eastAsia="vi-VN"/>
              </w:rPr>
              <w:t>ngân hàng</w:t>
            </w:r>
            <w:r w:rsidRPr="00360F77">
              <w:rPr>
                <w:rFonts w:ascii="Times New Roman" w:eastAsia="Courier New" w:hAnsi="Times New Roman" w:cs="Courier New"/>
                <w:color w:val="000000"/>
                <w:sz w:val="26"/>
                <w:szCs w:val="26"/>
                <w:lang w:val="vi-VN" w:eastAsia="vi-VN"/>
              </w:rPr>
              <w:t>, chi nhánh ngân hàng nước ngoài chịu rủi ro theo quy định của pháp luật</w:t>
            </w:r>
          </w:p>
        </w:tc>
        <w:tc>
          <w:tcPr>
            <w:tcW w:w="1137"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276"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6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208"/>
          <w:jc w:val="center"/>
        </w:trPr>
        <w:tc>
          <w:tcPr>
            <w:tcW w:w="814" w:type="dxa"/>
            <w:tcBorders>
              <w:top w:val="nil"/>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6</w:t>
            </w:r>
          </w:p>
        </w:tc>
        <w:tc>
          <w:tcPr>
            <w:tcW w:w="7084"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xml:space="preserve">Phát hành giấy tờ có giá </w:t>
            </w:r>
          </w:p>
        </w:tc>
        <w:tc>
          <w:tcPr>
            <w:tcW w:w="1137"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276"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6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208"/>
          <w:jc w:val="center"/>
        </w:trPr>
        <w:tc>
          <w:tcPr>
            <w:tcW w:w="814" w:type="dxa"/>
            <w:tcBorders>
              <w:top w:val="nil"/>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7</w:t>
            </w:r>
          </w:p>
        </w:tc>
        <w:tc>
          <w:tcPr>
            <w:tcW w:w="7084"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vertAlign w:val="superscript"/>
                <w:lang w:val="vi-VN" w:eastAsia="vi-VN"/>
              </w:rPr>
            </w:pPr>
            <w:r w:rsidRPr="00360F77">
              <w:rPr>
                <w:rFonts w:ascii="Times New Roman" w:eastAsia="Courier New" w:hAnsi="Times New Roman" w:cs="Courier New"/>
                <w:color w:val="000000"/>
                <w:sz w:val="26"/>
                <w:szCs w:val="26"/>
                <w:lang w:val="vi-VN" w:eastAsia="vi-VN"/>
              </w:rPr>
              <w:t>Các khoản lãi, phí phải trả</w:t>
            </w:r>
          </w:p>
        </w:tc>
        <w:tc>
          <w:tcPr>
            <w:tcW w:w="1137"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276"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6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208"/>
          <w:jc w:val="center"/>
        </w:trPr>
        <w:tc>
          <w:tcPr>
            <w:tcW w:w="814" w:type="dxa"/>
            <w:tcBorders>
              <w:top w:val="nil"/>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8</w:t>
            </w:r>
          </w:p>
        </w:tc>
        <w:tc>
          <w:tcPr>
            <w:tcW w:w="7084"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khoản Nợ khác</w:t>
            </w:r>
          </w:p>
        </w:tc>
        <w:tc>
          <w:tcPr>
            <w:tcW w:w="1137"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276"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6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208"/>
          <w:jc w:val="center"/>
        </w:trPr>
        <w:tc>
          <w:tcPr>
            <w:tcW w:w="814" w:type="dxa"/>
            <w:tcBorders>
              <w:top w:val="nil"/>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9</w:t>
            </w:r>
          </w:p>
        </w:tc>
        <w:tc>
          <w:tcPr>
            <w:tcW w:w="7084"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 xml:space="preserve">Các cam kết không hủy ngang đối với khách hàng </w:t>
            </w:r>
          </w:p>
        </w:tc>
        <w:tc>
          <w:tcPr>
            <w:tcW w:w="1137"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276"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6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208"/>
          <w:jc w:val="center"/>
        </w:trPr>
        <w:tc>
          <w:tcPr>
            <w:tcW w:w="814" w:type="dxa"/>
            <w:tcBorders>
              <w:top w:val="nil"/>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10</w:t>
            </w:r>
          </w:p>
        </w:tc>
        <w:tc>
          <w:tcPr>
            <w:tcW w:w="7084" w:type="dxa"/>
            <w:tcBorders>
              <w:top w:val="nil"/>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color w:val="000000"/>
                <w:sz w:val="26"/>
                <w:szCs w:val="26"/>
                <w:lang w:val="vi-VN" w:eastAsia="vi-VN"/>
              </w:rPr>
            </w:pPr>
            <w:r w:rsidRPr="00360F77">
              <w:rPr>
                <w:rFonts w:ascii="Times New Roman" w:eastAsia="Courier New" w:hAnsi="Times New Roman" w:cs="Courier New"/>
                <w:color w:val="000000"/>
                <w:sz w:val="26"/>
                <w:szCs w:val="26"/>
                <w:lang w:val="vi-VN" w:eastAsia="vi-VN"/>
              </w:rPr>
              <w:t>Các nghĩa vụ thanh toán đã quá hạn</w:t>
            </w:r>
          </w:p>
        </w:tc>
        <w:tc>
          <w:tcPr>
            <w:tcW w:w="1137"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134"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276" w:type="dxa"/>
            <w:tcBorders>
              <w:top w:val="nil"/>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c>
          <w:tcPr>
            <w:tcW w:w="1060" w:type="dxa"/>
            <w:tcBorders>
              <w:top w:val="nil"/>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color w:val="000000"/>
                <w:sz w:val="28"/>
                <w:szCs w:val="28"/>
                <w:lang w:val="vi-VN" w:eastAsia="vi-VN"/>
              </w:rPr>
            </w:pPr>
          </w:p>
        </w:tc>
      </w:tr>
      <w:tr w:rsidR="00360F77" w:rsidRPr="00360F77" w:rsidTr="009904B9">
        <w:trPr>
          <w:trHeight w:val="208"/>
          <w:jc w:val="center"/>
        </w:trPr>
        <w:tc>
          <w:tcPr>
            <w:tcW w:w="814" w:type="dxa"/>
            <w:tcBorders>
              <w:top w:val="single" w:sz="4" w:space="0" w:color="auto"/>
              <w:left w:val="double" w:sz="6" w:space="0" w:color="auto"/>
              <w:bottom w:val="single" w:sz="4" w:space="0" w:color="auto"/>
              <w:right w:val="single" w:sz="4" w:space="0" w:color="auto"/>
            </w:tcBorders>
            <w:vAlign w:val="center"/>
          </w:tcPr>
          <w:p w:rsidR="00360F77" w:rsidRPr="00360F77" w:rsidRDefault="00360F77" w:rsidP="00360F77">
            <w:pPr>
              <w:widowControl w:val="0"/>
              <w:spacing w:after="0" w:line="240" w:lineRule="auto"/>
              <w:jc w:val="center"/>
              <w:rPr>
                <w:rFonts w:ascii="Times New Roman" w:eastAsia="Courier New" w:hAnsi="Times New Roman" w:cs="Courier New"/>
                <w:b/>
                <w:color w:val="000000"/>
                <w:sz w:val="26"/>
                <w:szCs w:val="26"/>
                <w:lang w:val="vi-VN" w:eastAsia="vi-VN"/>
              </w:rPr>
            </w:pPr>
            <w:r w:rsidRPr="00360F77">
              <w:rPr>
                <w:rFonts w:ascii="Times New Roman" w:eastAsia="Courier New" w:hAnsi="Times New Roman" w:cs="Courier New"/>
                <w:b/>
                <w:color w:val="000000"/>
                <w:sz w:val="26"/>
                <w:szCs w:val="26"/>
                <w:lang w:val="vi-VN" w:eastAsia="vi-VN"/>
              </w:rPr>
              <w:t>11</w:t>
            </w:r>
          </w:p>
        </w:tc>
        <w:tc>
          <w:tcPr>
            <w:tcW w:w="7084" w:type="dxa"/>
            <w:tcBorders>
              <w:top w:val="single" w:sz="4" w:space="0" w:color="auto"/>
              <w:left w:val="double" w:sz="6" w:space="0" w:color="auto"/>
              <w:bottom w:val="single" w:sz="4" w:space="0" w:color="auto"/>
              <w:right w:val="single" w:sz="4" w:space="0" w:color="auto"/>
            </w:tcBorders>
          </w:tcPr>
          <w:p w:rsidR="00360F77" w:rsidRPr="00360F77" w:rsidRDefault="00360F77" w:rsidP="00360F77">
            <w:pPr>
              <w:widowControl w:val="0"/>
              <w:spacing w:after="0" w:line="240" w:lineRule="auto"/>
              <w:jc w:val="both"/>
              <w:rPr>
                <w:rFonts w:ascii="Times New Roman" w:eastAsia="Courier New" w:hAnsi="Times New Roman" w:cs="Courier New"/>
                <w:b/>
                <w:bCs/>
                <w:color w:val="000000"/>
                <w:sz w:val="26"/>
                <w:szCs w:val="26"/>
                <w:lang w:val="vi-VN" w:eastAsia="vi-VN"/>
              </w:rPr>
            </w:pPr>
            <w:r w:rsidRPr="00360F77">
              <w:rPr>
                <w:rFonts w:ascii="Times New Roman" w:eastAsia="Courier New" w:hAnsi="Times New Roman" w:cs="Courier New"/>
                <w:b/>
                <w:bCs/>
                <w:color w:val="000000"/>
                <w:sz w:val="26"/>
                <w:szCs w:val="26"/>
                <w:lang w:val="vi-VN" w:eastAsia="vi-VN"/>
              </w:rPr>
              <w:t xml:space="preserve">Dòng tiền ra </w:t>
            </w:r>
            <w:r w:rsidRPr="00360F77">
              <w:rPr>
                <w:rFonts w:ascii="Times New Roman" w:eastAsia="Courier New" w:hAnsi="Times New Roman" w:cs="Courier New"/>
                <w:b/>
                <w:color w:val="000000"/>
                <w:sz w:val="26"/>
                <w:szCs w:val="26"/>
                <w:lang w:val="vi-VN" w:eastAsia="vi-VN"/>
              </w:rPr>
              <w:t xml:space="preserve">(C = 1 </w:t>
            </w:r>
            <w:r w:rsidRPr="00360F77">
              <w:rPr>
                <w:rFonts w:ascii="Courier New" w:eastAsia="Courier New" w:hAnsi="Courier New" w:cs="Courier New"/>
                <w:b/>
                <w:bCs/>
                <w:color w:val="000000"/>
                <w:sz w:val="26"/>
                <w:szCs w:val="26"/>
                <w:lang w:val="vi-VN" w:eastAsia="vi-VN"/>
              </w:rPr>
              <w:t>÷</w:t>
            </w:r>
            <w:r w:rsidRPr="00360F77">
              <w:rPr>
                <w:rFonts w:ascii="Times New Roman" w:eastAsia="Courier New" w:hAnsi="Times New Roman" w:cs="Courier New"/>
                <w:b/>
                <w:color w:val="000000"/>
                <w:sz w:val="26"/>
                <w:szCs w:val="26"/>
                <w:lang w:val="vi-VN" w:eastAsia="vi-VN"/>
              </w:rPr>
              <w:t xml:space="preserve"> 10)</w:t>
            </w:r>
          </w:p>
        </w:tc>
        <w:tc>
          <w:tcPr>
            <w:tcW w:w="1137"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p>
        </w:tc>
        <w:tc>
          <w:tcPr>
            <w:tcW w:w="113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p>
        </w:tc>
        <w:tc>
          <w:tcPr>
            <w:tcW w:w="113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p>
        </w:tc>
        <w:tc>
          <w:tcPr>
            <w:tcW w:w="1134"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p>
        </w:tc>
        <w:tc>
          <w:tcPr>
            <w:tcW w:w="1276" w:type="dxa"/>
            <w:tcBorders>
              <w:top w:val="single" w:sz="4" w:space="0" w:color="auto"/>
              <w:left w:val="nil"/>
              <w:bottom w:val="single" w:sz="4" w:space="0" w:color="auto"/>
              <w:right w:val="single" w:sz="4" w:space="0" w:color="auto"/>
            </w:tcBorders>
            <w:vAlign w:val="center"/>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p>
        </w:tc>
        <w:tc>
          <w:tcPr>
            <w:tcW w:w="1060" w:type="dxa"/>
            <w:tcBorders>
              <w:top w:val="single" w:sz="4" w:space="0" w:color="auto"/>
              <w:left w:val="nil"/>
              <w:bottom w:val="single" w:sz="4" w:space="0" w:color="auto"/>
              <w:right w:val="double" w:sz="6" w:space="0" w:color="auto"/>
            </w:tcBorders>
            <w:noWrap/>
            <w:vAlign w:val="center"/>
          </w:tcPr>
          <w:p w:rsidR="00360F77" w:rsidRPr="00360F77" w:rsidRDefault="00360F77" w:rsidP="00360F77">
            <w:pPr>
              <w:widowControl w:val="0"/>
              <w:spacing w:after="0" w:line="240" w:lineRule="auto"/>
              <w:jc w:val="both"/>
              <w:rPr>
                <w:rFonts w:ascii="Times New Roman" w:eastAsia="Courier New" w:hAnsi="Times New Roman" w:cs="Courier New"/>
                <w:b/>
                <w:color w:val="000000"/>
                <w:sz w:val="28"/>
                <w:szCs w:val="28"/>
                <w:lang w:val="vi-VN" w:eastAsia="vi-VN"/>
              </w:rPr>
            </w:pPr>
          </w:p>
        </w:tc>
      </w:tr>
    </w:tbl>
    <w:p w:rsidR="00360F77" w:rsidRPr="00360F77" w:rsidRDefault="00360F77" w:rsidP="00360F77">
      <w:pPr>
        <w:widowControl w:val="0"/>
        <w:tabs>
          <w:tab w:val="left" w:pos="-284"/>
        </w:tabs>
        <w:spacing w:before="120" w:after="120" w:line="240" w:lineRule="auto"/>
        <w:ind w:firstLine="709"/>
        <w:jc w:val="both"/>
        <w:rPr>
          <w:rFonts w:ascii="Times New Roman" w:eastAsia="Courier New" w:hAnsi="Times New Roman" w:cs="Courier New"/>
          <w:b/>
          <w:color w:val="000000"/>
          <w:sz w:val="27"/>
          <w:szCs w:val="27"/>
          <w:lang w:val="vi-VN" w:eastAsia="vi-VN"/>
        </w:rPr>
        <w:sectPr w:rsidR="00360F77" w:rsidRPr="00360F77" w:rsidSect="00C66B22">
          <w:pgSz w:w="16838" w:h="11906" w:orient="landscape" w:code="9"/>
          <w:pgMar w:top="1134" w:right="1134" w:bottom="1134" w:left="1134" w:header="720" w:footer="294" w:gutter="0"/>
          <w:cols w:space="720"/>
          <w:docGrid w:linePitch="360"/>
        </w:sectPr>
      </w:pPr>
    </w:p>
    <w:p w:rsidR="00360F77" w:rsidRPr="00360F77" w:rsidRDefault="00360F77" w:rsidP="00360F77">
      <w:pPr>
        <w:widowControl w:val="0"/>
        <w:tabs>
          <w:tab w:val="left" w:pos="-284"/>
        </w:tabs>
        <w:spacing w:after="120" w:line="240" w:lineRule="auto"/>
        <w:ind w:firstLine="709"/>
        <w:jc w:val="both"/>
        <w:rPr>
          <w:rFonts w:ascii="Times New Roman" w:eastAsia="Courier New" w:hAnsi="Times New Roman" w:cs="Courier New"/>
          <w:b/>
          <w:color w:val="000000"/>
          <w:sz w:val="28"/>
          <w:szCs w:val="28"/>
          <w:lang w:val="vi-VN" w:eastAsia="vi-VN"/>
        </w:rPr>
      </w:pPr>
      <w:r w:rsidRPr="00360F77">
        <w:rPr>
          <w:rFonts w:ascii="Times New Roman" w:eastAsia="Courier New" w:hAnsi="Times New Roman" w:cs="Courier New"/>
          <w:b/>
          <w:color w:val="000000"/>
          <w:sz w:val="27"/>
          <w:szCs w:val="27"/>
          <w:lang w:val="vi-VN" w:eastAsia="vi-VN"/>
        </w:rPr>
        <w:lastRenderedPageBreak/>
        <w:t>2</w:t>
      </w:r>
      <w:r w:rsidRPr="00360F77">
        <w:rPr>
          <w:rFonts w:ascii="Times New Roman" w:eastAsia="Courier New" w:hAnsi="Times New Roman" w:cs="Courier New"/>
          <w:b/>
          <w:color w:val="000000"/>
          <w:sz w:val="28"/>
          <w:szCs w:val="28"/>
          <w:lang w:val="vi-VN" w:eastAsia="vi-VN"/>
        </w:rPr>
        <w:t>. Hướng dẫn cách lấy số liệu “Dòng tiền ra”:</w:t>
      </w:r>
    </w:p>
    <w:p w:rsidR="00360F77" w:rsidRPr="00360F77" w:rsidRDefault="00360F77" w:rsidP="00360F77">
      <w:pPr>
        <w:widowControl w:val="0"/>
        <w:tabs>
          <w:tab w:val="left" w:pos="-284"/>
        </w:tabs>
        <w:spacing w:after="120" w:line="240" w:lineRule="auto"/>
        <w:jc w:val="both"/>
        <w:rPr>
          <w:rFonts w:ascii="Times New Roman" w:eastAsia="Courier New" w:hAnsi="Times New Roman" w:cs="Courier New"/>
          <w:color w:val="000000"/>
          <w:sz w:val="28"/>
          <w:szCs w:val="28"/>
          <w:lang w:eastAsia="vi-VN"/>
        </w:rPr>
      </w:pPr>
      <w:r w:rsidRPr="00360F77">
        <w:rPr>
          <w:rFonts w:ascii="Times New Roman" w:eastAsia="Courier New" w:hAnsi="Times New Roman" w:cs="Courier New"/>
          <w:b/>
          <w:color w:val="000000"/>
          <w:sz w:val="28"/>
          <w:szCs w:val="28"/>
          <w:lang w:val="vi-VN" w:eastAsia="vi-VN"/>
        </w:rPr>
        <w:tab/>
      </w:r>
      <w:r w:rsidRPr="00360F77">
        <w:rPr>
          <w:rFonts w:ascii="Times New Roman" w:eastAsia="Courier New" w:hAnsi="Times New Roman" w:cs="Courier New"/>
          <w:i/>
          <w:color w:val="000000"/>
          <w:sz w:val="28"/>
          <w:szCs w:val="28"/>
          <w:lang w:val="vi-VN" w:eastAsia="vi-VN"/>
        </w:rPr>
        <w:t>Mục 1: Các khoản nợ Chính phủ và Ngân hàng Nhà nước</w:t>
      </w:r>
      <w:r w:rsidRPr="00360F77">
        <w:rPr>
          <w:rFonts w:ascii="Times New Roman" w:eastAsia="Courier New" w:hAnsi="Times New Roman" w:cs="Courier New"/>
          <w:color w:val="000000"/>
          <w:sz w:val="28"/>
          <w:szCs w:val="28"/>
          <w:lang w:val="vi-VN" w:eastAsia="vi-VN"/>
        </w:rPr>
        <w:t>:</w:t>
      </w:r>
      <w:r w:rsidRPr="00360F77">
        <w:rPr>
          <w:rFonts w:ascii="Times New Roman" w:eastAsia="Courier New" w:hAnsi="Times New Roman" w:cs="Courier New"/>
          <w:b/>
          <w:color w:val="000000"/>
          <w:sz w:val="28"/>
          <w:szCs w:val="28"/>
          <w:lang w:val="vi-VN" w:eastAsia="vi-VN"/>
        </w:rPr>
        <w:t xml:space="preserve"> </w:t>
      </w:r>
      <w:r w:rsidRPr="00360F77">
        <w:rPr>
          <w:rFonts w:ascii="Times New Roman" w:eastAsia="Courier New" w:hAnsi="Times New Roman" w:cs="Courier New"/>
          <w:color w:val="000000"/>
          <w:sz w:val="28"/>
          <w:szCs w:val="28"/>
          <w:lang w:val="vi-VN" w:eastAsia="vi-VN"/>
        </w:rPr>
        <w:t>Lấy số dư khoản nợ Chính phủ và Ngân hàng Nhà nước điền vào cột thích hợp tương ứng với ngày đến hạn phải trả.</w:t>
      </w:r>
    </w:p>
    <w:p w:rsidR="00360F77" w:rsidRPr="00360F77" w:rsidRDefault="00360F77" w:rsidP="00360F77">
      <w:pPr>
        <w:widowControl w:val="0"/>
        <w:tabs>
          <w:tab w:val="left" w:pos="-284"/>
        </w:tabs>
        <w:spacing w:after="12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ab/>
      </w:r>
      <w:r w:rsidRPr="00360F77">
        <w:rPr>
          <w:rFonts w:ascii="Times New Roman" w:eastAsia="Courier New" w:hAnsi="Times New Roman" w:cs="Courier New"/>
          <w:i/>
          <w:color w:val="000000"/>
          <w:sz w:val="28"/>
          <w:szCs w:val="28"/>
          <w:lang w:val="vi-VN" w:eastAsia="vi-VN"/>
        </w:rPr>
        <w:t>Mục</w:t>
      </w:r>
      <w:r w:rsidRPr="00360F77">
        <w:rPr>
          <w:rFonts w:ascii="Times New Roman" w:eastAsia="Courier New" w:hAnsi="Times New Roman" w:cs="Courier New"/>
          <w:color w:val="000000"/>
          <w:sz w:val="28"/>
          <w:szCs w:val="28"/>
          <w:lang w:val="vi-VN" w:eastAsia="vi-VN"/>
        </w:rPr>
        <w:t xml:space="preserve"> </w:t>
      </w:r>
      <w:r w:rsidRPr="00360F77">
        <w:rPr>
          <w:rFonts w:ascii="Times New Roman" w:eastAsia="Courier New" w:hAnsi="Times New Roman" w:cs="Courier New"/>
          <w:i/>
          <w:color w:val="000000"/>
          <w:sz w:val="28"/>
          <w:szCs w:val="28"/>
          <w:lang w:val="vi-VN" w:eastAsia="vi-VN"/>
        </w:rPr>
        <w:t xml:space="preserve">2.1: Tiền gửi không kỳ hạn: </w:t>
      </w:r>
      <w:r w:rsidRPr="00360F77">
        <w:rPr>
          <w:rFonts w:ascii="Times New Roman" w:eastAsia="Courier New" w:hAnsi="Times New Roman" w:cs="Courier New"/>
          <w:color w:val="000000"/>
          <w:sz w:val="28"/>
          <w:szCs w:val="28"/>
          <w:lang w:val="vi-VN" w:eastAsia="vi-VN"/>
        </w:rPr>
        <w:t>Lấy số dư tiền gửi không kỳ hạn của tổ chức tín dụng, chi nhánh ngân hàng nước ngoài và tổ chức tín dụng nước ngoài trên cân đối kế toán điền vào cột “Ngày tiếp theo” và không điền vào các ngày còn lại.</w:t>
      </w:r>
    </w:p>
    <w:p w:rsidR="00360F77" w:rsidRPr="00360F77" w:rsidRDefault="00360F77" w:rsidP="00360F77">
      <w:pPr>
        <w:widowControl w:val="0"/>
        <w:tabs>
          <w:tab w:val="left" w:pos="-284"/>
        </w:tabs>
        <w:spacing w:after="120" w:line="240" w:lineRule="auto"/>
        <w:ind w:firstLine="709"/>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i/>
          <w:color w:val="000000"/>
          <w:sz w:val="28"/>
          <w:szCs w:val="28"/>
          <w:lang w:val="vi-VN" w:eastAsia="vi-VN"/>
        </w:rPr>
        <w:t>Mục 2.2: Tiền gửi có kỳ hạn:</w:t>
      </w:r>
      <w:r w:rsidRPr="00360F77">
        <w:rPr>
          <w:rFonts w:ascii="Times New Roman" w:eastAsia="Courier New" w:hAnsi="Times New Roman" w:cs="Courier New"/>
          <w:color w:val="000000"/>
          <w:sz w:val="28"/>
          <w:szCs w:val="28"/>
          <w:lang w:val="vi-VN" w:eastAsia="vi-VN"/>
        </w:rPr>
        <w:t xml:space="preserve"> Lấy số dư tiền gửi có kỳ hạn của tổ chức tín dụng, chi nhánh ngân hàng nước ngoài và tổ chức tín dụng nước ngoài đến hạn phải thanh toán điền vào cột thích hợp tương ứng với ngày đến hạn phải trả.</w:t>
      </w:r>
    </w:p>
    <w:p w:rsidR="00360F77" w:rsidRPr="00360F77" w:rsidRDefault="00360F77" w:rsidP="00360F77">
      <w:pPr>
        <w:spacing w:after="120" w:line="240" w:lineRule="auto"/>
        <w:ind w:firstLine="717"/>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Mục 2.3:</w:t>
      </w:r>
      <w:r w:rsidRPr="00360F77">
        <w:rPr>
          <w:rFonts w:ascii="Times New Roman" w:eastAsia="Times New Roman" w:hAnsi="Times New Roman" w:cs="Times New Roman"/>
          <w:b/>
          <w:i/>
          <w:sz w:val="28"/>
          <w:szCs w:val="28"/>
          <w:lang w:val="vi-VN"/>
        </w:rPr>
        <w:t xml:space="preserve"> </w:t>
      </w:r>
      <w:r w:rsidRPr="00360F77">
        <w:rPr>
          <w:rFonts w:ascii="Times New Roman" w:eastAsia="Times New Roman" w:hAnsi="Times New Roman" w:cs="Times New Roman"/>
          <w:i/>
          <w:sz w:val="28"/>
          <w:szCs w:val="28"/>
          <w:lang w:val="vi-VN"/>
        </w:rPr>
        <w:t xml:space="preserve">Tiền vay tổ chức tín dụng, chi nhánh ngân hàng nước ngoài và tổ chức tín dụng nước ngoài: </w:t>
      </w:r>
      <w:r w:rsidRPr="00360F77">
        <w:rPr>
          <w:rFonts w:ascii="Times New Roman" w:eastAsia="Times New Roman" w:hAnsi="Times New Roman" w:cs="Times New Roman"/>
          <w:sz w:val="28"/>
          <w:szCs w:val="28"/>
          <w:lang w:val="vi-VN"/>
        </w:rPr>
        <w:t>Lấy số dư nợ đi vay của tổ chức tín dụng, chi nhánh ngân hàng nước ngoài và tổ chức tín dụng nước ngoài đến hạn thanh toán điền vào cột thích hợp tương ứng với ngày đến hạn thanh toán trên hợp đồng cho vay.</w:t>
      </w:r>
    </w:p>
    <w:p w:rsidR="00360F77" w:rsidRPr="00360F77" w:rsidRDefault="00360F77" w:rsidP="00360F77">
      <w:pPr>
        <w:widowControl w:val="0"/>
        <w:tabs>
          <w:tab w:val="left" w:pos="-284"/>
        </w:tabs>
        <w:spacing w:after="12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i/>
          <w:color w:val="000000"/>
          <w:sz w:val="28"/>
          <w:szCs w:val="28"/>
          <w:lang w:val="vi-VN" w:eastAsia="vi-VN"/>
        </w:rPr>
        <w:tab/>
        <w:t>Mục 3.1: Tiền gửi không kỳ hạn:</w:t>
      </w:r>
      <w:r w:rsidRPr="00360F77">
        <w:rPr>
          <w:rFonts w:ascii="Times New Roman" w:eastAsia="Courier New" w:hAnsi="Times New Roman" w:cs="Courier New"/>
          <w:color w:val="000000"/>
          <w:sz w:val="28"/>
          <w:szCs w:val="28"/>
          <w:lang w:val="vi-VN" w:eastAsia="vi-VN"/>
        </w:rPr>
        <w:t xml:space="preserve">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chi nhánh ngân hàng nước ngoài thống kê, tính số dư tiền gửi không kỳ hạn bị rút ra trung bình của 30 ngày liền kề trước ngày tính toán để xác định số tiền gửi không kỳ hạn có khả năng bị rút ra và điền vào cột “Ngày tiếp theo”. Trường hợp không xác định được số dư bình quân nói trên, số tiền gửi không kỳ hạn có khả năng bị rút ra được điền vào cột “Ngày tiếp theo” không thấp hơn 15% số dư bình quân Tiền gửi không kỳ hạn của khách hàng trong 30 ngày liền kề trước ngày tính toán.</w:t>
      </w:r>
      <w:r w:rsidRPr="00360F77" w:rsidDel="008C21DB">
        <w:rPr>
          <w:rFonts w:ascii="Times New Roman" w:eastAsia="Courier New" w:hAnsi="Times New Roman" w:cs="Courier New"/>
          <w:color w:val="000000"/>
          <w:sz w:val="28"/>
          <w:szCs w:val="28"/>
          <w:lang w:val="vi-VN" w:eastAsia="vi-VN"/>
        </w:rPr>
        <w:t xml:space="preserve"> </w:t>
      </w:r>
    </w:p>
    <w:p w:rsidR="00360F77" w:rsidRPr="00360F77" w:rsidRDefault="00360F77" w:rsidP="00360F77">
      <w:pPr>
        <w:spacing w:after="120" w:line="240" w:lineRule="auto"/>
        <w:ind w:firstLine="717"/>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 xml:space="preserve">Mục 3.2: Tiền gửi có kỳ hạn và tiền gửi tiết kiệm: </w:t>
      </w:r>
      <w:r w:rsidRPr="00360F77">
        <w:rPr>
          <w:rFonts w:ascii="Times New Roman" w:eastAsia="Times New Roman" w:hAnsi="Times New Roman" w:cs="Times New Roman"/>
          <w:sz w:val="28"/>
          <w:szCs w:val="28"/>
          <w:lang w:val="vi-VN"/>
        </w:rPr>
        <w:t xml:space="preserve">Lấy số dư tiền gửi có kỳ hạn và tiền gửi tiết kiệm đến hạn phải thanh toán điền vào cột thích hợp tương ứng với ngày đến hạn phải trả. </w:t>
      </w:r>
    </w:p>
    <w:p w:rsidR="00360F77" w:rsidRPr="00360F77" w:rsidRDefault="00360F77" w:rsidP="00360F77">
      <w:pPr>
        <w:spacing w:after="120" w:line="240" w:lineRule="auto"/>
        <w:ind w:firstLine="717"/>
        <w:jc w:val="both"/>
        <w:rPr>
          <w:rFonts w:ascii="Times New Roman" w:eastAsia="Times New Roman" w:hAnsi="Times New Roman" w:cs="Times New Roman"/>
          <w:sz w:val="28"/>
          <w:szCs w:val="28"/>
          <w:lang w:val="vi-VN"/>
        </w:rPr>
      </w:pPr>
      <w:r w:rsidRPr="00360F77">
        <w:rPr>
          <w:rFonts w:ascii="Times New Roman" w:eastAsia="Times New Roman" w:hAnsi="Times New Roman" w:cs="Times New Roman"/>
          <w:i/>
          <w:sz w:val="28"/>
          <w:szCs w:val="28"/>
          <w:lang w:val="vi-VN"/>
        </w:rPr>
        <w:t>Mục 4: Công cụ tài chính phái sinh và các khoản nợ tài chính khác:</w:t>
      </w:r>
      <w:r w:rsidRPr="00360F77">
        <w:rPr>
          <w:rFonts w:ascii="Times New Roman" w:eastAsia="Times New Roman" w:hAnsi="Times New Roman" w:cs="Times New Roman"/>
          <w:sz w:val="28"/>
          <w:szCs w:val="28"/>
          <w:lang w:val="vi-VN"/>
        </w:rPr>
        <w:t xml:space="preserve"> Lấy số tiền dự kiến phát sinh từ việc thực hiện các công cụ tài chính phái sinh và các khoản nợ tài chính khác điền vào cột thích hợp tương ứng với ngày phát sinh dòng tiền.</w:t>
      </w:r>
    </w:p>
    <w:p w:rsidR="00360F77" w:rsidRPr="00360F77" w:rsidRDefault="00360F77" w:rsidP="00360F77">
      <w:pPr>
        <w:spacing w:after="120" w:line="240" w:lineRule="auto"/>
        <w:ind w:firstLine="717"/>
        <w:jc w:val="both"/>
        <w:rPr>
          <w:rFonts w:ascii="Times New Roman" w:eastAsia="Times New Roman" w:hAnsi="Times New Roman" w:cs="Times New Roman"/>
          <w:sz w:val="28"/>
          <w:szCs w:val="28"/>
        </w:rPr>
      </w:pPr>
      <w:r w:rsidRPr="00360F77">
        <w:rPr>
          <w:rFonts w:ascii="Times New Roman" w:eastAsia="Times New Roman" w:hAnsi="Times New Roman" w:cs="Times New Roman"/>
          <w:i/>
          <w:sz w:val="28"/>
          <w:szCs w:val="28"/>
        </w:rPr>
        <w:t xml:space="preserve">Mục 5: Vốn nhận tài trợ, ủy thác đầu tư, ủy thác cho vay mà ngân hàng, chi nhánh ngân hàng nước ngoài chịu rủi ro theo quy định của pháp luật: </w:t>
      </w:r>
      <w:r w:rsidRPr="00360F77">
        <w:rPr>
          <w:rFonts w:ascii="Times New Roman" w:eastAsia="Times New Roman" w:hAnsi="Times New Roman" w:cs="Times New Roman"/>
          <w:sz w:val="28"/>
          <w:szCs w:val="28"/>
        </w:rPr>
        <w:t>Lấy số tiền phát sinh từ việc thực hiện hoạt động tài trợ, ủy thác đầu tư, ủy thác cho vay mà ngân hàng, chi nhánh ngân hàng nước ngoài chịu rủi ro phải thực hiện theo hợp đồng tài trợ, ủy thác đầu tư, ủy thác cho vay điền vào cột thích hợp tương ứng với thời hạn thực hiện ghi trên hợp đồng.</w:t>
      </w:r>
    </w:p>
    <w:p w:rsidR="00360F77" w:rsidRPr="00360F77" w:rsidRDefault="00360F77" w:rsidP="00360F77">
      <w:pPr>
        <w:spacing w:after="120" w:line="240" w:lineRule="auto"/>
        <w:ind w:firstLine="717"/>
        <w:jc w:val="both"/>
        <w:rPr>
          <w:rFonts w:ascii="Times New Roman" w:eastAsia="Times New Roman" w:hAnsi="Times New Roman" w:cs="Times New Roman"/>
          <w:sz w:val="28"/>
          <w:szCs w:val="28"/>
        </w:rPr>
      </w:pPr>
      <w:r w:rsidRPr="00360F77">
        <w:rPr>
          <w:rFonts w:ascii="Times New Roman" w:eastAsia="Times New Roman" w:hAnsi="Times New Roman" w:cs="Times New Roman"/>
          <w:i/>
          <w:sz w:val="28"/>
          <w:szCs w:val="28"/>
        </w:rPr>
        <w:t>Mục 6: Phát hành giấy tờ có giá:</w:t>
      </w:r>
      <w:r w:rsidRPr="00360F77">
        <w:rPr>
          <w:rFonts w:ascii="Times New Roman" w:eastAsia="Times New Roman" w:hAnsi="Times New Roman" w:cs="Times New Roman"/>
          <w:b/>
          <w:sz w:val="28"/>
          <w:szCs w:val="28"/>
        </w:rPr>
        <w:t xml:space="preserve"> </w:t>
      </w:r>
      <w:r w:rsidRPr="00360F77">
        <w:rPr>
          <w:rFonts w:ascii="Times New Roman" w:eastAsia="Times New Roman" w:hAnsi="Times New Roman" w:cs="Times New Roman"/>
          <w:sz w:val="28"/>
          <w:szCs w:val="28"/>
        </w:rPr>
        <w:t xml:space="preserve">Lấy số tiền phải trả phát sinh từ việc thực hiện nghĩa vụ thanh toán giấy tờ có giá đã phát hành điền vào cột thích hợp tương ứng với ngày đáo hạn của giấy tờ có giá. </w:t>
      </w:r>
    </w:p>
    <w:p w:rsidR="00360F77" w:rsidRPr="00360F77" w:rsidRDefault="00360F77" w:rsidP="00360F77">
      <w:pPr>
        <w:spacing w:after="120" w:line="240" w:lineRule="auto"/>
        <w:ind w:firstLine="717"/>
        <w:jc w:val="both"/>
        <w:rPr>
          <w:rFonts w:ascii="Times New Roman" w:eastAsia="Times New Roman" w:hAnsi="Times New Roman" w:cs="Times New Roman"/>
          <w:sz w:val="28"/>
          <w:szCs w:val="28"/>
        </w:rPr>
      </w:pPr>
      <w:r w:rsidRPr="00360F77">
        <w:rPr>
          <w:rFonts w:ascii="Times New Roman" w:eastAsia="Times New Roman" w:hAnsi="Times New Roman" w:cs="Times New Roman"/>
          <w:i/>
          <w:sz w:val="28"/>
          <w:szCs w:val="28"/>
        </w:rPr>
        <w:t xml:space="preserve"> Mục 7: Các khoản lãi, phí phải trả:</w:t>
      </w:r>
      <w:r w:rsidRPr="00360F77">
        <w:rPr>
          <w:rFonts w:ascii="Times New Roman" w:eastAsia="Times New Roman" w:hAnsi="Times New Roman" w:cs="Times New Roman"/>
          <w:b/>
          <w:sz w:val="28"/>
          <w:szCs w:val="28"/>
        </w:rPr>
        <w:t xml:space="preserve"> </w:t>
      </w:r>
      <w:r w:rsidRPr="00360F77">
        <w:rPr>
          <w:rFonts w:ascii="Times New Roman" w:eastAsia="Times New Roman" w:hAnsi="Times New Roman" w:cs="Times New Roman"/>
          <w:sz w:val="28"/>
          <w:szCs w:val="28"/>
        </w:rPr>
        <w:t>Lấy số tiền lãi, phí phải trả điền vào cột thích hợp tương ứng với thời hạn phải trả.</w:t>
      </w:r>
    </w:p>
    <w:p w:rsidR="00360F77" w:rsidRPr="00360F77" w:rsidRDefault="00360F77" w:rsidP="00360F77">
      <w:pPr>
        <w:spacing w:after="120" w:line="240" w:lineRule="auto"/>
        <w:ind w:firstLine="717"/>
        <w:jc w:val="both"/>
        <w:rPr>
          <w:rFonts w:ascii="Times New Roman" w:eastAsia="Times New Roman" w:hAnsi="Times New Roman" w:cs="Times New Roman"/>
          <w:sz w:val="28"/>
          <w:szCs w:val="28"/>
        </w:rPr>
      </w:pPr>
      <w:r w:rsidRPr="00360F77">
        <w:rPr>
          <w:rFonts w:ascii="Times New Roman" w:eastAsia="Times New Roman" w:hAnsi="Times New Roman" w:cs="Times New Roman"/>
          <w:i/>
          <w:sz w:val="28"/>
          <w:szCs w:val="28"/>
        </w:rPr>
        <w:lastRenderedPageBreak/>
        <w:t xml:space="preserve"> Mục 8</w:t>
      </w:r>
      <w:r w:rsidRPr="00360F77">
        <w:rPr>
          <w:rFonts w:ascii="Times New Roman" w:eastAsia="Times New Roman" w:hAnsi="Times New Roman" w:cs="Times New Roman"/>
          <w:sz w:val="28"/>
          <w:szCs w:val="28"/>
        </w:rPr>
        <w:t xml:space="preserve">: Các khoản nợ khác: Lấy số tiền phát sinh từ việc thực hiện nghĩa vụ của “Các khoản nợ khác” theo hướng dẫn tại Quyết định số 16/2007/QĐ-NHNN ngày 18/4/2007 của Ngân hàng Nhà nước ban hành Chế độ báo cáo tài chính đối với tổ chức tín dụng và các văn bản khác có liên quan (không bao gồm các dòng tiền đã phát sinh từ Mục 1 đến Mục 7 của Bảng Dòng tiền ra) điền vào các cột thích hợp tương ứng với thời hạn phải trả. </w:t>
      </w:r>
    </w:p>
    <w:p w:rsidR="00360F77" w:rsidRPr="00360F77" w:rsidRDefault="00360F77" w:rsidP="00360F77">
      <w:pPr>
        <w:spacing w:after="120" w:line="240" w:lineRule="auto"/>
        <w:ind w:firstLine="567"/>
        <w:jc w:val="both"/>
        <w:rPr>
          <w:rFonts w:ascii="Times New Roman" w:eastAsia="Times New Roman" w:hAnsi="Times New Roman" w:cs="Times New Roman"/>
          <w:sz w:val="28"/>
          <w:szCs w:val="28"/>
        </w:rPr>
      </w:pPr>
      <w:r w:rsidRPr="00360F77">
        <w:rPr>
          <w:rFonts w:ascii="Times New Roman" w:eastAsia="Times New Roman" w:hAnsi="Times New Roman" w:cs="Times New Roman"/>
          <w:i/>
          <w:sz w:val="28"/>
          <w:szCs w:val="28"/>
        </w:rPr>
        <w:t>Mục 9: Cam kết không hủy ngang đối với khách hàng:</w:t>
      </w:r>
      <w:r w:rsidRPr="00360F77">
        <w:rPr>
          <w:rFonts w:ascii="Times New Roman" w:eastAsia="Times New Roman" w:hAnsi="Times New Roman" w:cs="Times New Roman"/>
          <w:sz w:val="28"/>
          <w:szCs w:val="28"/>
        </w:rPr>
        <w:t xml:space="preserve"> Lấy số dư của các cam kết không thể hủy ngang điền vào cột thích hợp tương ứng với thời hạn thực hiện cam kết quy định tại thỏa thuận cấp hạn mức, hợp đồng, chứng từ thanh toán và các tài liệu liên quan.</w:t>
      </w:r>
    </w:p>
    <w:p w:rsidR="00360F77" w:rsidRPr="00360F77" w:rsidRDefault="00360F77" w:rsidP="00360F77">
      <w:pPr>
        <w:spacing w:after="120" w:line="240" w:lineRule="auto"/>
        <w:ind w:firstLine="567"/>
        <w:jc w:val="both"/>
        <w:rPr>
          <w:rFonts w:ascii="Times New Roman" w:eastAsia="Times New Roman" w:hAnsi="Times New Roman" w:cs="Times New Roman"/>
          <w:sz w:val="28"/>
          <w:szCs w:val="28"/>
        </w:rPr>
      </w:pPr>
      <w:r w:rsidRPr="00360F77">
        <w:rPr>
          <w:rFonts w:ascii="Times New Roman" w:eastAsia="Times New Roman" w:hAnsi="Times New Roman" w:cs="Times New Roman"/>
          <w:i/>
          <w:sz w:val="28"/>
          <w:szCs w:val="28"/>
        </w:rPr>
        <w:t>Mục 10: Các nghĩa vụ thanh toán đã quá hạn:</w:t>
      </w:r>
      <w:r w:rsidRPr="00360F77">
        <w:rPr>
          <w:rFonts w:ascii="Times New Roman" w:eastAsia="Times New Roman" w:hAnsi="Times New Roman" w:cs="Times New Roman"/>
          <w:sz w:val="28"/>
          <w:szCs w:val="28"/>
        </w:rPr>
        <w:t xml:space="preserve"> Lấy toàn bộ các khoản phải thanh toán theo nghĩa vụ đã quá hạn điền vào cột “Ngày tiếp theo” và không điền vào các ngày còn lại.</w:t>
      </w:r>
    </w:p>
    <w:p w:rsidR="00360F77" w:rsidRPr="00360F77" w:rsidRDefault="00360F77" w:rsidP="00360F77">
      <w:pPr>
        <w:spacing w:after="120" w:line="240" w:lineRule="auto"/>
        <w:ind w:firstLine="717"/>
        <w:jc w:val="both"/>
        <w:rPr>
          <w:rFonts w:ascii="Times New Roman" w:eastAsia="Times New Roman" w:hAnsi="Times New Roman" w:cs="Times New Roman"/>
          <w:sz w:val="28"/>
          <w:szCs w:val="28"/>
        </w:rPr>
      </w:pPr>
      <w:r w:rsidRPr="00360F77">
        <w:rPr>
          <w:rFonts w:ascii="Times New Roman" w:eastAsia="Times New Roman" w:hAnsi="Times New Roman" w:cs="Times New Roman"/>
          <w:b/>
          <w:sz w:val="28"/>
          <w:szCs w:val="28"/>
        </w:rPr>
        <w:t>3. Nguyên tắc tính “Dòng tiền ra”:</w:t>
      </w:r>
    </w:p>
    <w:p w:rsidR="00360F77" w:rsidRPr="00360F77" w:rsidRDefault="00360F77" w:rsidP="00360F77">
      <w:pPr>
        <w:widowControl w:val="0"/>
        <w:tabs>
          <w:tab w:val="left" w:pos="-142"/>
        </w:tabs>
        <w:spacing w:after="12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ab/>
        <w:t>“Dòng tiền ra” là dòng tiền phát sinh từ nghĩa vụ đến hạn phải thanh toán, phải thực hiện cam kết, các nghĩa vụ dự kiến phát sinh và phải đảm bảo các nguyên tắc sau:</w:t>
      </w:r>
    </w:p>
    <w:p w:rsidR="00360F77" w:rsidRPr="00360F77" w:rsidRDefault="00360F77" w:rsidP="00360F77">
      <w:pPr>
        <w:widowControl w:val="0"/>
        <w:tabs>
          <w:tab w:val="left" w:pos="-142"/>
        </w:tabs>
        <w:spacing w:after="12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ab/>
        <w:t>- Trường hợp không xác định được thời hạn thực hiện nghĩa vụ, số tiền phải thực hiện nghĩa vụ tính vào “Dòng tiền ra” của “Ngày tiếp theo”;</w:t>
      </w:r>
    </w:p>
    <w:p w:rsidR="00360F77" w:rsidRPr="00360F77" w:rsidRDefault="00360F77" w:rsidP="00360F77">
      <w:pPr>
        <w:widowControl w:val="0"/>
        <w:tabs>
          <w:tab w:val="left" w:pos="-142"/>
        </w:tabs>
        <w:spacing w:after="12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ab/>
        <w:t>- Các nghĩa vụ phải thực hiện đã quá hạn phải tính vào “Dòng tiền ra” của “Ngày tiếp theo”.</w:t>
      </w:r>
    </w:p>
    <w:p w:rsidR="00360F77" w:rsidRPr="00360F77" w:rsidRDefault="00360F77" w:rsidP="00360F77">
      <w:pPr>
        <w:widowControl w:val="0"/>
        <w:tabs>
          <w:tab w:val="left" w:pos="-142"/>
        </w:tabs>
        <w:spacing w:after="120" w:line="240" w:lineRule="auto"/>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ab/>
        <w:t xml:space="preserve">- Các cam kết không thể hủy ngang được bảo đảm đầy đủ về thời hạn và giá trị bằng: (i) tiền mặt hoặc tiền gửi bằng đồng Việt Nam, ngoại tệ; (ii) trái phiếu Chính phủ,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chi nhánh ngân hàng nước ngoài không ghi nhận giá trị cam kết vào “Dòng tiền ra”.</w:t>
      </w:r>
    </w:p>
    <w:p w:rsidR="00360F77" w:rsidRPr="00360F77" w:rsidRDefault="00360F77" w:rsidP="00360F77">
      <w:pPr>
        <w:widowControl w:val="0"/>
        <w:spacing w:after="120" w:line="240" w:lineRule="auto"/>
        <w:ind w:firstLine="720"/>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chi nhánh ngân hàng nước ngoài không ghi nhận các khoản vay sau đây vào “Dòng tiền ra”:</w:t>
      </w:r>
    </w:p>
    <w:p w:rsidR="00360F77" w:rsidRPr="00360F77" w:rsidRDefault="00360F77" w:rsidP="00360F77">
      <w:pPr>
        <w:widowControl w:val="0"/>
        <w:spacing w:before="120" w:after="0" w:line="240" w:lineRule="auto"/>
        <w:ind w:firstLine="709"/>
        <w:jc w:val="both"/>
        <w:rPr>
          <w:rFonts w:ascii="Times New Roman" w:eastAsia="Courier New" w:hAnsi="Times New Roman" w:cs="Courier New"/>
          <w:color w:val="000000"/>
          <w:sz w:val="28"/>
          <w:szCs w:val="24"/>
          <w:lang w:val="vi-VN" w:eastAsia="vi-VN"/>
        </w:rPr>
      </w:pPr>
      <w:r w:rsidRPr="00360F77">
        <w:rPr>
          <w:rFonts w:ascii="Times New Roman" w:eastAsia="Courier New" w:hAnsi="Times New Roman" w:cs="Courier New"/>
          <w:color w:val="000000"/>
          <w:sz w:val="28"/>
          <w:szCs w:val="28"/>
          <w:lang w:val="vi-VN" w:eastAsia="vi-VN"/>
        </w:rPr>
        <w:t>(i)</w:t>
      </w:r>
      <w:r w:rsidRPr="00360F77">
        <w:rPr>
          <w:rFonts w:ascii="Times New Roman" w:eastAsia="Courier New" w:hAnsi="Times New Roman" w:cs="Courier New"/>
          <w:color w:val="000000"/>
          <w:sz w:val="28"/>
          <w:szCs w:val="24"/>
          <w:lang w:val="vi-VN" w:eastAsia="vi-VN"/>
        </w:rPr>
        <w:t xml:space="preserve"> Khoản vay Ngân hàng Nhà nước (bao gồm bán có kỳ hạn giấy tờ có giá qua nghiệp vụ thị trường mở; chiết khấu, cầm cố giấy tờ có giá, vay qua đêm trong thanh toán điện tử liên ngân hàng);</w:t>
      </w:r>
    </w:p>
    <w:p w:rsidR="00360F77" w:rsidRPr="00360F77" w:rsidRDefault="00360F77" w:rsidP="00360F77">
      <w:pPr>
        <w:widowControl w:val="0"/>
        <w:spacing w:before="120" w:after="0" w:line="240" w:lineRule="auto"/>
        <w:ind w:firstLine="709"/>
        <w:jc w:val="both"/>
        <w:rPr>
          <w:rFonts w:ascii="Times New Roman" w:eastAsia="Courier New" w:hAnsi="Times New Roman" w:cs="Courier New"/>
          <w:color w:val="000000"/>
          <w:sz w:val="28"/>
          <w:szCs w:val="24"/>
          <w:lang w:val="vi-VN" w:eastAsia="vi-VN"/>
        </w:rPr>
      </w:pPr>
      <w:r w:rsidRPr="00360F77">
        <w:rPr>
          <w:rFonts w:ascii="Times New Roman" w:eastAsia="Courier New" w:hAnsi="Times New Roman" w:cs="Courier New"/>
          <w:color w:val="000000"/>
          <w:sz w:val="28"/>
          <w:szCs w:val="24"/>
          <w:lang w:val="vi-VN" w:eastAsia="vi-VN"/>
        </w:rPr>
        <w:t>(ii)  Khoản vay tổ chức tín dụng, chi nhánh ngân hàng nước ngoài khác dưới hình thức bán có kỳ hạn, chiết khấu, tái chiết khấu, cầm cố đối với: (i) các loại giấy tờ có giá được sử dụng trong các giao dịch của Ngân hàng Nhà nước; (ii) các loại trái phiếu, tín phiếu do Chính phủ các nước, Ngân hàng Trung ương các nước các nước phát hành hoặc bảo lãnh thanh toán, được tổ chức xếp hạng quốc tế (Standard &amp; Poor’s, Fitch Rating) xếp hạng từ mức AA hoặc tương đương trở lên hoặc thang thứ hạng tương ứng của doanh nghiệp xếp hạng tín nhiệm độc lập khác.</w:t>
      </w:r>
    </w:p>
    <w:p w:rsidR="00360F77" w:rsidRPr="00360F77" w:rsidRDefault="00360F77" w:rsidP="00360F77">
      <w:pPr>
        <w:widowControl w:val="0"/>
        <w:spacing w:before="120" w:after="0" w:line="240" w:lineRule="auto"/>
        <w:ind w:firstLine="709"/>
        <w:jc w:val="both"/>
        <w:rPr>
          <w:rFonts w:ascii="Times New Roman" w:eastAsia="Courier New" w:hAnsi="Times New Roman" w:cs="Courier New"/>
          <w:color w:val="000000"/>
          <w:sz w:val="28"/>
          <w:szCs w:val="28"/>
          <w:lang w:val="vi-VN" w:eastAsia="vi-VN"/>
        </w:rPr>
      </w:pPr>
      <w:r w:rsidRPr="00360F77">
        <w:rPr>
          <w:rFonts w:ascii="Times New Roman" w:eastAsia="Courier New" w:hAnsi="Times New Roman" w:cs="Courier New"/>
          <w:color w:val="000000"/>
          <w:sz w:val="28"/>
          <w:szCs w:val="28"/>
          <w:lang w:val="vi-VN" w:eastAsia="vi-VN"/>
        </w:rPr>
        <w:t xml:space="preserve">(iii) Khoản bán kết hợp mua lại trái phiếu Chính phủ với thành viên giao dịch trái phiếu Chính phủ tại Sở giao dịch Chứng khoán Hà Nội theo quy định của Bộ Tài chính quản lý giao dịch trái phiếu chính phủ, trái phiếu được Chính phủ </w:t>
      </w:r>
      <w:r w:rsidRPr="00360F77">
        <w:rPr>
          <w:rFonts w:ascii="Times New Roman" w:eastAsia="Courier New" w:hAnsi="Times New Roman" w:cs="Courier New"/>
          <w:color w:val="000000"/>
          <w:sz w:val="28"/>
          <w:szCs w:val="28"/>
          <w:lang w:val="vi-VN" w:eastAsia="vi-VN"/>
        </w:rPr>
        <w:lastRenderedPageBreak/>
        <w:t>bảo lãnh và trái phiếu chính quyền địa phương.</w:t>
      </w:r>
    </w:p>
    <w:p w:rsidR="00360F77" w:rsidRPr="00360F77" w:rsidRDefault="00360F77" w:rsidP="00360F77">
      <w:pPr>
        <w:widowControl w:val="0"/>
        <w:spacing w:before="120" w:after="0" w:line="240" w:lineRule="auto"/>
        <w:ind w:firstLine="709"/>
        <w:jc w:val="both"/>
        <w:rPr>
          <w:rFonts w:ascii="Times New Roman" w:eastAsia="Courier New" w:hAnsi="Times New Roman" w:cs="Courier New"/>
          <w:color w:val="000000"/>
          <w:sz w:val="28"/>
          <w:szCs w:val="28"/>
          <w:lang w:eastAsia="vi-VN"/>
        </w:rPr>
      </w:pPr>
      <w:r w:rsidRPr="00360F77">
        <w:rPr>
          <w:rFonts w:ascii="Times New Roman" w:eastAsia="Courier New" w:hAnsi="Times New Roman" w:cs="Courier New"/>
          <w:color w:val="000000"/>
          <w:sz w:val="28"/>
          <w:szCs w:val="24"/>
          <w:lang w:val="vi-VN" w:eastAsia="vi-VN"/>
        </w:rPr>
        <w:t>- Đối với khoản vay tái cấp vốn Ngân hàng Nhà nước trên cơ sở trái phiếu do Công ty Quản lý tài sản của các tổ chức tín dụng Việt Nam phát</w:t>
      </w:r>
      <w:r w:rsidRPr="00360F77">
        <w:rPr>
          <w:rFonts w:ascii="Times New Roman" w:eastAsia="Courier New" w:hAnsi="Times New Roman" w:cs="Courier New"/>
          <w:color w:val="000000"/>
          <w:sz w:val="28"/>
          <w:szCs w:val="28"/>
          <w:lang w:val="vi-VN" w:eastAsia="vi-VN"/>
        </w:rPr>
        <w:t xml:space="preserve"> hành, </w:t>
      </w:r>
      <w:r w:rsidRPr="00360F77">
        <w:rPr>
          <w:rFonts w:ascii="Times New Roman" w:eastAsia="Courier New" w:hAnsi="Times New Roman" w:cs="Courier New"/>
          <w:color w:val="000000"/>
          <w:sz w:val="28"/>
          <w:szCs w:val="28"/>
          <w:lang w:eastAsia="vi-VN"/>
        </w:rPr>
        <w:t>ngân hàng</w:t>
      </w:r>
      <w:r w:rsidRPr="00360F77">
        <w:rPr>
          <w:rFonts w:ascii="Times New Roman" w:eastAsia="Courier New" w:hAnsi="Times New Roman" w:cs="Courier New"/>
          <w:color w:val="000000"/>
          <w:sz w:val="28"/>
          <w:szCs w:val="28"/>
          <w:lang w:val="vi-VN" w:eastAsia="vi-VN"/>
        </w:rPr>
        <w:t xml:space="preserve"> phải ghi nhận khoản vay này vào “Dòng tiền ra” tương ứng với ngày đáo hạn của khoản vay.</w:t>
      </w:r>
    </w:p>
    <w:p w:rsidR="00360F77" w:rsidRPr="00360F77" w:rsidRDefault="00360F77" w:rsidP="00360F77">
      <w:pPr>
        <w:spacing w:after="0" w:line="240" w:lineRule="auto"/>
        <w:ind w:firstLine="720"/>
        <w:rPr>
          <w:rFonts w:ascii="Times New Roman" w:eastAsia="Courier New" w:hAnsi="Times New Roman" w:cs="Courier New"/>
          <w:color w:val="000000"/>
          <w:sz w:val="28"/>
          <w:szCs w:val="28"/>
          <w:lang w:val="vi-VN" w:eastAsia="vi-VN"/>
        </w:rPr>
      </w:pPr>
    </w:p>
    <w:p w:rsidR="006F4985" w:rsidRDefault="006F4985">
      <w:bookmarkStart w:id="0" w:name="_GoBack"/>
      <w:bookmarkEnd w:id="0"/>
    </w:p>
    <w:sectPr w:rsidR="006F4985" w:rsidSect="00E60332">
      <w:headerReference w:type="default" r:id="rId12"/>
      <w:footerReference w:type="even" r:id="rId13"/>
      <w:footerReference w:type="default" r:id="rId14"/>
      <w:footerReference w:type="first" r:id="rId15"/>
      <w:pgSz w:w="11906" w:h="16838"/>
      <w:pgMar w:top="1134" w:right="1134" w:bottom="1134" w:left="1701" w:header="720" w:footer="41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25941"/>
      <w:docPartObj>
        <w:docPartGallery w:val="Page Numbers (Bottom of Page)"/>
        <w:docPartUnique/>
      </w:docPartObj>
    </w:sdtPr>
    <w:sdtEndPr/>
    <w:sdtContent>
      <w:p w:rsidR="00F255D8" w:rsidRDefault="00360F77">
        <w:pPr>
          <w:pStyle w:val="Footer"/>
          <w:jc w:val="right"/>
        </w:pPr>
        <w:r w:rsidRPr="00360F77">
          <w:rPr>
            <w:rFonts w:ascii="Times New Roman" w:hAnsi="Times New Roman" w:cs="Times New Roman"/>
          </w:rPr>
          <w:fldChar w:fldCharType="begin"/>
        </w:r>
        <w:r w:rsidRPr="00360F77">
          <w:rPr>
            <w:rFonts w:ascii="Times New Roman" w:hAnsi="Times New Roman" w:cs="Times New Roman"/>
          </w:rPr>
          <w:instrText xml:space="preserve"> PAGE   \* MERGEFORMAT </w:instrText>
        </w:r>
        <w:r w:rsidRPr="00360F77">
          <w:rPr>
            <w:rFonts w:ascii="Times New Roman" w:hAnsi="Times New Roman" w:cs="Times New Roman"/>
          </w:rPr>
          <w:fldChar w:fldCharType="separate"/>
        </w:r>
        <w:r>
          <w:rPr>
            <w:rFonts w:ascii="Times New Roman" w:hAnsi="Times New Roman" w:cs="Times New Roman"/>
            <w:noProof/>
          </w:rPr>
          <w:t>34</w:t>
        </w:r>
        <w:r w:rsidRPr="00360F77">
          <w:rPr>
            <w:rFonts w:ascii="Times New Roman" w:hAnsi="Times New Roman" w:cs="Times New Roman"/>
          </w:rPr>
          <w:fldChar w:fldCharType="end"/>
        </w:r>
      </w:p>
    </w:sdtContent>
  </w:sdt>
  <w:p w:rsidR="00F255D8" w:rsidRPr="004F2159" w:rsidRDefault="00360F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5D8" w:rsidRDefault="00360F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5D8" w:rsidRDefault="00360F77" w:rsidP="00C66B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255D8" w:rsidRDefault="00360F7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25942"/>
      <w:docPartObj>
        <w:docPartGallery w:val="Page Numbers (Bottom of Page)"/>
        <w:docPartUnique/>
      </w:docPartObj>
    </w:sdtPr>
    <w:sdtEndPr/>
    <w:sdtContent>
      <w:p w:rsidR="00F255D8" w:rsidRDefault="00360F77">
        <w:pPr>
          <w:pStyle w:val="Footer"/>
          <w:jc w:val="right"/>
        </w:pPr>
        <w:r w:rsidRPr="00360F77">
          <w:rPr>
            <w:rFonts w:ascii="Times New Roman" w:hAnsi="Times New Roman" w:cs="Times New Roman"/>
          </w:rPr>
          <w:fldChar w:fldCharType="begin"/>
        </w:r>
        <w:r w:rsidRPr="00360F77">
          <w:rPr>
            <w:rFonts w:ascii="Times New Roman" w:hAnsi="Times New Roman" w:cs="Times New Roman"/>
          </w:rPr>
          <w:instrText xml:space="preserve"> PAGE   \* MERGEFORMAT </w:instrText>
        </w:r>
        <w:r w:rsidRPr="00360F77">
          <w:rPr>
            <w:rFonts w:ascii="Times New Roman" w:hAnsi="Times New Roman" w:cs="Times New Roman"/>
          </w:rPr>
          <w:fldChar w:fldCharType="separate"/>
        </w:r>
        <w:r>
          <w:rPr>
            <w:rFonts w:ascii="Times New Roman" w:hAnsi="Times New Roman" w:cs="Times New Roman"/>
            <w:noProof/>
          </w:rPr>
          <w:t>37</w:t>
        </w:r>
        <w:r w:rsidRPr="00360F77">
          <w:rPr>
            <w:rFonts w:ascii="Times New Roman" w:hAnsi="Times New Roman" w:cs="Times New Roman"/>
          </w:rPr>
          <w:fldChar w:fldCharType="end"/>
        </w:r>
      </w:p>
    </w:sdtContent>
  </w:sdt>
  <w:p w:rsidR="00F255D8" w:rsidRPr="004F2159" w:rsidRDefault="00360F77">
    <w:pPr>
      <w:pStyle w:val="Footer"/>
      <w:rPr>
        <w:rFonts w:ascii="Times New Roman" w:hAnsi="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5D8" w:rsidRDefault="00360F77">
    <w:pPr>
      <w:pStyle w:val="Footer"/>
      <w:jc w:val="right"/>
    </w:pPr>
  </w:p>
  <w:p w:rsidR="00F255D8" w:rsidRDefault="00360F7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5D8" w:rsidRDefault="00360F77" w:rsidP="00787D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255D8" w:rsidRDefault="00360F77">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5D8" w:rsidRDefault="00360F77">
    <w:pPr>
      <w:pStyle w:val="Footer"/>
      <w:jc w:val="right"/>
    </w:pPr>
    <w:r w:rsidRPr="00360F77">
      <w:rPr>
        <w:rFonts w:ascii="Times New Roman" w:hAnsi="Times New Roman" w:cs="Times New Roman"/>
      </w:rPr>
      <w:fldChar w:fldCharType="begin"/>
    </w:r>
    <w:r w:rsidRPr="00360F77">
      <w:rPr>
        <w:rFonts w:ascii="Times New Roman" w:hAnsi="Times New Roman" w:cs="Times New Roman"/>
      </w:rPr>
      <w:instrText xml:space="preserve"> PAGE   \* MERGEFORMAT </w:instrText>
    </w:r>
    <w:r w:rsidRPr="00360F77">
      <w:rPr>
        <w:rFonts w:ascii="Times New Roman" w:hAnsi="Times New Roman" w:cs="Times New Roman"/>
      </w:rPr>
      <w:fldChar w:fldCharType="separate"/>
    </w:r>
    <w:r>
      <w:rPr>
        <w:rFonts w:ascii="Times New Roman" w:hAnsi="Times New Roman" w:cs="Times New Roman"/>
        <w:noProof/>
      </w:rPr>
      <w:t>39</w:t>
    </w:r>
    <w:r w:rsidRPr="00360F77">
      <w:rPr>
        <w:rFonts w:ascii="Times New Roman" w:hAnsi="Times New Roman" w:cs="Times New Roman"/>
      </w:rPr>
      <w:fldChar w:fldCharType="end"/>
    </w:r>
  </w:p>
  <w:p w:rsidR="00F255D8" w:rsidRPr="004F2159" w:rsidRDefault="00360F77">
    <w:pPr>
      <w:pStyle w:val="Footer"/>
      <w:rPr>
        <w:rFonts w:ascii="Times New Roman" w:hAnsi="Times New Roman"/>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5D8" w:rsidRDefault="00360F77">
    <w:pPr>
      <w:pStyle w:val="Footer"/>
      <w:jc w:val="right"/>
    </w:pPr>
  </w:p>
  <w:p w:rsidR="00F255D8" w:rsidRDefault="00360F7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3916084"/>
      <w:docPartObj>
        <w:docPartGallery w:val="Page Numbers (Top of Page)"/>
        <w:docPartUnique/>
      </w:docPartObj>
    </w:sdtPr>
    <w:sdtEndPr>
      <w:rPr>
        <w:rFonts w:ascii="Times New Roman" w:hAnsi="Times New Roman" w:cs="Times New Roman"/>
        <w:noProof/>
        <w:sz w:val="26"/>
        <w:szCs w:val="26"/>
      </w:rPr>
    </w:sdtEndPr>
    <w:sdtContent>
      <w:p w:rsidR="00F255D8" w:rsidRPr="0073652D" w:rsidRDefault="00360F77">
        <w:pPr>
          <w:pStyle w:val="Header"/>
          <w:jc w:val="center"/>
          <w:rPr>
            <w:rFonts w:ascii="Times New Roman" w:hAnsi="Times New Roman" w:cs="Times New Roman"/>
            <w:sz w:val="26"/>
            <w:szCs w:val="26"/>
          </w:rPr>
        </w:pPr>
        <w:r w:rsidRPr="0073652D">
          <w:rPr>
            <w:rFonts w:ascii="Times New Roman" w:hAnsi="Times New Roman" w:cs="Times New Roman"/>
            <w:sz w:val="26"/>
            <w:szCs w:val="26"/>
          </w:rPr>
          <w:fldChar w:fldCharType="begin"/>
        </w:r>
        <w:r w:rsidRPr="0073652D">
          <w:rPr>
            <w:rFonts w:ascii="Times New Roman" w:hAnsi="Times New Roman" w:cs="Times New Roman"/>
            <w:sz w:val="26"/>
            <w:szCs w:val="26"/>
          </w:rPr>
          <w:instrText xml:space="preserve"> PAGE   \* MERGEFORMAT </w:instrText>
        </w:r>
        <w:r w:rsidRPr="0073652D">
          <w:rPr>
            <w:rFonts w:ascii="Times New Roman" w:hAnsi="Times New Roman" w:cs="Times New Roman"/>
            <w:sz w:val="26"/>
            <w:szCs w:val="26"/>
          </w:rPr>
          <w:fldChar w:fldCharType="separate"/>
        </w:r>
        <w:r>
          <w:rPr>
            <w:rFonts w:ascii="Times New Roman" w:hAnsi="Times New Roman" w:cs="Times New Roman"/>
            <w:noProof/>
            <w:sz w:val="26"/>
            <w:szCs w:val="26"/>
          </w:rPr>
          <w:t>34</w:t>
        </w:r>
        <w:r w:rsidRPr="0073652D">
          <w:rPr>
            <w:rFonts w:ascii="Times New Roman" w:hAnsi="Times New Roman" w:cs="Times New Roman"/>
            <w:noProof/>
            <w:sz w:val="26"/>
            <w:szCs w:val="26"/>
          </w:rPr>
          <w:fldChar w:fldCharType="end"/>
        </w:r>
      </w:p>
    </w:sdtContent>
  </w:sdt>
  <w:p w:rsidR="00F255D8" w:rsidRDefault="00360F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5D8" w:rsidRPr="007206DA" w:rsidRDefault="00360F77" w:rsidP="00C66B22">
    <w:pPr>
      <w:pStyle w:val="Header"/>
      <w:tabs>
        <w:tab w:val="left" w:pos="3150"/>
      </w:tabs>
      <w:rPr>
        <w:rFonts w:ascii="Cambria" w:hAnsi="Cambria" w:cs="Cambr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5D8" w:rsidRPr="00360F77" w:rsidRDefault="00360F77" w:rsidP="00787D00">
    <w:pPr>
      <w:pStyle w:val="Header"/>
      <w:tabs>
        <w:tab w:val="left" w:pos="3150"/>
      </w:tabs>
      <w:rPr>
        <w:rFonts w:ascii="Times New Roman" w:hAnsi="Times New Roman" w:cs="Times New Roman"/>
      </w:rPr>
    </w:pPr>
    <w:r w:rsidRPr="00360F77">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3">
    <w:nsid w:val="00000007"/>
    <w:multiLevelType w:val="multilevel"/>
    <w:tmpl w:val="00000006"/>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5">
    <w:nsid w:val="0000000B"/>
    <w:multiLevelType w:val="multilevel"/>
    <w:tmpl w:val="0000000A"/>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6">
    <w:nsid w:val="0000000D"/>
    <w:multiLevelType w:val="multilevel"/>
    <w:tmpl w:val="0000000C"/>
    <w:lvl w:ilvl="0">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1">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2">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3">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4">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5">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6">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7">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lvl w:ilvl="8">
      <w:start w:val="1"/>
      <w:numFmt w:val="bullet"/>
      <w:lvlText w:val="-"/>
      <w:lvlJc w:val="left"/>
      <w:rPr>
        <w:rFonts w:ascii="Times New Roman" w:hAnsi="Times New Roman" w:cs="Times New Roman"/>
        <w:b/>
        <w:bCs/>
        <w:i w:val="0"/>
        <w:iCs w:val="0"/>
        <w:smallCaps w:val="0"/>
        <w:strike w:val="0"/>
        <w:color w:val="000000"/>
        <w:spacing w:val="4"/>
        <w:w w:val="100"/>
        <w:position w:val="0"/>
        <w:sz w:val="16"/>
        <w:szCs w:val="16"/>
        <w:u w:val="none"/>
      </w:rPr>
    </w:lvl>
  </w:abstractNum>
  <w:abstractNum w:abstractNumId="7">
    <w:nsid w:val="0000000F"/>
    <w:multiLevelType w:val="multilevel"/>
    <w:tmpl w:val="0000000E"/>
    <w:lvl w:ilvl="0">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8">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9">
    <w:nsid w:val="00000013"/>
    <w:multiLevelType w:val="multilevel"/>
    <w:tmpl w:val="00000012"/>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0">
    <w:nsid w:val="00000015"/>
    <w:multiLevelType w:val="multilevel"/>
    <w:tmpl w:val="00000014"/>
    <w:lvl w:ilvl="0">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1">
    <w:nsid w:val="00000017"/>
    <w:multiLevelType w:val="multilevel"/>
    <w:tmpl w:val="00000016"/>
    <w:lvl w:ilvl="0">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2">
    <w:nsid w:val="00000019"/>
    <w:multiLevelType w:val="multilevel"/>
    <w:tmpl w:val="00000018"/>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3">
    <w:nsid w:val="0000001B"/>
    <w:multiLevelType w:val="multilevel"/>
    <w:tmpl w:val="0000001A"/>
    <w:lvl w:ilvl="0">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4">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5">
    <w:nsid w:val="0000001F"/>
    <w:multiLevelType w:val="multilevel"/>
    <w:tmpl w:val="0000001E"/>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6">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7">
    <w:nsid w:val="00000023"/>
    <w:multiLevelType w:val="multilevel"/>
    <w:tmpl w:val="00000022"/>
    <w:lvl w:ilvl="0">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8">
    <w:nsid w:val="00000025"/>
    <w:multiLevelType w:val="multilevel"/>
    <w:tmpl w:val="00000024"/>
    <w:lvl w:ilvl="0">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19">
    <w:nsid w:val="00000027"/>
    <w:multiLevelType w:val="multilevel"/>
    <w:tmpl w:val="00000026"/>
    <w:lvl w:ilvl="0">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2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21">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5"/>
        <w:w w:val="100"/>
        <w:position w:val="0"/>
        <w:sz w:val="25"/>
        <w:szCs w:val="25"/>
        <w:u w:val="none"/>
      </w:rPr>
    </w:lvl>
  </w:abstractNum>
  <w:abstractNum w:abstractNumId="22">
    <w:nsid w:val="0E504655"/>
    <w:multiLevelType w:val="hybridMultilevel"/>
    <w:tmpl w:val="ACA0161A"/>
    <w:lvl w:ilvl="0" w:tplc="D590972A">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274C4A78"/>
    <w:multiLevelType w:val="hybridMultilevel"/>
    <w:tmpl w:val="225478A0"/>
    <w:lvl w:ilvl="0" w:tplc="93B6521A">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FA32EFC"/>
    <w:multiLevelType w:val="hybridMultilevel"/>
    <w:tmpl w:val="2DE4E304"/>
    <w:lvl w:ilvl="0" w:tplc="93F6D1FC">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3D1A2D"/>
    <w:multiLevelType w:val="hybridMultilevel"/>
    <w:tmpl w:val="2A184B84"/>
    <w:lvl w:ilvl="0" w:tplc="4C98C9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24379A7"/>
    <w:multiLevelType w:val="hybridMultilevel"/>
    <w:tmpl w:val="77CA1A4A"/>
    <w:lvl w:ilvl="0" w:tplc="D3088894">
      <w:start w:val="1"/>
      <w:numFmt w:val="lowerLetter"/>
      <w:lvlText w:val="%1."/>
      <w:lvlJc w:val="left"/>
      <w:pPr>
        <w:tabs>
          <w:tab w:val="num" w:pos="1020"/>
        </w:tabs>
        <w:ind w:left="1020" w:hanging="360"/>
      </w:pPr>
      <w:rPr>
        <w:rFonts w:ascii="Times New Roman" w:eastAsia="Times New Roman" w:hAnsi="Times New Roman" w:cs="Times New Roman"/>
      </w:rPr>
    </w:lvl>
    <w:lvl w:ilvl="1" w:tplc="04090019">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27">
    <w:nsid w:val="35CF7684"/>
    <w:multiLevelType w:val="hybridMultilevel"/>
    <w:tmpl w:val="9C4A2F46"/>
    <w:lvl w:ilvl="0" w:tplc="B0B6C80A">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369B1756"/>
    <w:multiLevelType w:val="hybridMultilevel"/>
    <w:tmpl w:val="1E8C6512"/>
    <w:lvl w:ilvl="0" w:tplc="4B686B9E">
      <w:start w:val="1"/>
      <w:numFmt w:val="lowerRoman"/>
      <w:lvlText w:val="(%1)"/>
      <w:lvlJc w:val="left"/>
      <w:pPr>
        <w:ind w:left="1440" w:hanging="72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3A1B55F2"/>
    <w:multiLevelType w:val="hybridMultilevel"/>
    <w:tmpl w:val="3D2C45A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42BC6254"/>
    <w:multiLevelType w:val="multilevel"/>
    <w:tmpl w:val="126ADCF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44D6187E"/>
    <w:multiLevelType w:val="hybridMultilevel"/>
    <w:tmpl w:val="1B46B95E"/>
    <w:lvl w:ilvl="0" w:tplc="851A9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69035AA"/>
    <w:multiLevelType w:val="hybridMultilevel"/>
    <w:tmpl w:val="4F90A922"/>
    <w:lvl w:ilvl="0" w:tplc="7624CFE6">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84E244D"/>
    <w:multiLevelType w:val="hybridMultilevel"/>
    <w:tmpl w:val="D36670E2"/>
    <w:lvl w:ilvl="0" w:tplc="FB9C2D14">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4D49341C"/>
    <w:multiLevelType w:val="hybridMultilevel"/>
    <w:tmpl w:val="38A46EE6"/>
    <w:lvl w:ilvl="0" w:tplc="B22CF798">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4F636020"/>
    <w:multiLevelType w:val="hybridMultilevel"/>
    <w:tmpl w:val="2A182FB2"/>
    <w:lvl w:ilvl="0" w:tplc="4A74D334">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5086722E"/>
    <w:multiLevelType w:val="hybridMultilevel"/>
    <w:tmpl w:val="3F7CF068"/>
    <w:lvl w:ilvl="0" w:tplc="0409000F">
      <w:start w:val="1"/>
      <w:numFmt w:val="decimal"/>
      <w:lvlText w:val="%1."/>
      <w:lvlJc w:val="left"/>
      <w:pPr>
        <w:tabs>
          <w:tab w:val="num" w:pos="640"/>
        </w:tabs>
        <w:ind w:left="640" w:hanging="360"/>
      </w:pPr>
      <w:rPr>
        <w:rFonts w:hint="default"/>
      </w:rPr>
    </w:lvl>
    <w:lvl w:ilvl="1" w:tplc="04090019" w:tentative="1">
      <w:start w:val="1"/>
      <w:numFmt w:val="lowerLetter"/>
      <w:lvlText w:val="%2."/>
      <w:lvlJc w:val="left"/>
      <w:pPr>
        <w:tabs>
          <w:tab w:val="num" w:pos="1360"/>
        </w:tabs>
        <w:ind w:left="1360" w:hanging="360"/>
      </w:pPr>
    </w:lvl>
    <w:lvl w:ilvl="2" w:tplc="0409001B" w:tentative="1">
      <w:start w:val="1"/>
      <w:numFmt w:val="lowerRoman"/>
      <w:lvlText w:val="%3."/>
      <w:lvlJc w:val="right"/>
      <w:pPr>
        <w:tabs>
          <w:tab w:val="num" w:pos="2080"/>
        </w:tabs>
        <w:ind w:left="2080" w:hanging="180"/>
      </w:pPr>
    </w:lvl>
    <w:lvl w:ilvl="3" w:tplc="0409000F" w:tentative="1">
      <w:start w:val="1"/>
      <w:numFmt w:val="decimal"/>
      <w:lvlText w:val="%4."/>
      <w:lvlJc w:val="left"/>
      <w:pPr>
        <w:tabs>
          <w:tab w:val="num" w:pos="2800"/>
        </w:tabs>
        <w:ind w:left="2800" w:hanging="360"/>
      </w:pPr>
    </w:lvl>
    <w:lvl w:ilvl="4" w:tplc="04090019" w:tentative="1">
      <w:start w:val="1"/>
      <w:numFmt w:val="lowerLetter"/>
      <w:lvlText w:val="%5."/>
      <w:lvlJc w:val="left"/>
      <w:pPr>
        <w:tabs>
          <w:tab w:val="num" w:pos="3520"/>
        </w:tabs>
        <w:ind w:left="3520" w:hanging="360"/>
      </w:pPr>
    </w:lvl>
    <w:lvl w:ilvl="5" w:tplc="0409001B" w:tentative="1">
      <w:start w:val="1"/>
      <w:numFmt w:val="lowerRoman"/>
      <w:lvlText w:val="%6."/>
      <w:lvlJc w:val="right"/>
      <w:pPr>
        <w:tabs>
          <w:tab w:val="num" w:pos="4240"/>
        </w:tabs>
        <w:ind w:left="4240" w:hanging="180"/>
      </w:pPr>
    </w:lvl>
    <w:lvl w:ilvl="6" w:tplc="0409000F" w:tentative="1">
      <w:start w:val="1"/>
      <w:numFmt w:val="decimal"/>
      <w:lvlText w:val="%7."/>
      <w:lvlJc w:val="left"/>
      <w:pPr>
        <w:tabs>
          <w:tab w:val="num" w:pos="4960"/>
        </w:tabs>
        <w:ind w:left="4960" w:hanging="360"/>
      </w:pPr>
    </w:lvl>
    <w:lvl w:ilvl="7" w:tplc="04090019" w:tentative="1">
      <w:start w:val="1"/>
      <w:numFmt w:val="lowerLetter"/>
      <w:lvlText w:val="%8."/>
      <w:lvlJc w:val="left"/>
      <w:pPr>
        <w:tabs>
          <w:tab w:val="num" w:pos="5680"/>
        </w:tabs>
        <w:ind w:left="5680" w:hanging="360"/>
      </w:pPr>
    </w:lvl>
    <w:lvl w:ilvl="8" w:tplc="0409001B" w:tentative="1">
      <w:start w:val="1"/>
      <w:numFmt w:val="lowerRoman"/>
      <w:lvlText w:val="%9."/>
      <w:lvlJc w:val="right"/>
      <w:pPr>
        <w:tabs>
          <w:tab w:val="num" w:pos="6400"/>
        </w:tabs>
        <w:ind w:left="6400" w:hanging="180"/>
      </w:pPr>
    </w:lvl>
  </w:abstractNum>
  <w:abstractNum w:abstractNumId="37">
    <w:nsid w:val="54297361"/>
    <w:multiLevelType w:val="hybridMultilevel"/>
    <w:tmpl w:val="6A6075EA"/>
    <w:lvl w:ilvl="0" w:tplc="E7FA1DAA">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6DE25129"/>
    <w:multiLevelType w:val="multilevel"/>
    <w:tmpl w:val="96B2C5AE"/>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nsid w:val="7619609E"/>
    <w:multiLevelType w:val="hybridMultilevel"/>
    <w:tmpl w:val="5CD83744"/>
    <w:lvl w:ilvl="0" w:tplc="E1B68E10">
      <w:start w:val="2"/>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8"/>
  </w:num>
  <w:num w:numId="25">
    <w:abstractNumId w:val="27"/>
  </w:num>
  <w:num w:numId="26">
    <w:abstractNumId w:val="38"/>
  </w:num>
  <w:num w:numId="27">
    <w:abstractNumId w:val="26"/>
  </w:num>
  <w:num w:numId="28">
    <w:abstractNumId w:val="23"/>
  </w:num>
  <w:num w:numId="29">
    <w:abstractNumId w:val="35"/>
  </w:num>
  <w:num w:numId="30">
    <w:abstractNumId w:val="29"/>
  </w:num>
  <w:num w:numId="31">
    <w:abstractNumId w:val="39"/>
  </w:num>
  <w:num w:numId="32">
    <w:abstractNumId w:val="24"/>
  </w:num>
  <w:num w:numId="33">
    <w:abstractNumId w:val="32"/>
  </w:num>
  <w:num w:numId="34">
    <w:abstractNumId w:val="33"/>
  </w:num>
  <w:num w:numId="35">
    <w:abstractNumId w:val="31"/>
  </w:num>
  <w:num w:numId="36">
    <w:abstractNumId w:val="37"/>
  </w:num>
  <w:num w:numId="37">
    <w:abstractNumId w:val="25"/>
  </w:num>
  <w:num w:numId="38">
    <w:abstractNumId w:val="34"/>
  </w:num>
  <w:num w:numId="39">
    <w:abstractNumId w:val="30"/>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F77"/>
    <w:rsid w:val="00360F77"/>
    <w:rsid w:val="006F4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3E99A9-E9B0-494D-A0B6-89191E6C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360F77"/>
    <w:pPr>
      <w:keepNext/>
      <w:spacing w:before="240" w:after="60" w:line="276" w:lineRule="auto"/>
      <w:outlineLvl w:val="0"/>
    </w:pPr>
    <w:rPr>
      <w:rFonts w:ascii="Cambria" w:eastAsia="Times New Roman" w:hAnsi="Cambria" w:cs="Times New Roman"/>
      <w:b/>
      <w:bCs/>
      <w:kern w:val="32"/>
      <w:sz w:val="32"/>
      <w:szCs w:val="32"/>
    </w:rPr>
  </w:style>
  <w:style w:type="paragraph" w:styleId="Heading3">
    <w:name w:val="heading 3"/>
    <w:basedOn w:val="Normal"/>
    <w:next w:val="Normal"/>
    <w:link w:val="Heading3Char"/>
    <w:semiHidden/>
    <w:unhideWhenUsed/>
    <w:qFormat/>
    <w:rsid w:val="00360F77"/>
    <w:pPr>
      <w:keepNext/>
      <w:keepLines/>
      <w:spacing w:before="40" w:after="0"/>
      <w:outlineLvl w:val="2"/>
    </w:pPr>
    <w:rPr>
      <w:rFonts w:ascii="Times New Roman" w:eastAsia="Times New Roman" w:hAnsi="Times New Roman" w:cs="Times New Roman"/>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60F77"/>
    <w:rPr>
      <w:rFonts w:ascii="Cambria" w:eastAsia="Times New Roman" w:hAnsi="Cambria" w:cs="Times New Roman"/>
      <w:b/>
      <w:bCs/>
      <w:kern w:val="32"/>
      <w:sz w:val="32"/>
      <w:szCs w:val="32"/>
    </w:rPr>
  </w:style>
  <w:style w:type="paragraph" w:customStyle="1" w:styleId="Heading31">
    <w:name w:val="Heading 31"/>
    <w:basedOn w:val="Normal"/>
    <w:next w:val="Normal"/>
    <w:semiHidden/>
    <w:unhideWhenUsed/>
    <w:qFormat/>
    <w:rsid w:val="00360F77"/>
    <w:pPr>
      <w:keepNext/>
      <w:keepLines/>
      <w:widowControl w:val="0"/>
      <w:spacing w:before="200" w:after="0" w:line="240" w:lineRule="auto"/>
      <w:outlineLvl w:val="2"/>
    </w:pPr>
    <w:rPr>
      <w:rFonts w:ascii="Times New Roman" w:eastAsia="Times New Roman" w:hAnsi="Times New Roman" w:cs="Times New Roman"/>
      <w:b/>
      <w:bCs/>
      <w:color w:val="4F81BD"/>
      <w:sz w:val="24"/>
      <w:szCs w:val="24"/>
      <w:lang w:val="vi-VN" w:eastAsia="vi-VN"/>
    </w:rPr>
  </w:style>
  <w:style w:type="numbering" w:customStyle="1" w:styleId="NoList1">
    <w:name w:val="No List1"/>
    <w:next w:val="NoList"/>
    <w:uiPriority w:val="99"/>
    <w:semiHidden/>
    <w:unhideWhenUsed/>
    <w:rsid w:val="00360F77"/>
  </w:style>
  <w:style w:type="character" w:styleId="Hyperlink">
    <w:name w:val="Hyperlink"/>
    <w:basedOn w:val="DefaultParagraphFont"/>
    <w:rsid w:val="00360F77"/>
    <w:rPr>
      <w:color w:val="0066CC"/>
      <w:u w:val="single"/>
    </w:rPr>
  </w:style>
  <w:style w:type="character" w:customStyle="1" w:styleId="Bodytext2">
    <w:name w:val="Body text (2)_"/>
    <w:basedOn w:val="DefaultParagraphFont"/>
    <w:link w:val="Bodytext20"/>
    <w:rsid w:val="00360F77"/>
    <w:rPr>
      <w:rFonts w:ascii="Times New Roman" w:hAnsi="Times New Roman" w:cs="Times New Roman"/>
      <w:b/>
      <w:bCs/>
      <w:spacing w:val="2"/>
      <w:sz w:val="23"/>
      <w:szCs w:val="23"/>
      <w:shd w:val="clear" w:color="auto" w:fill="FFFFFF"/>
    </w:rPr>
  </w:style>
  <w:style w:type="character" w:customStyle="1" w:styleId="Bodytext2SmallCaps">
    <w:name w:val="Body text (2) + Small Caps"/>
    <w:basedOn w:val="Bodytext2"/>
    <w:rsid w:val="00360F77"/>
    <w:rPr>
      <w:rFonts w:ascii="Times New Roman" w:hAnsi="Times New Roman" w:cs="Times New Roman"/>
      <w:b/>
      <w:bCs/>
      <w:smallCaps/>
      <w:spacing w:val="2"/>
      <w:sz w:val="23"/>
      <w:szCs w:val="23"/>
      <w:shd w:val="clear" w:color="auto" w:fill="FFFFFF"/>
    </w:rPr>
  </w:style>
  <w:style w:type="character" w:customStyle="1" w:styleId="Bodytext3">
    <w:name w:val="Body text (3)_"/>
    <w:basedOn w:val="DefaultParagraphFont"/>
    <w:link w:val="Bodytext31"/>
    <w:rsid w:val="00360F77"/>
    <w:rPr>
      <w:rFonts w:ascii="Times New Roman" w:hAnsi="Times New Roman" w:cs="Times New Roman"/>
      <w:b/>
      <w:bCs/>
      <w:spacing w:val="7"/>
      <w:sz w:val="25"/>
      <w:szCs w:val="25"/>
      <w:shd w:val="clear" w:color="auto" w:fill="FFFFFF"/>
    </w:rPr>
  </w:style>
  <w:style w:type="character" w:customStyle="1" w:styleId="Bodytext3115pt">
    <w:name w:val="Body text (3) + 11.5 pt"/>
    <w:aliases w:val="Spacing 0 pt"/>
    <w:basedOn w:val="Bodytext3"/>
    <w:rsid w:val="00360F77"/>
    <w:rPr>
      <w:rFonts w:ascii="Times New Roman" w:hAnsi="Times New Roman" w:cs="Times New Roman"/>
      <w:b/>
      <w:bCs/>
      <w:spacing w:val="2"/>
      <w:sz w:val="23"/>
      <w:szCs w:val="23"/>
      <w:u w:val="single"/>
      <w:shd w:val="clear" w:color="auto" w:fill="FFFFFF"/>
    </w:rPr>
  </w:style>
  <w:style w:type="character" w:customStyle="1" w:styleId="Bodytext30">
    <w:name w:val="Body text (3)"/>
    <w:basedOn w:val="Bodytext3"/>
    <w:rsid w:val="00360F77"/>
    <w:rPr>
      <w:rFonts w:ascii="Times New Roman" w:hAnsi="Times New Roman" w:cs="Times New Roman"/>
      <w:b/>
      <w:bCs/>
      <w:spacing w:val="7"/>
      <w:sz w:val="25"/>
      <w:szCs w:val="25"/>
      <w:u w:val="single"/>
      <w:shd w:val="clear" w:color="auto" w:fill="FFFFFF"/>
    </w:rPr>
  </w:style>
  <w:style w:type="character" w:customStyle="1" w:styleId="Bodytext4">
    <w:name w:val="Body text (4)_"/>
    <w:basedOn w:val="DefaultParagraphFont"/>
    <w:link w:val="Bodytext40"/>
    <w:rsid w:val="00360F77"/>
    <w:rPr>
      <w:rFonts w:ascii="Times New Roman" w:hAnsi="Times New Roman" w:cs="Times New Roman"/>
      <w:i/>
      <w:iCs/>
      <w:spacing w:val="1"/>
      <w:sz w:val="25"/>
      <w:szCs w:val="25"/>
      <w:shd w:val="clear" w:color="auto" w:fill="FFFFFF"/>
    </w:rPr>
  </w:style>
  <w:style w:type="character" w:customStyle="1" w:styleId="Bodytext4NotItalic">
    <w:name w:val="Body text (4) + Not Italic"/>
    <w:aliases w:val="Spacing 0 pt39"/>
    <w:basedOn w:val="Bodytext4"/>
    <w:rsid w:val="00360F77"/>
    <w:rPr>
      <w:rFonts w:ascii="Times New Roman" w:hAnsi="Times New Roman" w:cs="Times New Roman"/>
      <w:i/>
      <w:iCs/>
      <w:spacing w:val="5"/>
      <w:sz w:val="25"/>
      <w:szCs w:val="25"/>
      <w:shd w:val="clear" w:color="auto" w:fill="FFFFFF"/>
    </w:rPr>
  </w:style>
  <w:style w:type="character" w:customStyle="1" w:styleId="Bodytext4Corbel">
    <w:name w:val="Body text (4) + Corbel"/>
    <w:aliases w:val="18 pt,Bold,Spacing 0 pt38"/>
    <w:basedOn w:val="Bodytext4"/>
    <w:rsid w:val="00360F77"/>
    <w:rPr>
      <w:rFonts w:ascii="Corbel" w:hAnsi="Corbel" w:cs="Corbel"/>
      <w:b/>
      <w:bCs/>
      <w:i/>
      <w:iCs/>
      <w:spacing w:val="12"/>
      <w:sz w:val="36"/>
      <w:szCs w:val="36"/>
      <w:shd w:val="clear" w:color="auto" w:fill="FFFFFF"/>
    </w:rPr>
  </w:style>
  <w:style w:type="character" w:customStyle="1" w:styleId="Heading10">
    <w:name w:val="Heading #1_"/>
    <w:basedOn w:val="DefaultParagraphFont"/>
    <w:link w:val="Heading11"/>
    <w:rsid w:val="00360F77"/>
    <w:rPr>
      <w:rFonts w:ascii="Times New Roman" w:hAnsi="Times New Roman" w:cs="Times New Roman"/>
      <w:i/>
      <w:iCs/>
      <w:spacing w:val="3"/>
      <w:sz w:val="26"/>
      <w:szCs w:val="26"/>
      <w:shd w:val="clear" w:color="auto" w:fill="FFFFFF"/>
    </w:rPr>
  </w:style>
  <w:style w:type="character" w:customStyle="1" w:styleId="Heading1CenturyGothic">
    <w:name w:val="Heading #1 + Century Gothic"/>
    <w:aliases w:val="11.5 pt,Spacing 0 pt37"/>
    <w:basedOn w:val="Heading10"/>
    <w:rsid w:val="00360F77"/>
    <w:rPr>
      <w:rFonts w:ascii="Century Gothic" w:hAnsi="Century Gothic" w:cs="Century Gothic"/>
      <w:i/>
      <w:iCs/>
      <w:noProof/>
      <w:spacing w:val="0"/>
      <w:sz w:val="23"/>
      <w:szCs w:val="23"/>
      <w:shd w:val="clear" w:color="auto" w:fill="FFFFFF"/>
    </w:rPr>
  </w:style>
  <w:style w:type="character" w:customStyle="1" w:styleId="Bodytext">
    <w:name w:val="Body text_"/>
    <w:basedOn w:val="DefaultParagraphFont"/>
    <w:link w:val="BodyText1"/>
    <w:rsid w:val="00360F77"/>
    <w:rPr>
      <w:rFonts w:ascii="Times New Roman" w:hAnsi="Times New Roman" w:cs="Times New Roman"/>
      <w:spacing w:val="5"/>
      <w:sz w:val="25"/>
      <w:szCs w:val="25"/>
      <w:shd w:val="clear" w:color="auto" w:fill="FFFFFF"/>
    </w:rPr>
  </w:style>
  <w:style w:type="character" w:customStyle="1" w:styleId="Headerorfooter">
    <w:name w:val="Header or footer_"/>
    <w:basedOn w:val="DefaultParagraphFont"/>
    <w:link w:val="Headerorfooter0"/>
    <w:rsid w:val="00360F77"/>
    <w:rPr>
      <w:rFonts w:ascii="Times New Roman" w:hAnsi="Times New Roman" w:cs="Times New Roman"/>
      <w:spacing w:val="9"/>
      <w:shd w:val="clear" w:color="auto" w:fill="FFFFFF"/>
    </w:rPr>
  </w:style>
  <w:style w:type="character" w:customStyle="1" w:styleId="Heading2">
    <w:name w:val="Heading #2_"/>
    <w:basedOn w:val="DefaultParagraphFont"/>
    <w:link w:val="Heading20"/>
    <w:rsid w:val="00360F77"/>
    <w:rPr>
      <w:rFonts w:ascii="Times New Roman" w:hAnsi="Times New Roman" w:cs="Times New Roman"/>
      <w:spacing w:val="5"/>
      <w:sz w:val="25"/>
      <w:szCs w:val="25"/>
      <w:shd w:val="clear" w:color="auto" w:fill="FFFFFF"/>
    </w:rPr>
  </w:style>
  <w:style w:type="character" w:customStyle="1" w:styleId="BodytextCorbel">
    <w:name w:val="Body text + Corbel"/>
    <w:aliases w:val="13 pt,Spacing 0 pt36"/>
    <w:basedOn w:val="Bodytext"/>
    <w:rsid w:val="00360F77"/>
    <w:rPr>
      <w:rFonts w:ascii="Corbel" w:hAnsi="Corbel" w:cs="Corbel"/>
      <w:spacing w:val="-12"/>
      <w:sz w:val="26"/>
      <w:szCs w:val="26"/>
      <w:shd w:val="clear" w:color="auto" w:fill="FFFFFF"/>
    </w:rPr>
  </w:style>
  <w:style w:type="character" w:customStyle="1" w:styleId="Bodytext5">
    <w:name w:val="Body text (5)_"/>
    <w:basedOn w:val="DefaultParagraphFont"/>
    <w:link w:val="Bodytext50"/>
    <w:rsid w:val="00360F77"/>
    <w:rPr>
      <w:rFonts w:ascii="Times New Roman" w:hAnsi="Times New Roman" w:cs="Times New Roman"/>
      <w:spacing w:val="46"/>
      <w:w w:val="200"/>
      <w:sz w:val="8"/>
      <w:szCs w:val="8"/>
      <w:shd w:val="clear" w:color="auto" w:fill="FFFFFF"/>
    </w:rPr>
  </w:style>
  <w:style w:type="character" w:customStyle="1" w:styleId="Bodytext5Italic">
    <w:name w:val="Body text (5) + Italic"/>
    <w:aliases w:val="Spacing 0 pt35,Scale 100%"/>
    <w:basedOn w:val="Bodytext5"/>
    <w:rsid w:val="00360F77"/>
    <w:rPr>
      <w:rFonts w:ascii="Times New Roman" w:hAnsi="Times New Roman" w:cs="Times New Roman"/>
      <w:i/>
      <w:iCs/>
      <w:spacing w:val="-16"/>
      <w:w w:val="100"/>
      <w:sz w:val="8"/>
      <w:szCs w:val="8"/>
      <w:shd w:val="clear" w:color="auto" w:fill="FFFFFF"/>
    </w:rPr>
  </w:style>
  <w:style w:type="character" w:customStyle="1" w:styleId="Bodytext6">
    <w:name w:val="Body text (6)_"/>
    <w:basedOn w:val="DefaultParagraphFont"/>
    <w:link w:val="Bodytext60"/>
    <w:rsid w:val="00360F77"/>
    <w:rPr>
      <w:rFonts w:ascii="Corbel" w:hAnsi="Corbel" w:cs="Corbel"/>
      <w:spacing w:val="-12"/>
      <w:sz w:val="26"/>
      <w:szCs w:val="26"/>
      <w:shd w:val="clear" w:color="auto" w:fill="FFFFFF"/>
    </w:rPr>
  </w:style>
  <w:style w:type="character" w:customStyle="1" w:styleId="Bodytext6TimesNewRoman">
    <w:name w:val="Body text (6) + Times New Roman"/>
    <w:aliases w:val="12.5 pt,Spacing 0 pt34"/>
    <w:basedOn w:val="Bodytext6"/>
    <w:rsid w:val="00360F77"/>
    <w:rPr>
      <w:rFonts w:ascii="Times New Roman" w:hAnsi="Times New Roman" w:cs="Times New Roman"/>
      <w:spacing w:val="5"/>
      <w:sz w:val="25"/>
      <w:szCs w:val="25"/>
      <w:shd w:val="clear" w:color="auto" w:fill="FFFFFF"/>
    </w:rPr>
  </w:style>
  <w:style w:type="character" w:customStyle="1" w:styleId="Bodytext7">
    <w:name w:val="Body text (7)_"/>
    <w:basedOn w:val="DefaultParagraphFont"/>
    <w:link w:val="Bodytext70"/>
    <w:rsid w:val="00360F77"/>
    <w:rPr>
      <w:rFonts w:ascii="Corbel" w:hAnsi="Corbel" w:cs="Corbel"/>
      <w:spacing w:val="40"/>
      <w:sz w:val="9"/>
      <w:szCs w:val="9"/>
      <w:shd w:val="clear" w:color="auto" w:fill="FFFFFF"/>
    </w:rPr>
  </w:style>
  <w:style w:type="character" w:customStyle="1" w:styleId="Bodytext7TimesNewRoman">
    <w:name w:val="Body text (7) + Times New Roman"/>
    <w:aliases w:val="Italic,Spacing 0 pt33"/>
    <w:basedOn w:val="Bodytext7"/>
    <w:rsid w:val="00360F77"/>
    <w:rPr>
      <w:rFonts w:ascii="Times New Roman" w:hAnsi="Times New Roman" w:cs="Times New Roman"/>
      <w:i/>
      <w:iCs/>
      <w:noProof/>
      <w:spacing w:val="0"/>
      <w:sz w:val="9"/>
      <w:szCs w:val="9"/>
      <w:shd w:val="clear" w:color="auto" w:fill="FFFFFF"/>
    </w:rPr>
  </w:style>
  <w:style w:type="character" w:customStyle="1" w:styleId="Bodytext8">
    <w:name w:val="Body text (8)_"/>
    <w:basedOn w:val="DefaultParagraphFont"/>
    <w:link w:val="Bodytext80"/>
    <w:rsid w:val="00360F77"/>
    <w:rPr>
      <w:rFonts w:ascii="Consolas" w:hAnsi="Consolas" w:cs="Consolas"/>
      <w:spacing w:val="-10"/>
      <w:sz w:val="8"/>
      <w:szCs w:val="8"/>
      <w:shd w:val="clear" w:color="auto" w:fill="FFFFFF"/>
    </w:rPr>
  </w:style>
  <w:style w:type="character" w:customStyle="1" w:styleId="BodytextCorbel5">
    <w:name w:val="Body text + Corbel5"/>
    <w:aliases w:val="Spacing 0 pt32"/>
    <w:basedOn w:val="Bodytext"/>
    <w:rsid w:val="00360F77"/>
    <w:rPr>
      <w:rFonts w:ascii="Corbel" w:hAnsi="Corbel" w:cs="Corbel"/>
      <w:noProof/>
      <w:spacing w:val="0"/>
      <w:sz w:val="25"/>
      <w:szCs w:val="25"/>
      <w:shd w:val="clear" w:color="auto" w:fill="FFFFFF"/>
    </w:rPr>
  </w:style>
  <w:style w:type="character" w:customStyle="1" w:styleId="Bodytext3NotBold">
    <w:name w:val="Body text (3) + Not Bold"/>
    <w:aliases w:val="Spacing 0 pt31"/>
    <w:basedOn w:val="Bodytext3"/>
    <w:rsid w:val="00360F77"/>
    <w:rPr>
      <w:rFonts w:ascii="Times New Roman" w:hAnsi="Times New Roman" w:cs="Times New Roman"/>
      <w:b/>
      <w:bCs/>
      <w:spacing w:val="5"/>
      <w:sz w:val="25"/>
      <w:szCs w:val="25"/>
      <w:shd w:val="clear" w:color="auto" w:fill="FFFFFF"/>
    </w:rPr>
  </w:style>
  <w:style w:type="character" w:customStyle="1" w:styleId="Bodytext9">
    <w:name w:val="Body text (9)_"/>
    <w:basedOn w:val="DefaultParagraphFont"/>
    <w:link w:val="Bodytext90"/>
    <w:rsid w:val="00360F77"/>
    <w:rPr>
      <w:rFonts w:ascii="Times New Roman" w:hAnsi="Times New Roman" w:cs="Times New Roman"/>
      <w:spacing w:val="13"/>
      <w:sz w:val="31"/>
      <w:szCs w:val="31"/>
      <w:shd w:val="clear" w:color="auto" w:fill="FFFFFF"/>
    </w:rPr>
  </w:style>
  <w:style w:type="character" w:customStyle="1" w:styleId="Bodytext10">
    <w:name w:val="Body text (10)_"/>
    <w:basedOn w:val="DefaultParagraphFont"/>
    <w:link w:val="Bodytext100"/>
    <w:rsid w:val="00360F77"/>
    <w:rPr>
      <w:rFonts w:ascii="Times New Roman" w:hAnsi="Times New Roman" w:cs="Times New Roman"/>
      <w:i/>
      <w:iCs/>
      <w:noProof/>
      <w:sz w:val="53"/>
      <w:szCs w:val="53"/>
      <w:shd w:val="clear" w:color="auto" w:fill="FFFFFF"/>
    </w:rPr>
  </w:style>
  <w:style w:type="character" w:customStyle="1" w:styleId="BodytextItalic">
    <w:name w:val="Body text + Italic"/>
    <w:aliases w:val="Spacing 0 pt30"/>
    <w:basedOn w:val="Bodytext"/>
    <w:rsid w:val="00360F77"/>
    <w:rPr>
      <w:rFonts w:ascii="Times New Roman" w:hAnsi="Times New Roman" w:cs="Times New Roman"/>
      <w:i/>
      <w:iCs/>
      <w:spacing w:val="1"/>
      <w:sz w:val="25"/>
      <w:szCs w:val="25"/>
      <w:shd w:val="clear" w:color="auto" w:fill="FFFFFF"/>
    </w:rPr>
  </w:style>
  <w:style w:type="character" w:customStyle="1" w:styleId="Bodytext11">
    <w:name w:val="Body text (11)_"/>
    <w:basedOn w:val="DefaultParagraphFont"/>
    <w:link w:val="Bodytext110"/>
    <w:rsid w:val="00360F77"/>
    <w:rPr>
      <w:rFonts w:ascii="Consolas" w:hAnsi="Consolas" w:cs="Consolas"/>
      <w:sz w:val="8"/>
      <w:szCs w:val="8"/>
      <w:shd w:val="clear" w:color="auto" w:fill="FFFFFF"/>
    </w:rPr>
  </w:style>
  <w:style w:type="character" w:customStyle="1" w:styleId="Bodytext11Italic">
    <w:name w:val="Body text (11) + Italic"/>
    <w:basedOn w:val="Bodytext11"/>
    <w:rsid w:val="00360F77"/>
    <w:rPr>
      <w:rFonts w:ascii="Consolas" w:hAnsi="Consolas" w:cs="Consolas"/>
      <w:i/>
      <w:iCs/>
      <w:noProof/>
      <w:sz w:val="8"/>
      <w:szCs w:val="8"/>
      <w:shd w:val="clear" w:color="auto" w:fill="FFFFFF"/>
    </w:rPr>
  </w:style>
  <w:style w:type="character" w:customStyle="1" w:styleId="BodytextTrebuchetMS">
    <w:name w:val="Body text + Trebuchet MS"/>
    <w:aliases w:val="11.5 pt1,Bold10,Spacing 0 pt29"/>
    <w:basedOn w:val="Bodytext"/>
    <w:rsid w:val="00360F77"/>
    <w:rPr>
      <w:rFonts w:ascii="Trebuchet MS" w:hAnsi="Trebuchet MS" w:cs="Trebuchet MS"/>
      <w:b/>
      <w:bCs/>
      <w:noProof/>
      <w:spacing w:val="0"/>
      <w:sz w:val="23"/>
      <w:szCs w:val="23"/>
      <w:shd w:val="clear" w:color="auto" w:fill="FFFFFF"/>
    </w:rPr>
  </w:style>
  <w:style w:type="character" w:customStyle="1" w:styleId="Bodytext12">
    <w:name w:val="Body text (12)_"/>
    <w:basedOn w:val="DefaultParagraphFont"/>
    <w:link w:val="Bodytext120"/>
    <w:rsid w:val="00360F77"/>
    <w:rPr>
      <w:rFonts w:ascii="Times New Roman" w:hAnsi="Times New Roman" w:cs="Times New Roman"/>
      <w:b/>
      <w:bCs/>
      <w:spacing w:val="6"/>
      <w:shd w:val="clear" w:color="auto" w:fill="FFFFFF"/>
    </w:rPr>
  </w:style>
  <w:style w:type="character" w:customStyle="1" w:styleId="Bodytext6TimesNewRoman1">
    <w:name w:val="Body text (6) + Times New Roman1"/>
    <w:aliases w:val="12.5 pt1,Italic7,Spacing 0 pt28"/>
    <w:basedOn w:val="Bodytext6"/>
    <w:rsid w:val="00360F77"/>
    <w:rPr>
      <w:rFonts w:ascii="Times New Roman" w:hAnsi="Times New Roman" w:cs="Times New Roman"/>
      <w:i/>
      <w:iCs/>
      <w:spacing w:val="1"/>
      <w:sz w:val="25"/>
      <w:szCs w:val="25"/>
      <w:shd w:val="clear" w:color="auto" w:fill="FFFFFF"/>
    </w:rPr>
  </w:style>
  <w:style w:type="character" w:customStyle="1" w:styleId="Tableofcontents2">
    <w:name w:val="Table of contents (2)_"/>
    <w:basedOn w:val="DefaultParagraphFont"/>
    <w:link w:val="Tableofcontents20"/>
    <w:rsid w:val="00360F77"/>
    <w:rPr>
      <w:rFonts w:ascii="Corbel" w:hAnsi="Corbel" w:cs="Corbel"/>
      <w:spacing w:val="-12"/>
      <w:sz w:val="26"/>
      <w:szCs w:val="26"/>
      <w:shd w:val="clear" w:color="auto" w:fill="FFFFFF"/>
    </w:rPr>
  </w:style>
  <w:style w:type="character" w:customStyle="1" w:styleId="Tableofcontents">
    <w:name w:val="Table of contents_"/>
    <w:basedOn w:val="DefaultParagraphFont"/>
    <w:link w:val="Tableofcontents0"/>
    <w:rsid w:val="00360F77"/>
    <w:rPr>
      <w:rFonts w:ascii="Times New Roman" w:hAnsi="Times New Roman" w:cs="Times New Roman"/>
      <w:spacing w:val="5"/>
      <w:sz w:val="25"/>
      <w:szCs w:val="25"/>
      <w:shd w:val="clear" w:color="auto" w:fill="FFFFFF"/>
    </w:rPr>
  </w:style>
  <w:style w:type="character" w:customStyle="1" w:styleId="Picturecaption">
    <w:name w:val="Picture caption_"/>
    <w:basedOn w:val="DefaultParagraphFont"/>
    <w:link w:val="Picturecaption0"/>
    <w:rsid w:val="00360F77"/>
    <w:rPr>
      <w:rFonts w:ascii="Times New Roman" w:hAnsi="Times New Roman" w:cs="Times New Roman"/>
      <w:spacing w:val="5"/>
      <w:sz w:val="25"/>
      <w:szCs w:val="25"/>
      <w:shd w:val="clear" w:color="auto" w:fill="FFFFFF"/>
    </w:rPr>
  </w:style>
  <w:style w:type="character" w:customStyle="1" w:styleId="Picturecaption2">
    <w:name w:val="Picture caption (2)_"/>
    <w:basedOn w:val="DefaultParagraphFont"/>
    <w:link w:val="Picturecaption20"/>
    <w:rsid w:val="00360F77"/>
    <w:rPr>
      <w:rFonts w:ascii="Consolas" w:hAnsi="Consolas" w:cs="Consolas"/>
      <w:spacing w:val="63"/>
      <w:sz w:val="8"/>
      <w:szCs w:val="8"/>
      <w:shd w:val="clear" w:color="auto" w:fill="FFFFFF"/>
    </w:rPr>
  </w:style>
  <w:style w:type="character" w:customStyle="1" w:styleId="Picturecaption2Spacing0pt">
    <w:name w:val="Picture caption (2) + Spacing 0 pt"/>
    <w:aliases w:val="Scale 200%"/>
    <w:basedOn w:val="Picturecaption2"/>
    <w:rsid w:val="00360F77"/>
    <w:rPr>
      <w:rFonts w:ascii="Consolas" w:hAnsi="Consolas" w:cs="Consolas"/>
      <w:spacing w:val="0"/>
      <w:w w:val="200"/>
      <w:sz w:val="8"/>
      <w:szCs w:val="8"/>
      <w:shd w:val="clear" w:color="auto" w:fill="FFFFFF"/>
    </w:rPr>
  </w:style>
  <w:style w:type="character" w:customStyle="1" w:styleId="Picturecaption2CourierNew">
    <w:name w:val="Picture caption (2) + Courier New"/>
    <w:aliases w:val="Italic6,Spacing 0 pt27"/>
    <w:basedOn w:val="Picturecaption2"/>
    <w:rsid w:val="00360F77"/>
    <w:rPr>
      <w:rFonts w:ascii="Courier New" w:hAnsi="Courier New" w:cs="Courier New"/>
      <w:i/>
      <w:iCs/>
      <w:spacing w:val="18"/>
      <w:sz w:val="8"/>
      <w:szCs w:val="8"/>
      <w:shd w:val="clear" w:color="auto" w:fill="FFFFFF"/>
    </w:rPr>
  </w:style>
  <w:style w:type="character" w:customStyle="1" w:styleId="Bodytext13">
    <w:name w:val="Body text (13)_"/>
    <w:basedOn w:val="DefaultParagraphFont"/>
    <w:link w:val="Bodytext130"/>
    <w:rsid w:val="00360F77"/>
    <w:rPr>
      <w:rFonts w:ascii="Times New Roman" w:hAnsi="Times New Roman" w:cs="Times New Roman"/>
      <w:b/>
      <w:bCs/>
      <w:i/>
      <w:iCs/>
      <w:spacing w:val="6"/>
      <w:sz w:val="21"/>
      <w:szCs w:val="21"/>
      <w:shd w:val="clear" w:color="auto" w:fill="FFFFFF"/>
    </w:rPr>
  </w:style>
  <w:style w:type="character" w:customStyle="1" w:styleId="Bodytext14">
    <w:name w:val="Body text (14)_"/>
    <w:basedOn w:val="DefaultParagraphFont"/>
    <w:link w:val="Bodytext140"/>
    <w:rsid w:val="00360F77"/>
    <w:rPr>
      <w:rFonts w:ascii="Times New Roman" w:hAnsi="Times New Roman" w:cs="Times New Roman"/>
      <w:b/>
      <w:bCs/>
      <w:spacing w:val="4"/>
      <w:sz w:val="16"/>
      <w:szCs w:val="16"/>
      <w:shd w:val="clear" w:color="auto" w:fill="FFFFFF"/>
    </w:rPr>
  </w:style>
  <w:style w:type="character" w:customStyle="1" w:styleId="Bodytext144pt">
    <w:name w:val="Body text (14) + 4 pt"/>
    <w:aliases w:val="Not Bold,Italic5,Spacing 0 pt26"/>
    <w:basedOn w:val="Bodytext14"/>
    <w:rsid w:val="00360F77"/>
    <w:rPr>
      <w:rFonts w:ascii="Times New Roman" w:hAnsi="Times New Roman" w:cs="Times New Roman"/>
      <w:b/>
      <w:bCs/>
      <w:i/>
      <w:iCs/>
      <w:noProof/>
      <w:spacing w:val="0"/>
      <w:sz w:val="8"/>
      <w:szCs w:val="8"/>
      <w:shd w:val="clear" w:color="auto" w:fill="FFFFFF"/>
    </w:rPr>
  </w:style>
  <w:style w:type="character" w:customStyle="1" w:styleId="Heading30">
    <w:name w:val="Heading #3_"/>
    <w:basedOn w:val="DefaultParagraphFont"/>
    <w:link w:val="Heading32"/>
    <w:rsid w:val="00360F77"/>
    <w:rPr>
      <w:rFonts w:ascii="Times New Roman" w:hAnsi="Times New Roman" w:cs="Times New Roman"/>
      <w:b/>
      <w:bCs/>
      <w:spacing w:val="7"/>
      <w:sz w:val="25"/>
      <w:szCs w:val="25"/>
      <w:shd w:val="clear" w:color="auto" w:fill="FFFFFF"/>
    </w:rPr>
  </w:style>
  <w:style w:type="character" w:customStyle="1" w:styleId="Bodytext3Spacing0pt">
    <w:name w:val="Body text (3) + Spacing 0 pt"/>
    <w:basedOn w:val="Bodytext3"/>
    <w:rsid w:val="00360F77"/>
    <w:rPr>
      <w:rFonts w:ascii="Times New Roman" w:hAnsi="Times New Roman" w:cs="Times New Roman"/>
      <w:b/>
      <w:bCs/>
      <w:spacing w:val="8"/>
      <w:sz w:val="25"/>
      <w:szCs w:val="25"/>
      <w:shd w:val="clear" w:color="auto" w:fill="FFFFFF"/>
    </w:rPr>
  </w:style>
  <w:style w:type="character" w:customStyle="1" w:styleId="Bodytext4Spacing0pt">
    <w:name w:val="Body text (4) + Spacing 0 pt"/>
    <w:basedOn w:val="Bodytext4"/>
    <w:rsid w:val="00360F77"/>
    <w:rPr>
      <w:rFonts w:ascii="Times New Roman" w:hAnsi="Times New Roman" w:cs="Times New Roman"/>
      <w:i/>
      <w:iCs/>
      <w:spacing w:val="2"/>
      <w:sz w:val="25"/>
      <w:szCs w:val="25"/>
      <w:shd w:val="clear" w:color="auto" w:fill="FFFFFF"/>
    </w:rPr>
  </w:style>
  <w:style w:type="character" w:customStyle="1" w:styleId="Tablecaption">
    <w:name w:val="Table caption_"/>
    <w:basedOn w:val="DefaultParagraphFont"/>
    <w:link w:val="Tablecaption0"/>
    <w:rsid w:val="00360F77"/>
    <w:rPr>
      <w:rFonts w:ascii="Times New Roman" w:hAnsi="Times New Roman" w:cs="Times New Roman"/>
      <w:b/>
      <w:bCs/>
      <w:spacing w:val="7"/>
      <w:sz w:val="25"/>
      <w:szCs w:val="25"/>
      <w:shd w:val="clear" w:color="auto" w:fill="FFFFFF"/>
    </w:rPr>
  </w:style>
  <w:style w:type="character" w:customStyle="1" w:styleId="TablecaptionSpacing0pt">
    <w:name w:val="Table caption + Spacing 0 pt"/>
    <w:basedOn w:val="Tablecaption"/>
    <w:rsid w:val="00360F77"/>
    <w:rPr>
      <w:rFonts w:ascii="Times New Roman" w:hAnsi="Times New Roman" w:cs="Times New Roman"/>
      <w:b/>
      <w:bCs/>
      <w:spacing w:val="8"/>
      <w:sz w:val="25"/>
      <w:szCs w:val="25"/>
      <w:shd w:val="clear" w:color="auto" w:fill="FFFFFF"/>
    </w:rPr>
  </w:style>
  <w:style w:type="character" w:customStyle="1" w:styleId="BodytextBold">
    <w:name w:val="Body text + Bold"/>
    <w:aliases w:val="Spacing 0 pt25"/>
    <w:basedOn w:val="Bodytext"/>
    <w:rsid w:val="00360F77"/>
    <w:rPr>
      <w:rFonts w:ascii="Times New Roman" w:hAnsi="Times New Roman" w:cs="Times New Roman"/>
      <w:b/>
      <w:bCs/>
      <w:spacing w:val="8"/>
      <w:sz w:val="25"/>
      <w:szCs w:val="25"/>
      <w:shd w:val="clear" w:color="auto" w:fill="FFFFFF"/>
    </w:rPr>
  </w:style>
  <w:style w:type="character" w:customStyle="1" w:styleId="BodytextSpacing0pt">
    <w:name w:val="Body text + Spacing 0 pt"/>
    <w:basedOn w:val="Bodytext"/>
    <w:rsid w:val="00360F77"/>
    <w:rPr>
      <w:rFonts w:ascii="Times New Roman" w:hAnsi="Times New Roman" w:cs="Times New Roman"/>
      <w:spacing w:val="6"/>
      <w:sz w:val="25"/>
      <w:szCs w:val="25"/>
      <w:shd w:val="clear" w:color="auto" w:fill="FFFFFF"/>
    </w:rPr>
  </w:style>
  <w:style w:type="character" w:customStyle="1" w:styleId="Headerorfooter3">
    <w:name w:val="Header or footer (3)_"/>
    <w:basedOn w:val="DefaultParagraphFont"/>
    <w:link w:val="Headerorfooter30"/>
    <w:rsid w:val="00360F77"/>
    <w:rPr>
      <w:rFonts w:ascii="Times New Roman" w:hAnsi="Times New Roman" w:cs="Times New Roman"/>
      <w:b/>
      <w:bCs/>
      <w:spacing w:val="6"/>
      <w:sz w:val="19"/>
      <w:szCs w:val="19"/>
      <w:shd w:val="clear" w:color="auto" w:fill="FFFFFF"/>
    </w:rPr>
  </w:style>
  <w:style w:type="character" w:customStyle="1" w:styleId="BodytextItalic1">
    <w:name w:val="Body text + Italic1"/>
    <w:aliases w:val="Spacing 0 pt24"/>
    <w:basedOn w:val="Bodytext"/>
    <w:rsid w:val="00360F77"/>
    <w:rPr>
      <w:rFonts w:ascii="Times New Roman" w:hAnsi="Times New Roman" w:cs="Times New Roman"/>
      <w:i/>
      <w:iCs/>
      <w:spacing w:val="2"/>
      <w:sz w:val="25"/>
      <w:szCs w:val="25"/>
      <w:shd w:val="clear" w:color="auto" w:fill="FFFFFF"/>
    </w:rPr>
  </w:style>
  <w:style w:type="character" w:customStyle="1" w:styleId="BodytextConsolas">
    <w:name w:val="Body text + Consolas"/>
    <w:aliases w:val="5 pt,Spacing 0 pt23"/>
    <w:basedOn w:val="Bodytext"/>
    <w:rsid w:val="00360F77"/>
    <w:rPr>
      <w:rFonts w:ascii="Consolas" w:hAnsi="Consolas" w:cs="Consolas"/>
      <w:noProof/>
      <w:spacing w:val="0"/>
      <w:sz w:val="10"/>
      <w:szCs w:val="10"/>
      <w:shd w:val="clear" w:color="auto" w:fill="FFFFFF"/>
    </w:rPr>
  </w:style>
  <w:style w:type="character" w:customStyle="1" w:styleId="HeaderorfooterSpacing0pt">
    <w:name w:val="Header or footer + Spacing 0 pt"/>
    <w:basedOn w:val="Headerorfooter"/>
    <w:rsid w:val="00360F77"/>
    <w:rPr>
      <w:rFonts w:ascii="Times New Roman" w:hAnsi="Times New Roman" w:cs="Times New Roman"/>
      <w:noProof/>
      <w:spacing w:val="0"/>
      <w:shd w:val="clear" w:color="auto" w:fill="FFFFFF"/>
    </w:rPr>
  </w:style>
  <w:style w:type="character" w:customStyle="1" w:styleId="Bodytext10pt">
    <w:name w:val="Body text + 10 pt"/>
    <w:aliases w:val="Spacing 0 pt22"/>
    <w:basedOn w:val="Bodytext"/>
    <w:rsid w:val="00360F77"/>
    <w:rPr>
      <w:rFonts w:ascii="Times New Roman" w:hAnsi="Times New Roman" w:cs="Times New Roman"/>
      <w:noProof/>
      <w:spacing w:val="0"/>
      <w:sz w:val="20"/>
      <w:szCs w:val="20"/>
      <w:shd w:val="clear" w:color="auto" w:fill="FFFFFF"/>
    </w:rPr>
  </w:style>
  <w:style w:type="character" w:customStyle="1" w:styleId="Bodytext15">
    <w:name w:val="Body text (15)_"/>
    <w:basedOn w:val="DefaultParagraphFont"/>
    <w:link w:val="Bodytext150"/>
    <w:rsid w:val="00360F77"/>
    <w:rPr>
      <w:rFonts w:ascii="Times New Roman" w:hAnsi="Times New Roman" w:cs="Times New Roman"/>
      <w:i/>
      <w:iCs/>
      <w:sz w:val="8"/>
      <w:szCs w:val="8"/>
      <w:shd w:val="clear" w:color="auto" w:fill="FFFFFF"/>
    </w:rPr>
  </w:style>
  <w:style w:type="character" w:customStyle="1" w:styleId="Bodytext15NotItalic">
    <w:name w:val="Body text (15) + Not Italic"/>
    <w:aliases w:val="Scale 200%2"/>
    <w:basedOn w:val="Bodytext15"/>
    <w:rsid w:val="00360F77"/>
    <w:rPr>
      <w:rFonts w:ascii="Times New Roman" w:hAnsi="Times New Roman" w:cs="Times New Roman"/>
      <w:i/>
      <w:iCs/>
      <w:w w:val="200"/>
      <w:sz w:val="8"/>
      <w:szCs w:val="8"/>
      <w:shd w:val="clear" w:color="auto" w:fill="FFFFFF"/>
    </w:rPr>
  </w:style>
  <w:style w:type="character" w:customStyle="1" w:styleId="Heading5">
    <w:name w:val="Heading #5_"/>
    <w:basedOn w:val="DefaultParagraphFont"/>
    <w:link w:val="Heading50"/>
    <w:rsid w:val="00360F77"/>
    <w:rPr>
      <w:rFonts w:ascii="Times New Roman" w:hAnsi="Times New Roman" w:cs="Times New Roman"/>
      <w:b/>
      <w:bCs/>
      <w:spacing w:val="8"/>
      <w:sz w:val="25"/>
      <w:szCs w:val="25"/>
      <w:shd w:val="clear" w:color="auto" w:fill="FFFFFF"/>
    </w:rPr>
  </w:style>
  <w:style w:type="character" w:customStyle="1" w:styleId="Bodytext4pt">
    <w:name w:val="Body text + 4 pt"/>
    <w:aliases w:val="Spacing 0 pt21,Scale 200%1"/>
    <w:basedOn w:val="Bodytext"/>
    <w:rsid w:val="00360F77"/>
    <w:rPr>
      <w:rFonts w:ascii="Times New Roman" w:hAnsi="Times New Roman" w:cs="Times New Roman"/>
      <w:noProof/>
      <w:spacing w:val="0"/>
      <w:w w:val="200"/>
      <w:sz w:val="8"/>
      <w:szCs w:val="8"/>
      <w:shd w:val="clear" w:color="auto" w:fill="FFFFFF"/>
    </w:rPr>
  </w:style>
  <w:style w:type="character" w:customStyle="1" w:styleId="Headerorfooter4">
    <w:name w:val="Header or footer (4)_"/>
    <w:basedOn w:val="DefaultParagraphFont"/>
    <w:link w:val="Headerorfooter40"/>
    <w:rsid w:val="00360F77"/>
    <w:rPr>
      <w:rFonts w:ascii="Times New Roman" w:hAnsi="Times New Roman" w:cs="Times New Roman"/>
      <w:b/>
      <w:bCs/>
      <w:spacing w:val="8"/>
      <w:shd w:val="clear" w:color="auto" w:fill="FFFFFF"/>
    </w:rPr>
  </w:style>
  <w:style w:type="character" w:customStyle="1" w:styleId="Bodytext12pt">
    <w:name w:val="Body text + 12 pt"/>
    <w:aliases w:val="Spacing 0 pt20"/>
    <w:basedOn w:val="Bodytext"/>
    <w:rsid w:val="00360F77"/>
    <w:rPr>
      <w:rFonts w:ascii="Times New Roman" w:hAnsi="Times New Roman" w:cs="Times New Roman"/>
      <w:spacing w:val="7"/>
      <w:sz w:val="24"/>
      <w:szCs w:val="24"/>
      <w:shd w:val="clear" w:color="auto" w:fill="FFFFFF"/>
    </w:rPr>
  </w:style>
  <w:style w:type="character" w:customStyle="1" w:styleId="Bodytext12pt1">
    <w:name w:val="Body text + 12 pt1"/>
    <w:basedOn w:val="Bodytext"/>
    <w:rsid w:val="00360F77"/>
    <w:rPr>
      <w:rFonts w:ascii="Times New Roman" w:hAnsi="Times New Roman" w:cs="Times New Roman"/>
      <w:spacing w:val="5"/>
      <w:sz w:val="24"/>
      <w:szCs w:val="24"/>
      <w:shd w:val="clear" w:color="auto" w:fill="FFFFFF"/>
    </w:rPr>
  </w:style>
  <w:style w:type="character" w:customStyle="1" w:styleId="Bodytext4NotItalic1">
    <w:name w:val="Body text (4) + Not Italic1"/>
    <w:aliases w:val="Spacing 0 pt19"/>
    <w:basedOn w:val="Bodytext4"/>
    <w:rsid w:val="00360F77"/>
    <w:rPr>
      <w:rFonts w:ascii="Times New Roman" w:hAnsi="Times New Roman" w:cs="Times New Roman"/>
      <w:i/>
      <w:iCs/>
      <w:spacing w:val="6"/>
      <w:sz w:val="25"/>
      <w:szCs w:val="25"/>
      <w:shd w:val="clear" w:color="auto" w:fill="FFFFFF"/>
    </w:rPr>
  </w:style>
  <w:style w:type="character" w:customStyle="1" w:styleId="Headerorfooter5">
    <w:name w:val="Header or footer (5)_"/>
    <w:basedOn w:val="DefaultParagraphFont"/>
    <w:link w:val="Headerorfooter50"/>
    <w:rsid w:val="00360F77"/>
    <w:rPr>
      <w:rFonts w:ascii="Trebuchet MS" w:hAnsi="Trebuchet MS" w:cs="Trebuchet MS"/>
      <w:i/>
      <w:iCs/>
      <w:spacing w:val="12"/>
      <w:shd w:val="clear" w:color="auto" w:fill="FFFFFF"/>
    </w:rPr>
  </w:style>
  <w:style w:type="character" w:customStyle="1" w:styleId="Bodytext2125pt">
    <w:name w:val="Body text (2) + 12.5 pt"/>
    <w:aliases w:val="Spacing 0 pt18"/>
    <w:basedOn w:val="Bodytext2"/>
    <w:rsid w:val="00360F77"/>
    <w:rPr>
      <w:rFonts w:ascii="Times New Roman" w:hAnsi="Times New Roman" w:cs="Times New Roman"/>
      <w:b/>
      <w:bCs/>
      <w:spacing w:val="8"/>
      <w:sz w:val="25"/>
      <w:szCs w:val="25"/>
      <w:shd w:val="clear" w:color="auto" w:fill="FFFFFF"/>
    </w:rPr>
  </w:style>
  <w:style w:type="character" w:customStyle="1" w:styleId="Bodytext2Spacing0pt">
    <w:name w:val="Body text (2) + Spacing 0 pt"/>
    <w:basedOn w:val="Bodytext2"/>
    <w:rsid w:val="00360F77"/>
    <w:rPr>
      <w:rFonts w:ascii="Times New Roman" w:hAnsi="Times New Roman" w:cs="Times New Roman"/>
      <w:b/>
      <w:bCs/>
      <w:spacing w:val="6"/>
      <w:sz w:val="23"/>
      <w:szCs w:val="23"/>
      <w:shd w:val="clear" w:color="auto" w:fill="FFFFFF"/>
    </w:rPr>
  </w:style>
  <w:style w:type="character" w:customStyle="1" w:styleId="Bodytext115pt">
    <w:name w:val="Body text + 11.5 pt"/>
    <w:aliases w:val="Bold9,Spacing 0 pt17"/>
    <w:basedOn w:val="Bodytext"/>
    <w:rsid w:val="00360F77"/>
    <w:rPr>
      <w:rFonts w:ascii="Times New Roman" w:hAnsi="Times New Roman" w:cs="Times New Roman"/>
      <w:b/>
      <w:bCs/>
      <w:spacing w:val="6"/>
      <w:sz w:val="23"/>
      <w:szCs w:val="23"/>
      <w:shd w:val="clear" w:color="auto" w:fill="FFFFFF"/>
    </w:rPr>
  </w:style>
  <w:style w:type="character" w:customStyle="1" w:styleId="Bodytext8pt">
    <w:name w:val="Body text + 8 pt"/>
    <w:aliases w:val="Bold8,Spacing 0 pt16"/>
    <w:basedOn w:val="Bodytext"/>
    <w:rsid w:val="00360F77"/>
    <w:rPr>
      <w:rFonts w:ascii="Times New Roman" w:hAnsi="Times New Roman" w:cs="Times New Roman"/>
      <w:b/>
      <w:bCs/>
      <w:spacing w:val="6"/>
      <w:sz w:val="16"/>
      <w:szCs w:val="16"/>
      <w:shd w:val="clear" w:color="auto" w:fill="FFFFFF"/>
    </w:rPr>
  </w:style>
  <w:style w:type="character" w:customStyle="1" w:styleId="Bodytext45pt">
    <w:name w:val="Body text + 4.5 pt"/>
    <w:aliases w:val="Italic4,Spacing 0 pt15"/>
    <w:basedOn w:val="Bodytext"/>
    <w:rsid w:val="00360F77"/>
    <w:rPr>
      <w:rFonts w:ascii="Times New Roman" w:hAnsi="Times New Roman" w:cs="Times New Roman"/>
      <w:i/>
      <w:iCs/>
      <w:spacing w:val="5"/>
      <w:sz w:val="9"/>
      <w:szCs w:val="9"/>
      <w:shd w:val="clear" w:color="auto" w:fill="FFFFFF"/>
    </w:rPr>
  </w:style>
  <w:style w:type="character" w:customStyle="1" w:styleId="BodytextCorbel4">
    <w:name w:val="Body text + Corbel4"/>
    <w:aliases w:val="5.5 pt,Italic3,Spacing 0 pt14"/>
    <w:basedOn w:val="Bodytext"/>
    <w:rsid w:val="00360F77"/>
    <w:rPr>
      <w:rFonts w:ascii="Corbel" w:hAnsi="Corbel" w:cs="Corbel"/>
      <w:i/>
      <w:iCs/>
      <w:spacing w:val="0"/>
      <w:sz w:val="11"/>
      <w:szCs w:val="11"/>
      <w:shd w:val="clear" w:color="auto" w:fill="FFFFFF"/>
    </w:rPr>
  </w:style>
  <w:style w:type="character" w:customStyle="1" w:styleId="BodytextCorbel3">
    <w:name w:val="Body text + Corbel3"/>
    <w:aliases w:val="5 pt1,Spacing 0 pt13"/>
    <w:basedOn w:val="Bodytext"/>
    <w:rsid w:val="00360F77"/>
    <w:rPr>
      <w:rFonts w:ascii="Corbel" w:hAnsi="Corbel" w:cs="Corbel"/>
      <w:noProof/>
      <w:spacing w:val="0"/>
      <w:sz w:val="10"/>
      <w:szCs w:val="10"/>
      <w:shd w:val="clear" w:color="auto" w:fill="FFFFFF"/>
    </w:rPr>
  </w:style>
  <w:style w:type="character" w:customStyle="1" w:styleId="BodytextCorbel2">
    <w:name w:val="Body text + Corbel2"/>
    <w:aliases w:val="4.5 pt,Spacing 0 pt12"/>
    <w:basedOn w:val="Bodytext"/>
    <w:rsid w:val="00360F77"/>
    <w:rPr>
      <w:rFonts w:ascii="Corbel" w:hAnsi="Corbel" w:cs="Corbel"/>
      <w:spacing w:val="5"/>
      <w:sz w:val="9"/>
      <w:szCs w:val="9"/>
      <w:shd w:val="clear" w:color="auto" w:fill="FFFFFF"/>
    </w:rPr>
  </w:style>
  <w:style w:type="character" w:customStyle="1" w:styleId="Bodytext7pt">
    <w:name w:val="Body text + 7 pt"/>
    <w:aliases w:val="Bold7,Spacing 0 pt11"/>
    <w:basedOn w:val="Bodytext"/>
    <w:rsid w:val="00360F77"/>
    <w:rPr>
      <w:rFonts w:ascii="Times New Roman" w:hAnsi="Times New Roman" w:cs="Times New Roman"/>
      <w:b/>
      <w:bCs/>
      <w:spacing w:val="9"/>
      <w:sz w:val="14"/>
      <w:szCs w:val="14"/>
      <w:shd w:val="clear" w:color="auto" w:fill="FFFFFF"/>
    </w:rPr>
  </w:style>
  <w:style w:type="character" w:customStyle="1" w:styleId="Bodytext10pt2">
    <w:name w:val="Body text + 10 pt2"/>
    <w:aliases w:val="Spacing 0 pt10"/>
    <w:basedOn w:val="Bodytext"/>
    <w:rsid w:val="00360F77"/>
    <w:rPr>
      <w:rFonts w:ascii="Times New Roman" w:hAnsi="Times New Roman" w:cs="Times New Roman"/>
      <w:spacing w:val="8"/>
      <w:sz w:val="20"/>
      <w:szCs w:val="20"/>
      <w:shd w:val="clear" w:color="auto" w:fill="FFFFFF"/>
    </w:rPr>
  </w:style>
  <w:style w:type="character" w:customStyle="1" w:styleId="Bodytext95pt">
    <w:name w:val="Body text + 9.5 pt"/>
    <w:aliases w:val="Spacing 0 pt9"/>
    <w:basedOn w:val="Bodytext"/>
    <w:rsid w:val="00360F77"/>
    <w:rPr>
      <w:rFonts w:ascii="Times New Roman" w:hAnsi="Times New Roman" w:cs="Times New Roman"/>
      <w:spacing w:val="10"/>
      <w:sz w:val="19"/>
      <w:szCs w:val="19"/>
      <w:shd w:val="clear" w:color="auto" w:fill="FFFFFF"/>
    </w:rPr>
  </w:style>
  <w:style w:type="character" w:customStyle="1" w:styleId="Bodytext235pt">
    <w:name w:val="Body text + 23.5 pt"/>
    <w:aliases w:val="Spacing -1 pt"/>
    <w:basedOn w:val="Bodytext"/>
    <w:rsid w:val="00360F77"/>
    <w:rPr>
      <w:rFonts w:ascii="Times New Roman" w:hAnsi="Times New Roman" w:cs="Times New Roman"/>
      <w:spacing w:val="-21"/>
      <w:sz w:val="47"/>
      <w:szCs w:val="47"/>
      <w:shd w:val="clear" w:color="auto" w:fill="FFFFFF"/>
    </w:rPr>
  </w:style>
  <w:style w:type="character" w:customStyle="1" w:styleId="Headerorfooter6">
    <w:name w:val="Header or footer (6)_"/>
    <w:basedOn w:val="DefaultParagraphFont"/>
    <w:link w:val="Headerorfooter60"/>
    <w:rsid w:val="00360F77"/>
    <w:rPr>
      <w:rFonts w:ascii="Garamond" w:hAnsi="Garamond" w:cs="Garamond"/>
      <w:b/>
      <w:bCs/>
      <w:i/>
      <w:iCs/>
      <w:spacing w:val="2"/>
      <w:shd w:val="clear" w:color="auto" w:fill="FFFFFF"/>
    </w:rPr>
  </w:style>
  <w:style w:type="character" w:customStyle="1" w:styleId="Bodytext10pt1">
    <w:name w:val="Body text + 10 pt1"/>
    <w:aliases w:val="Bold6,Italic2,Spacing 1 pt"/>
    <w:basedOn w:val="Bodytext"/>
    <w:rsid w:val="00360F77"/>
    <w:rPr>
      <w:rFonts w:ascii="Times New Roman" w:hAnsi="Times New Roman" w:cs="Times New Roman"/>
      <w:b/>
      <w:bCs/>
      <w:i/>
      <w:iCs/>
      <w:spacing w:val="36"/>
      <w:sz w:val="20"/>
      <w:szCs w:val="20"/>
      <w:shd w:val="clear" w:color="auto" w:fill="FFFFFF"/>
    </w:rPr>
  </w:style>
  <w:style w:type="character" w:customStyle="1" w:styleId="Headerorfooter7">
    <w:name w:val="Header or footer (7)_"/>
    <w:basedOn w:val="DefaultParagraphFont"/>
    <w:link w:val="Headerorfooter70"/>
    <w:rsid w:val="00360F77"/>
    <w:rPr>
      <w:rFonts w:ascii="Times New Roman" w:hAnsi="Times New Roman" w:cs="Times New Roman"/>
      <w:b/>
      <w:bCs/>
      <w:spacing w:val="10"/>
      <w:sz w:val="18"/>
      <w:szCs w:val="18"/>
      <w:shd w:val="clear" w:color="auto" w:fill="FFFFFF"/>
    </w:rPr>
  </w:style>
  <w:style w:type="character" w:customStyle="1" w:styleId="Bodytext4pt1">
    <w:name w:val="Body text + 4 pt1"/>
    <w:aliases w:val="Italic1,Spacing 0 pt8"/>
    <w:basedOn w:val="Bodytext"/>
    <w:rsid w:val="00360F77"/>
    <w:rPr>
      <w:rFonts w:ascii="Times New Roman" w:hAnsi="Times New Roman" w:cs="Times New Roman"/>
      <w:i/>
      <w:iCs/>
      <w:noProof/>
      <w:spacing w:val="0"/>
      <w:sz w:val="8"/>
      <w:szCs w:val="8"/>
      <w:shd w:val="clear" w:color="auto" w:fill="FFFFFF"/>
    </w:rPr>
  </w:style>
  <w:style w:type="character" w:customStyle="1" w:styleId="Bodytext85pt">
    <w:name w:val="Body text + 8.5 pt"/>
    <w:aliases w:val="Bold5,Spacing 0 pt7"/>
    <w:basedOn w:val="Bodytext"/>
    <w:rsid w:val="00360F77"/>
    <w:rPr>
      <w:rFonts w:ascii="Times New Roman" w:hAnsi="Times New Roman" w:cs="Times New Roman"/>
      <w:b/>
      <w:bCs/>
      <w:spacing w:val="8"/>
      <w:sz w:val="17"/>
      <w:szCs w:val="17"/>
      <w:shd w:val="clear" w:color="auto" w:fill="FFFFFF"/>
    </w:rPr>
  </w:style>
  <w:style w:type="character" w:customStyle="1" w:styleId="Bodytext8pt3">
    <w:name w:val="Body text + 8 pt3"/>
    <w:aliases w:val="Bold4,Spacing 0 pt6"/>
    <w:basedOn w:val="Bodytext"/>
    <w:rsid w:val="00360F77"/>
    <w:rPr>
      <w:rFonts w:ascii="Times New Roman" w:hAnsi="Times New Roman" w:cs="Times New Roman"/>
      <w:b/>
      <w:bCs/>
      <w:spacing w:val="10"/>
      <w:sz w:val="16"/>
      <w:szCs w:val="16"/>
      <w:shd w:val="clear" w:color="auto" w:fill="FFFFFF"/>
    </w:rPr>
  </w:style>
  <w:style w:type="character" w:customStyle="1" w:styleId="Bodytext85pt1">
    <w:name w:val="Body text + 8.5 pt1"/>
    <w:aliases w:val="Bold3,Spacing 1 pt2"/>
    <w:basedOn w:val="Bodytext"/>
    <w:rsid w:val="00360F77"/>
    <w:rPr>
      <w:rFonts w:ascii="Times New Roman" w:hAnsi="Times New Roman" w:cs="Times New Roman"/>
      <w:b/>
      <w:bCs/>
      <w:spacing w:val="29"/>
      <w:sz w:val="17"/>
      <w:szCs w:val="17"/>
      <w:shd w:val="clear" w:color="auto" w:fill="FFFFFF"/>
    </w:rPr>
  </w:style>
  <w:style w:type="character" w:customStyle="1" w:styleId="Headerorfooter8">
    <w:name w:val="Header or footer (8)_"/>
    <w:basedOn w:val="DefaultParagraphFont"/>
    <w:link w:val="Headerorfooter80"/>
    <w:rsid w:val="00360F77"/>
    <w:rPr>
      <w:rFonts w:ascii="Times New Roman" w:hAnsi="Times New Roman" w:cs="Times New Roman"/>
      <w:spacing w:val="19"/>
      <w:sz w:val="30"/>
      <w:szCs w:val="30"/>
      <w:shd w:val="clear" w:color="auto" w:fill="FFFFFF"/>
    </w:rPr>
  </w:style>
  <w:style w:type="character" w:customStyle="1" w:styleId="Bodytext8pt2">
    <w:name w:val="Body text + 8 pt2"/>
    <w:aliases w:val="Bold2,Small Caps,Spacing 0 pt5"/>
    <w:basedOn w:val="Bodytext"/>
    <w:rsid w:val="00360F77"/>
    <w:rPr>
      <w:rFonts w:ascii="Times New Roman" w:hAnsi="Times New Roman" w:cs="Times New Roman"/>
      <w:b/>
      <w:bCs/>
      <w:smallCaps/>
      <w:spacing w:val="10"/>
      <w:sz w:val="16"/>
      <w:szCs w:val="16"/>
      <w:shd w:val="clear" w:color="auto" w:fill="FFFFFF"/>
    </w:rPr>
  </w:style>
  <w:style w:type="character" w:customStyle="1" w:styleId="Bodytext8pt1">
    <w:name w:val="Body text + 8 pt1"/>
    <w:aliases w:val="Bold1,Spacing 1 pt1"/>
    <w:basedOn w:val="Bodytext"/>
    <w:rsid w:val="00360F77"/>
    <w:rPr>
      <w:rFonts w:ascii="Times New Roman" w:hAnsi="Times New Roman" w:cs="Times New Roman"/>
      <w:b/>
      <w:bCs/>
      <w:spacing w:val="35"/>
      <w:sz w:val="16"/>
      <w:szCs w:val="16"/>
      <w:shd w:val="clear" w:color="auto" w:fill="FFFFFF"/>
    </w:rPr>
  </w:style>
  <w:style w:type="character" w:customStyle="1" w:styleId="BodytextCorbel1">
    <w:name w:val="Body text + Corbel1"/>
    <w:aliases w:val="6.5 pt,Spacing 0 pt4"/>
    <w:basedOn w:val="Bodytext"/>
    <w:rsid w:val="00360F77"/>
    <w:rPr>
      <w:rFonts w:ascii="Corbel" w:hAnsi="Corbel" w:cs="Corbel"/>
      <w:spacing w:val="0"/>
      <w:sz w:val="13"/>
      <w:szCs w:val="13"/>
      <w:shd w:val="clear" w:color="auto" w:fill="FFFFFF"/>
    </w:rPr>
  </w:style>
  <w:style w:type="character" w:customStyle="1" w:styleId="Heading12">
    <w:name w:val="Heading #1 (2)_"/>
    <w:basedOn w:val="DefaultParagraphFont"/>
    <w:link w:val="Heading120"/>
    <w:rsid w:val="00360F77"/>
    <w:rPr>
      <w:rFonts w:ascii="Consolas" w:hAnsi="Consolas" w:cs="Consolas"/>
      <w:spacing w:val="54"/>
      <w:sz w:val="30"/>
      <w:szCs w:val="30"/>
      <w:shd w:val="clear" w:color="auto" w:fill="FFFFFF"/>
    </w:rPr>
  </w:style>
  <w:style w:type="character" w:customStyle="1" w:styleId="Tablecaption2">
    <w:name w:val="Table caption (2)_"/>
    <w:basedOn w:val="DefaultParagraphFont"/>
    <w:link w:val="Tablecaption20"/>
    <w:rsid w:val="00360F77"/>
    <w:rPr>
      <w:rFonts w:ascii="Times New Roman" w:hAnsi="Times New Roman" w:cs="Times New Roman"/>
      <w:spacing w:val="6"/>
      <w:sz w:val="25"/>
      <w:szCs w:val="25"/>
      <w:shd w:val="clear" w:color="auto" w:fill="FFFFFF"/>
    </w:rPr>
  </w:style>
  <w:style w:type="character" w:customStyle="1" w:styleId="Bodytext155pt">
    <w:name w:val="Body text + 15.5 pt"/>
    <w:aliases w:val="Spacing 0 pt3"/>
    <w:basedOn w:val="Bodytext"/>
    <w:rsid w:val="00360F77"/>
    <w:rPr>
      <w:rFonts w:ascii="Times New Roman" w:hAnsi="Times New Roman" w:cs="Times New Roman"/>
      <w:spacing w:val="-8"/>
      <w:sz w:val="31"/>
      <w:szCs w:val="31"/>
      <w:shd w:val="clear" w:color="auto" w:fill="FFFFFF"/>
    </w:rPr>
  </w:style>
  <w:style w:type="character" w:customStyle="1" w:styleId="Headerorfooter9">
    <w:name w:val="Header or footer (9)_"/>
    <w:basedOn w:val="DefaultParagraphFont"/>
    <w:link w:val="Headerorfooter90"/>
    <w:rsid w:val="00360F77"/>
    <w:rPr>
      <w:rFonts w:ascii="Times New Roman" w:hAnsi="Times New Roman" w:cs="Times New Roman"/>
      <w:noProof/>
      <w:sz w:val="8"/>
      <w:szCs w:val="8"/>
      <w:shd w:val="clear" w:color="auto" w:fill="FFFFFF"/>
    </w:rPr>
  </w:style>
  <w:style w:type="character" w:customStyle="1" w:styleId="Headerorfooter9135pt">
    <w:name w:val="Header or footer (9) + 13.5 pt"/>
    <w:aliases w:val="Spacing 0 pt2"/>
    <w:basedOn w:val="Headerorfooter9"/>
    <w:rsid w:val="00360F77"/>
    <w:rPr>
      <w:rFonts w:ascii="Times New Roman" w:hAnsi="Times New Roman" w:cs="Times New Roman"/>
      <w:noProof/>
      <w:spacing w:val="3"/>
      <w:sz w:val="27"/>
      <w:szCs w:val="27"/>
      <w:shd w:val="clear" w:color="auto" w:fill="FFFFFF"/>
    </w:rPr>
  </w:style>
  <w:style w:type="character" w:customStyle="1" w:styleId="Bodytext14Spacing0pt">
    <w:name w:val="Body text (14) + Spacing 0 pt"/>
    <w:basedOn w:val="Bodytext14"/>
    <w:rsid w:val="00360F77"/>
    <w:rPr>
      <w:rFonts w:ascii="Times New Roman" w:hAnsi="Times New Roman" w:cs="Times New Roman"/>
      <w:b/>
      <w:bCs/>
      <w:noProof/>
      <w:spacing w:val="6"/>
      <w:sz w:val="16"/>
      <w:szCs w:val="16"/>
      <w:shd w:val="clear" w:color="auto" w:fill="FFFFFF"/>
    </w:rPr>
  </w:style>
  <w:style w:type="character" w:customStyle="1" w:styleId="Headerorfooter10">
    <w:name w:val="Header or footer (10)_"/>
    <w:basedOn w:val="DefaultParagraphFont"/>
    <w:link w:val="Headerorfooter100"/>
    <w:rsid w:val="00360F77"/>
    <w:rPr>
      <w:rFonts w:ascii="Times New Roman" w:hAnsi="Times New Roman" w:cs="Times New Roman"/>
      <w:spacing w:val="3"/>
      <w:sz w:val="27"/>
      <w:szCs w:val="27"/>
      <w:shd w:val="clear" w:color="auto" w:fill="FFFFFF"/>
    </w:rPr>
  </w:style>
  <w:style w:type="character" w:customStyle="1" w:styleId="Headerorfooter104pt">
    <w:name w:val="Header or footer (10) + 4 pt"/>
    <w:aliases w:val="Spacing 0 pt1"/>
    <w:basedOn w:val="Headerorfooter10"/>
    <w:rsid w:val="00360F77"/>
    <w:rPr>
      <w:rFonts w:ascii="Times New Roman" w:hAnsi="Times New Roman" w:cs="Times New Roman"/>
      <w:noProof/>
      <w:spacing w:val="0"/>
      <w:sz w:val="8"/>
      <w:szCs w:val="8"/>
      <w:shd w:val="clear" w:color="auto" w:fill="FFFFFF"/>
    </w:rPr>
  </w:style>
  <w:style w:type="character" w:customStyle="1" w:styleId="Heading52">
    <w:name w:val="Heading #5 (2)_"/>
    <w:basedOn w:val="DefaultParagraphFont"/>
    <w:link w:val="Heading520"/>
    <w:rsid w:val="00360F77"/>
    <w:rPr>
      <w:rFonts w:ascii="Times New Roman" w:hAnsi="Times New Roman" w:cs="Times New Roman"/>
      <w:b/>
      <w:bCs/>
      <w:spacing w:val="6"/>
      <w:sz w:val="23"/>
      <w:szCs w:val="23"/>
      <w:shd w:val="clear" w:color="auto" w:fill="FFFFFF"/>
    </w:rPr>
  </w:style>
  <w:style w:type="paragraph" w:customStyle="1" w:styleId="Bodytext20">
    <w:name w:val="Body text (2)"/>
    <w:basedOn w:val="Normal"/>
    <w:link w:val="Bodytext2"/>
    <w:rsid w:val="00360F77"/>
    <w:pPr>
      <w:widowControl w:val="0"/>
      <w:shd w:val="clear" w:color="auto" w:fill="FFFFFF"/>
      <w:spacing w:after="0" w:line="312" w:lineRule="exact"/>
      <w:jc w:val="both"/>
    </w:pPr>
    <w:rPr>
      <w:rFonts w:ascii="Times New Roman" w:hAnsi="Times New Roman" w:cs="Times New Roman"/>
      <w:b/>
      <w:bCs/>
      <w:spacing w:val="2"/>
      <w:sz w:val="23"/>
      <w:szCs w:val="23"/>
    </w:rPr>
  </w:style>
  <w:style w:type="paragraph" w:customStyle="1" w:styleId="Bodytext31">
    <w:name w:val="Body text (3)1"/>
    <w:basedOn w:val="Normal"/>
    <w:link w:val="Bodytext3"/>
    <w:rsid w:val="00360F77"/>
    <w:pPr>
      <w:widowControl w:val="0"/>
      <w:shd w:val="clear" w:color="auto" w:fill="FFFFFF"/>
      <w:spacing w:after="300" w:line="312" w:lineRule="exact"/>
      <w:jc w:val="both"/>
    </w:pPr>
    <w:rPr>
      <w:rFonts w:ascii="Times New Roman" w:hAnsi="Times New Roman" w:cs="Times New Roman"/>
      <w:b/>
      <w:bCs/>
      <w:spacing w:val="7"/>
      <w:sz w:val="25"/>
      <w:szCs w:val="25"/>
    </w:rPr>
  </w:style>
  <w:style w:type="paragraph" w:customStyle="1" w:styleId="Bodytext40">
    <w:name w:val="Body text (4)"/>
    <w:basedOn w:val="Normal"/>
    <w:link w:val="Bodytext4"/>
    <w:rsid w:val="00360F77"/>
    <w:pPr>
      <w:widowControl w:val="0"/>
      <w:shd w:val="clear" w:color="auto" w:fill="FFFFFF"/>
      <w:spacing w:before="300" w:after="660" w:line="240" w:lineRule="atLeast"/>
      <w:jc w:val="both"/>
    </w:pPr>
    <w:rPr>
      <w:rFonts w:ascii="Times New Roman" w:hAnsi="Times New Roman" w:cs="Times New Roman"/>
      <w:i/>
      <w:iCs/>
      <w:spacing w:val="1"/>
      <w:sz w:val="25"/>
      <w:szCs w:val="25"/>
    </w:rPr>
  </w:style>
  <w:style w:type="paragraph" w:customStyle="1" w:styleId="Heading11">
    <w:name w:val="Heading #1"/>
    <w:basedOn w:val="Normal"/>
    <w:link w:val="Heading10"/>
    <w:rsid w:val="00360F77"/>
    <w:pPr>
      <w:widowControl w:val="0"/>
      <w:shd w:val="clear" w:color="auto" w:fill="FFFFFF"/>
      <w:spacing w:before="120" w:after="120" w:line="240" w:lineRule="atLeast"/>
      <w:jc w:val="both"/>
      <w:outlineLvl w:val="0"/>
    </w:pPr>
    <w:rPr>
      <w:rFonts w:ascii="Times New Roman" w:hAnsi="Times New Roman" w:cs="Times New Roman"/>
      <w:i/>
      <w:iCs/>
      <w:spacing w:val="3"/>
      <w:sz w:val="26"/>
      <w:szCs w:val="26"/>
    </w:rPr>
  </w:style>
  <w:style w:type="paragraph" w:customStyle="1" w:styleId="BodyText1">
    <w:name w:val="Body Text1"/>
    <w:basedOn w:val="Normal"/>
    <w:link w:val="Bodytext"/>
    <w:rsid w:val="00360F77"/>
    <w:pPr>
      <w:widowControl w:val="0"/>
      <w:shd w:val="clear" w:color="auto" w:fill="FFFFFF"/>
      <w:spacing w:after="0" w:line="326" w:lineRule="exact"/>
      <w:jc w:val="both"/>
    </w:pPr>
    <w:rPr>
      <w:rFonts w:ascii="Times New Roman" w:hAnsi="Times New Roman" w:cs="Times New Roman"/>
      <w:spacing w:val="5"/>
      <w:sz w:val="25"/>
      <w:szCs w:val="25"/>
    </w:rPr>
  </w:style>
  <w:style w:type="paragraph" w:customStyle="1" w:styleId="Headerorfooter0">
    <w:name w:val="Header or footer"/>
    <w:basedOn w:val="Normal"/>
    <w:link w:val="Headerorfooter"/>
    <w:rsid w:val="00360F77"/>
    <w:pPr>
      <w:widowControl w:val="0"/>
      <w:shd w:val="clear" w:color="auto" w:fill="FFFFFF"/>
      <w:spacing w:after="0" w:line="240" w:lineRule="atLeast"/>
    </w:pPr>
    <w:rPr>
      <w:rFonts w:ascii="Times New Roman" w:hAnsi="Times New Roman" w:cs="Times New Roman"/>
      <w:spacing w:val="9"/>
    </w:rPr>
  </w:style>
  <w:style w:type="paragraph" w:customStyle="1" w:styleId="Heading20">
    <w:name w:val="Heading #2"/>
    <w:basedOn w:val="Normal"/>
    <w:link w:val="Heading2"/>
    <w:rsid w:val="00360F77"/>
    <w:pPr>
      <w:widowControl w:val="0"/>
      <w:shd w:val="clear" w:color="auto" w:fill="FFFFFF"/>
      <w:spacing w:after="60" w:line="336" w:lineRule="exact"/>
      <w:jc w:val="both"/>
      <w:outlineLvl w:val="1"/>
    </w:pPr>
    <w:rPr>
      <w:rFonts w:ascii="Times New Roman" w:hAnsi="Times New Roman" w:cs="Times New Roman"/>
      <w:spacing w:val="5"/>
      <w:sz w:val="25"/>
      <w:szCs w:val="25"/>
    </w:rPr>
  </w:style>
  <w:style w:type="paragraph" w:customStyle="1" w:styleId="Bodytext50">
    <w:name w:val="Body text (5)"/>
    <w:basedOn w:val="Normal"/>
    <w:link w:val="Bodytext5"/>
    <w:rsid w:val="00360F77"/>
    <w:pPr>
      <w:widowControl w:val="0"/>
      <w:shd w:val="clear" w:color="auto" w:fill="FFFFFF"/>
      <w:spacing w:before="60" w:after="0" w:line="240" w:lineRule="atLeast"/>
      <w:jc w:val="both"/>
    </w:pPr>
    <w:rPr>
      <w:rFonts w:ascii="Times New Roman" w:hAnsi="Times New Roman" w:cs="Times New Roman"/>
      <w:spacing w:val="46"/>
      <w:w w:val="200"/>
      <w:sz w:val="8"/>
      <w:szCs w:val="8"/>
    </w:rPr>
  </w:style>
  <w:style w:type="paragraph" w:customStyle="1" w:styleId="Bodytext60">
    <w:name w:val="Body text (6)"/>
    <w:basedOn w:val="Normal"/>
    <w:link w:val="Bodytext6"/>
    <w:rsid w:val="00360F77"/>
    <w:pPr>
      <w:widowControl w:val="0"/>
      <w:shd w:val="clear" w:color="auto" w:fill="FFFFFF"/>
      <w:spacing w:after="120" w:line="240" w:lineRule="atLeast"/>
      <w:jc w:val="both"/>
    </w:pPr>
    <w:rPr>
      <w:rFonts w:ascii="Corbel" w:hAnsi="Corbel" w:cs="Corbel"/>
      <w:spacing w:val="-12"/>
      <w:sz w:val="26"/>
      <w:szCs w:val="26"/>
    </w:rPr>
  </w:style>
  <w:style w:type="paragraph" w:customStyle="1" w:styleId="Bodytext70">
    <w:name w:val="Body text (7)"/>
    <w:basedOn w:val="Normal"/>
    <w:link w:val="Bodytext7"/>
    <w:rsid w:val="00360F77"/>
    <w:pPr>
      <w:widowControl w:val="0"/>
      <w:shd w:val="clear" w:color="auto" w:fill="FFFFFF"/>
      <w:spacing w:before="60" w:after="0" w:line="240" w:lineRule="atLeast"/>
      <w:jc w:val="both"/>
    </w:pPr>
    <w:rPr>
      <w:rFonts w:ascii="Corbel" w:hAnsi="Corbel" w:cs="Corbel"/>
      <w:spacing w:val="40"/>
      <w:sz w:val="9"/>
      <w:szCs w:val="9"/>
    </w:rPr>
  </w:style>
  <w:style w:type="paragraph" w:customStyle="1" w:styleId="Bodytext80">
    <w:name w:val="Body text (8)"/>
    <w:basedOn w:val="Normal"/>
    <w:link w:val="Bodytext8"/>
    <w:rsid w:val="00360F77"/>
    <w:pPr>
      <w:widowControl w:val="0"/>
      <w:shd w:val="clear" w:color="auto" w:fill="FFFFFF"/>
      <w:spacing w:after="0" w:line="240" w:lineRule="atLeast"/>
      <w:jc w:val="both"/>
    </w:pPr>
    <w:rPr>
      <w:rFonts w:ascii="Consolas" w:hAnsi="Consolas" w:cs="Consolas"/>
      <w:spacing w:val="-10"/>
      <w:sz w:val="8"/>
      <w:szCs w:val="8"/>
    </w:rPr>
  </w:style>
  <w:style w:type="paragraph" w:customStyle="1" w:styleId="Bodytext90">
    <w:name w:val="Body text (9)"/>
    <w:basedOn w:val="Normal"/>
    <w:link w:val="Bodytext9"/>
    <w:rsid w:val="00360F77"/>
    <w:pPr>
      <w:widowControl w:val="0"/>
      <w:shd w:val="clear" w:color="auto" w:fill="FFFFFF"/>
      <w:spacing w:before="420" w:after="0" w:line="240" w:lineRule="atLeast"/>
    </w:pPr>
    <w:rPr>
      <w:rFonts w:ascii="Times New Roman" w:hAnsi="Times New Roman" w:cs="Times New Roman"/>
      <w:spacing w:val="13"/>
      <w:sz w:val="31"/>
      <w:szCs w:val="31"/>
    </w:rPr>
  </w:style>
  <w:style w:type="paragraph" w:customStyle="1" w:styleId="Bodytext100">
    <w:name w:val="Body text (10)"/>
    <w:basedOn w:val="Normal"/>
    <w:link w:val="Bodytext10"/>
    <w:rsid w:val="00360F77"/>
    <w:pPr>
      <w:widowControl w:val="0"/>
      <w:shd w:val="clear" w:color="auto" w:fill="FFFFFF"/>
      <w:spacing w:after="120" w:line="240" w:lineRule="atLeast"/>
    </w:pPr>
    <w:rPr>
      <w:rFonts w:ascii="Times New Roman" w:hAnsi="Times New Roman" w:cs="Times New Roman"/>
      <w:i/>
      <w:iCs/>
      <w:noProof/>
      <w:sz w:val="53"/>
      <w:szCs w:val="53"/>
    </w:rPr>
  </w:style>
  <w:style w:type="paragraph" w:customStyle="1" w:styleId="Bodytext110">
    <w:name w:val="Body text (11)"/>
    <w:basedOn w:val="Normal"/>
    <w:link w:val="Bodytext11"/>
    <w:rsid w:val="00360F77"/>
    <w:pPr>
      <w:widowControl w:val="0"/>
      <w:shd w:val="clear" w:color="auto" w:fill="FFFFFF"/>
      <w:spacing w:after="0" w:line="206" w:lineRule="exact"/>
    </w:pPr>
    <w:rPr>
      <w:rFonts w:ascii="Consolas" w:hAnsi="Consolas" w:cs="Consolas"/>
      <w:sz w:val="8"/>
      <w:szCs w:val="8"/>
    </w:rPr>
  </w:style>
  <w:style w:type="paragraph" w:customStyle="1" w:styleId="Bodytext120">
    <w:name w:val="Body text (12)"/>
    <w:basedOn w:val="Normal"/>
    <w:link w:val="Bodytext12"/>
    <w:rsid w:val="00360F77"/>
    <w:pPr>
      <w:widowControl w:val="0"/>
      <w:shd w:val="clear" w:color="auto" w:fill="FFFFFF"/>
      <w:spacing w:after="0" w:line="432" w:lineRule="exact"/>
      <w:jc w:val="center"/>
    </w:pPr>
    <w:rPr>
      <w:rFonts w:ascii="Times New Roman" w:hAnsi="Times New Roman" w:cs="Times New Roman"/>
      <w:b/>
      <w:bCs/>
      <w:spacing w:val="6"/>
    </w:rPr>
  </w:style>
  <w:style w:type="paragraph" w:customStyle="1" w:styleId="Tableofcontents20">
    <w:name w:val="Table of contents (2)"/>
    <w:basedOn w:val="Normal"/>
    <w:link w:val="Tableofcontents2"/>
    <w:rsid w:val="00360F77"/>
    <w:pPr>
      <w:widowControl w:val="0"/>
      <w:shd w:val="clear" w:color="auto" w:fill="FFFFFF"/>
      <w:spacing w:after="60" w:line="240" w:lineRule="atLeast"/>
      <w:jc w:val="both"/>
    </w:pPr>
    <w:rPr>
      <w:rFonts w:ascii="Corbel" w:hAnsi="Corbel" w:cs="Corbel"/>
      <w:spacing w:val="-12"/>
      <w:sz w:val="26"/>
      <w:szCs w:val="26"/>
    </w:rPr>
  </w:style>
  <w:style w:type="paragraph" w:customStyle="1" w:styleId="Tableofcontents0">
    <w:name w:val="Table of contents"/>
    <w:basedOn w:val="Normal"/>
    <w:link w:val="Tableofcontents"/>
    <w:rsid w:val="00360F77"/>
    <w:pPr>
      <w:widowControl w:val="0"/>
      <w:shd w:val="clear" w:color="auto" w:fill="FFFFFF"/>
      <w:spacing w:before="60" w:after="0" w:line="322" w:lineRule="exact"/>
      <w:jc w:val="both"/>
    </w:pPr>
    <w:rPr>
      <w:rFonts w:ascii="Times New Roman" w:hAnsi="Times New Roman" w:cs="Times New Roman"/>
      <w:spacing w:val="5"/>
      <w:sz w:val="25"/>
      <w:szCs w:val="25"/>
    </w:rPr>
  </w:style>
  <w:style w:type="paragraph" w:customStyle="1" w:styleId="Picturecaption0">
    <w:name w:val="Picture caption"/>
    <w:basedOn w:val="Normal"/>
    <w:link w:val="Picturecaption"/>
    <w:rsid w:val="00360F77"/>
    <w:pPr>
      <w:widowControl w:val="0"/>
      <w:shd w:val="clear" w:color="auto" w:fill="FFFFFF"/>
      <w:spacing w:after="0" w:line="322" w:lineRule="exact"/>
      <w:jc w:val="both"/>
    </w:pPr>
    <w:rPr>
      <w:rFonts w:ascii="Times New Roman" w:hAnsi="Times New Roman" w:cs="Times New Roman"/>
      <w:spacing w:val="5"/>
      <w:sz w:val="25"/>
      <w:szCs w:val="25"/>
    </w:rPr>
  </w:style>
  <w:style w:type="paragraph" w:customStyle="1" w:styleId="Picturecaption20">
    <w:name w:val="Picture caption (2)"/>
    <w:basedOn w:val="Normal"/>
    <w:link w:val="Picturecaption2"/>
    <w:rsid w:val="00360F77"/>
    <w:pPr>
      <w:widowControl w:val="0"/>
      <w:shd w:val="clear" w:color="auto" w:fill="FFFFFF"/>
      <w:spacing w:after="0" w:line="240" w:lineRule="atLeast"/>
      <w:jc w:val="both"/>
    </w:pPr>
    <w:rPr>
      <w:rFonts w:ascii="Consolas" w:hAnsi="Consolas" w:cs="Consolas"/>
      <w:spacing w:val="63"/>
      <w:sz w:val="8"/>
      <w:szCs w:val="8"/>
    </w:rPr>
  </w:style>
  <w:style w:type="paragraph" w:customStyle="1" w:styleId="Bodytext130">
    <w:name w:val="Body text (13)"/>
    <w:basedOn w:val="Normal"/>
    <w:link w:val="Bodytext13"/>
    <w:rsid w:val="00360F77"/>
    <w:pPr>
      <w:widowControl w:val="0"/>
      <w:shd w:val="clear" w:color="auto" w:fill="FFFFFF"/>
      <w:spacing w:before="180" w:after="0" w:line="250" w:lineRule="exact"/>
      <w:jc w:val="both"/>
    </w:pPr>
    <w:rPr>
      <w:rFonts w:ascii="Times New Roman" w:hAnsi="Times New Roman" w:cs="Times New Roman"/>
      <w:b/>
      <w:bCs/>
      <w:i/>
      <w:iCs/>
      <w:spacing w:val="6"/>
      <w:sz w:val="21"/>
      <w:szCs w:val="21"/>
    </w:rPr>
  </w:style>
  <w:style w:type="paragraph" w:customStyle="1" w:styleId="Bodytext140">
    <w:name w:val="Body text (14)"/>
    <w:basedOn w:val="Normal"/>
    <w:link w:val="Bodytext14"/>
    <w:rsid w:val="00360F77"/>
    <w:pPr>
      <w:widowControl w:val="0"/>
      <w:shd w:val="clear" w:color="auto" w:fill="FFFFFF"/>
      <w:spacing w:after="0" w:line="250" w:lineRule="exact"/>
      <w:jc w:val="both"/>
    </w:pPr>
    <w:rPr>
      <w:rFonts w:ascii="Times New Roman" w:hAnsi="Times New Roman" w:cs="Times New Roman"/>
      <w:b/>
      <w:bCs/>
      <w:spacing w:val="4"/>
      <w:sz w:val="16"/>
      <w:szCs w:val="16"/>
    </w:rPr>
  </w:style>
  <w:style w:type="paragraph" w:customStyle="1" w:styleId="Heading32">
    <w:name w:val="Heading #3"/>
    <w:basedOn w:val="Normal"/>
    <w:link w:val="Heading30"/>
    <w:rsid w:val="00360F77"/>
    <w:pPr>
      <w:widowControl w:val="0"/>
      <w:shd w:val="clear" w:color="auto" w:fill="FFFFFF"/>
      <w:spacing w:before="2040" w:after="0" w:line="240" w:lineRule="atLeast"/>
      <w:jc w:val="right"/>
      <w:outlineLvl w:val="2"/>
    </w:pPr>
    <w:rPr>
      <w:rFonts w:ascii="Times New Roman" w:hAnsi="Times New Roman" w:cs="Times New Roman"/>
      <w:b/>
      <w:bCs/>
      <w:spacing w:val="7"/>
      <w:sz w:val="25"/>
      <w:szCs w:val="25"/>
    </w:rPr>
  </w:style>
  <w:style w:type="paragraph" w:customStyle="1" w:styleId="Tablecaption0">
    <w:name w:val="Table caption"/>
    <w:basedOn w:val="Normal"/>
    <w:link w:val="Tablecaption"/>
    <w:rsid w:val="00360F77"/>
    <w:pPr>
      <w:widowControl w:val="0"/>
      <w:shd w:val="clear" w:color="auto" w:fill="FFFFFF"/>
      <w:spacing w:after="0" w:line="240" w:lineRule="atLeast"/>
    </w:pPr>
    <w:rPr>
      <w:rFonts w:ascii="Times New Roman" w:hAnsi="Times New Roman" w:cs="Times New Roman"/>
      <w:b/>
      <w:bCs/>
      <w:spacing w:val="7"/>
      <w:sz w:val="25"/>
      <w:szCs w:val="25"/>
    </w:rPr>
  </w:style>
  <w:style w:type="paragraph" w:customStyle="1" w:styleId="Headerorfooter30">
    <w:name w:val="Header or footer (3)"/>
    <w:basedOn w:val="Normal"/>
    <w:link w:val="Headerorfooter3"/>
    <w:rsid w:val="00360F77"/>
    <w:pPr>
      <w:widowControl w:val="0"/>
      <w:shd w:val="clear" w:color="auto" w:fill="FFFFFF"/>
      <w:spacing w:after="0" w:line="240" w:lineRule="atLeast"/>
    </w:pPr>
    <w:rPr>
      <w:rFonts w:ascii="Times New Roman" w:hAnsi="Times New Roman" w:cs="Times New Roman"/>
      <w:b/>
      <w:bCs/>
      <w:spacing w:val="6"/>
      <w:sz w:val="19"/>
      <w:szCs w:val="19"/>
    </w:rPr>
  </w:style>
  <w:style w:type="paragraph" w:customStyle="1" w:styleId="Bodytext150">
    <w:name w:val="Body text (15)"/>
    <w:basedOn w:val="Normal"/>
    <w:link w:val="Bodytext15"/>
    <w:rsid w:val="00360F77"/>
    <w:pPr>
      <w:widowControl w:val="0"/>
      <w:shd w:val="clear" w:color="auto" w:fill="FFFFFF"/>
      <w:spacing w:after="0" w:line="240" w:lineRule="atLeast"/>
      <w:jc w:val="both"/>
    </w:pPr>
    <w:rPr>
      <w:rFonts w:ascii="Times New Roman" w:hAnsi="Times New Roman" w:cs="Times New Roman"/>
      <w:i/>
      <w:iCs/>
      <w:sz w:val="8"/>
      <w:szCs w:val="8"/>
    </w:rPr>
  </w:style>
  <w:style w:type="paragraph" w:customStyle="1" w:styleId="Heading50">
    <w:name w:val="Heading #5"/>
    <w:basedOn w:val="Normal"/>
    <w:link w:val="Heading5"/>
    <w:rsid w:val="00360F77"/>
    <w:pPr>
      <w:widowControl w:val="0"/>
      <w:shd w:val="clear" w:color="auto" w:fill="FFFFFF"/>
      <w:spacing w:after="240" w:line="240" w:lineRule="atLeast"/>
      <w:jc w:val="both"/>
      <w:outlineLvl w:val="4"/>
    </w:pPr>
    <w:rPr>
      <w:rFonts w:ascii="Times New Roman" w:hAnsi="Times New Roman" w:cs="Times New Roman"/>
      <w:b/>
      <w:bCs/>
      <w:spacing w:val="8"/>
      <w:sz w:val="25"/>
      <w:szCs w:val="25"/>
    </w:rPr>
  </w:style>
  <w:style w:type="paragraph" w:customStyle="1" w:styleId="Headerorfooter40">
    <w:name w:val="Header or footer (4)"/>
    <w:basedOn w:val="Normal"/>
    <w:link w:val="Headerorfooter4"/>
    <w:rsid w:val="00360F77"/>
    <w:pPr>
      <w:widowControl w:val="0"/>
      <w:shd w:val="clear" w:color="auto" w:fill="FFFFFF"/>
      <w:spacing w:after="0" w:line="240" w:lineRule="atLeast"/>
    </w:pPr>
    <w:rPr>
      <w:rFonts w:ascii="Times New Roman" w:hAnsi="Times New Roman" w:cs="Times New Roman"/>
      <w:b/>
      <w:bCs/>
      <w:spacing w:val="8"/>
    </w:rPr>
  </w:style>
  <w:style w:type="paragraph" w:customStyle="1" w:styleId="Headerorfooter50">
    <w:name w:val="Header or footer (5)"/>
    <w:basedOn w:val="Normal"/>
    <w:link w:val="Headerorfooter5"/>
    <w:rsid w:val="00360F77"/>
    <w:pPr>
      <w:widowControl w:val="0"/>
      <w:shd w:val="clear" w:color="auto" w:fill="FFFFFF"/>
      <w:spacing w:after="0" w:line="240" w:lineRule="atLeast"/>
    </w:pPr>
    <w:rPr>
      <w:rFonts w:ascii="Trebuchet MS" w:hAnsi="Trebuchet MS" w:cs="Trebuchet MS"/>
      <w:i/>
      <w:iCs/>
      <w:spacing w:val="12"/>
    </w:rPr>
  </w:style>
  <w:style w:type="paragraph" w:customStyle="1" w:styleId="Headerorfooter60">
    <w:name w:val="Header or footer (6)"/>
    <w:basedOn w:val="Normal"/>
    <w:link w:val="Headerorfooter6"/>
    <w:rsid w:val="00360F77"/>
    <w:pPr>
      <w:widowControl w:val="0"/>
      <w:shd w:val="clear" w:color="auto" w:fill="FFFFFF"/>
      <w:spacing w:after="0" w:line="240" w:lineRule="atLeast"/>
    </w:pPr>
    <w:rPr>
      <w:rFonts w:ascii="Garamond" w:hAnsi="Garamond" w:cs="Garamond"/>
      <w:b/>
      <w:bCs/>
      <w:i/>
      <w:iCs/>
      <w:spacing w:val="2"/>
    </w:rPr>
  </w:style>
  <w:style w:type="paragraph" w:customStyle="1" w:styleId="Headerorfooter70">
    <w:name w:val="Header or footer (7)"/>
    <w:basedOn w:val="Normal"/>
    <w:link w:val="Headerorfooter7"/>
    <w:rsid w:val="00360F77"/>
    <w:pPr>
      <w:widowControl w:val="0"/>
      <w:shd w:val="clear" w:color="auto" w:fill="FFFFFF"/>
      <w:spacing w:after="0" w:line="240" w:lineRule="atLeast"/>
    </w:pPr>
    <w:rPr>
      <w:rFonts w:ascii="Times New Roman" w:hAnsi="Times New Roman" w:cs="Times New Roman"/>
      <w:b/>
      <w:bCs/>
      <w:spacing w:val="10"/>
      <w:sz w:val="18"/>
      <w:szCs w:val="18"/>
    </w:rPr>
  </w:style>
  <w:style w:type="paragraph" w:customStyle="1" w:styleId="Headerorfooter80">
    <w:name w:val="Header or footer (8)"/>
    <w:basedOn w:val="Normal"/>
    <w:link w:val="Headerorfooter8"/>
    <w:rsid w:val="00360F77"/>
    <w:pPr>
      <w:widowControl w:val="0"/>
      <w:shd w:val="clear" w:color="auto" w:fill="FFFFFF"/>
      <w:spacing w:after="0" w:line="240" w:lineRule="atLeast"/>
    </w:pPr>
    <w:rPr>
      <w:rFonts w:ascii="Times New Roman" w:hAnsi="Times New Roman" w:cs="Times New Roman"/>
      <w:spacing w:val="19"/>
      <w:sz w:val="30"/>
      <w:szCs w:val="30"/>
    </w:rPr>
  </w:style>
  <w:style w:type="paragraph" w:customStyle="1" w:styleId="Heading120">
    <w:name w:val="Heading #1 (2)"/>
    <w:basedOn w:val="Normal"/>
    <w:link w:val="Heading12"/>
    <w:rsid w:val="00360F77"/>
    <w:pPr>
      <w:widowControl w:val="0"/>
      <w:shd w:val="clear" w:color="auto" w:fill="FFFFFF"/>
      <w:spacing w:before="960" w:after="0" w:line="240" w:lineRule="atLeast"/>
      <w:outlineLvl w:val="0"/>
    </w:pPr>
    <w:rPr>
      <w:rFonts w:ascii="Consolas" w:hAnsi="Consolas" w:cs="Consolas"/>
      <w:spacing w:val="54"/>
      <w:sz w:val="30"/>
      <w:szCs w:val="30"/>
    </w:rPr>
  </w:style>
  <w:style w:type="paragraph" w:customStyle="1" w:styleId="Tablecaption20">
    <w:name w:val="Table caption (2)"/>
    <w:basedOn w:val="Normal"/>
    <w:link w:val="Tablecaption2"/>
    <w:rsid w:val="00360F77"/>
    <w:pPr>
      <w:widowControl w:val="0"/>
      <w:shd w:val="clear" w:color="auto" w:fill="FFFFFF"/>
      <w:spacing w:after="0" w:line="240" w:lineRule="atLeast"/>
    </w:pPr>
    <w:rPr>
      <w:rFonts w:ascii="Times New Roman" w:hAnsi="Times New Roman" w:cs="Times New Roman"/>
      <w:spacing w:val="6"/>
      <w:sz w:val="25"/>
      <w:szCs w:val="25"/>
    </w:rPr>
  </w:style>
  <w:style w:type="paragraph" w:customStyle="1" w:styleId="Headerorfooter90">
    <w:name w:val="Header or footer (9)"/>
    <w:basedOn w:val="Normal"/>
    <w:link w:val="Headerorfooter9"/>
    <w:rsid w:val="00360F77"/>
    <w:pPr>
      <w:widowControl w:val="0"/>
      <w:shd w:val="clear" w:color="auto" w:fill="FFFFFF"/>
      <w:spacing w:after="0" w:line="240" w:lineRule="atLeast"/>
    </w:pPr>
    <w:rPr>
      <w:rFonts w:ascii="Times New Roman" w:hAnsi="Times New Roman" w:cs="Times New Roman"/>
      <w:noProof/>
      <w:sz w:val="8"/>
      <w:szCs w:val="8"/>
    </w:rPr>
  </w:style>
  <w:style w:type="paragraph" w:customStyle="1" w:styleId="Headerorfooter100">
    <w:name w:val="Header or footer (10)"/>
    <w:basedOn w:val="Normal"/>
    <w:link w:val="Headerorfooter10"/>
    <w:rsid w:val="00360F77"/>
    <w:pPr>
      <w:widowControl w:val="0"/>
      <w:shd w:val="clear" w:color="auto" w:fill="FFFFFF"/>
      <w:spacing w:after="0" w:line="240" w:lineRule="atLeast"/>
      <w:jc w:val="center"/>
    </w:pPr>
    <w:rPr>
      <w:rFonts w:ascii="Times New Roman" w:hAnsi="Times New Roman" w:cs="Times New Roman"/>
      <w:spacing w:val="3"/>
      <w:sz w:val="27"/>
      <w:szCs w:val="27"/>
    </w:rPr>
  </w:style>
  <w:style w:type="paragraph" w:customStyle="1" w:styleId="Heading520">
    <w:name w:val="Heading #5 (2)"/>
    <w:basedOn w:val="Normal"/>
    <w:link w:val="Heading52"/>
    <w:rsid w:val="00360F77"/>
    <w:pPr>
      <w:widowControl w:val="0"/>
      <w:shd w:val="clear" w:color="auto" w:fill="FFFFFF"/>
      <w:spacing w:before="60" w:after="120" w:line="240" w:lineRule="atLeast"/>
      <w:ind w:firstLine="720"/>
      <w:jc w:val="both"/>
      <w:outlineLvl w:val="4"/>
    </w:pPr>
    <w:rPr>
      <w:rFonts w:ascii="Times New Roman" w:hAnsi="Times New Roman" w:cs="Times New Roman"/>
      <w:b/>
      <w:bCs/>
      <w:spacing w:val="6"/>
      <w:sz w:val="23"/>
      <w:szCs w:val="23"/>
    </w:rPr>
  </w:style>
  <w:style w:type="paragraph" w:customStyle="1" w:styleId="DefaultParagraphFontParaCharCharCharCharChar">
    <w:name w:val="Default Paragraph Font Para Char Char Char Char Char"/>
    <w:autoRedefine/>
    <w:rsid w:val="00360F77"/>
    <w:pPr>
      <w:tabs>
        <w:tab w:val="left" w:pos="1152"/>
      </w:tabs>
      <w:spacing w:before="120" w:after="120" w:line="312" w:lineRule="auto"/>
    </w:pPr>
    <w:rPr>
      <w:rFonts w:ascii="Arial" w:eastAsia="Times New Roman" w:hAnsi="Arial" w:cs="Arial"/>
      <w:sz w:val="26"/>
      <w:szCs w:val="26"/>
    </w:rPr>
  </w:style>
  <w:style w:type="table" w:styleId="TableGrid">
    <w:name w:val="Table Grid"/>
    <w:basedOn w:val="TableNormal"/>
    <w:rsid w:val="00360F77"/>
    <w:pPr>
      <w:widowControl w:val="0"/>
      <w:spacing w:after="0" w:line="240" w:lineRule="auto"/>
    </w:pPr>
    <w:rPr>
      <w:rFonts w:ascii="Courier New" w:eastAsia="Courier New" w:hAnsi="Courier New" w:cs="Courier New"/>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360F77"/>
    <w:pPr>
      <w:widowControl w:val="0"/>
      <w:tabs>
        <w:tab w:val="center" w:pos="4513"/>
        <w:tab w:val="right" w:pos="9026"/>
      </w:tabs>
      <w:spacing w:after="0" w:line="240" w:lineRule="auto"/>
    </w:pPr>
    <w:rPr>
      <w:rFonts w:ascii="Courier New" w:eastAsia="Courier New" w:hAnsi="Courier New" w:cs="Courier New"/>
      <w:color w:val="000000"/>
      <w:sz w:val="24"/>
      <w:szCs w:val="24"/>
      <w:lang w:val="vi-VN" w:eastAsia="vi-VN"/>
    </w:rPr>
  </w:style>
  <w:style w:type="character" w:customStyle="1" w:styleId="HeaderChar">
    <w:name w:val="Header Char"/>
    <w:basedOn w:val="DefaultParagraphFont"/>
    <w:link w:val="Header"/>
    <w:uiPriority w:val="99"/>
    <w:rsid w:val="00360F77"/>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rsid w:val="00360F77"/>
    <w:pPr>
      <w:widowControl w:val="0"/>
      <w:tabs>
        <w:tab w:val="center" w:pos="4513"/>
        <w:tab w:val="right" w:pos="9026"/>
      </w:tabs>
      <w:spacing w:after="0" w:line="240" w:lineRule="auto"/>
    </w:pPr>
    <w:rPr>
      <w:rFonts w:ascii="Courier New" w:eastAsia="Courier New" w:hAnsi="Courier New" w:cs="Courier New"/>
      <w:color w:val="000000"/>
      <w:sz w:val="24"/>
      <w:szCs w:val="24"/>
      <w:lang w:val="vi-VN" w:eastAsia="vi-VN"/>
    </w:rPr>
  </w:style>
  <w:style w:type="character" w:customStyle="1" w:styleId="FooterChar">
    <w:name w:val="Footer Char"/>
    <w:basedOn w:val="DefaultParagraphFont"/>
    <w:link w:val="Footer"/>
    <w:uiPriority w:val="99"/>
    <w:rsid w:val="00360F77"/>
    <w:rPr>
      <w:rFonts w:ascii="Courier New" w:eastAsia="Courier New" w:hAnsi="Courier New" w:cs="Courier New"/>
      <w:color w:val="000000"/>
      <w:sz w:val="24"/>
      <w:szCs w:val="24"/>
      <w:lang w:val="vi-VN" w:eastAsia="vi-VN"/>
    </w:rPr>
  </w:style>
  <w:style w:type="paragraph" w:styleId="FootnoteText">
    <w:name w:val="footnote text"/>
    <w:basedOn w:val="Normal"/>
    <w:link w:val="FootnoteTextChar"/>
    <w:rsid w:val="00360F77"/>
    <w:pPr>
      <w:widowControl w:val="0"/>
      <w:spacing w:after="0" w:line="240" w:lineRule="auto"/>
    </w:pPr>
    <w:rPr>
      <w:rFonts w:ascii="Courier New" w:eastAsia="Courier New" w:hAnsi="Courier New" w:cs="Courier New"/>
      <w:color w:val="000000"/>
      <w:sz w:val="20"/>
      <w:szCs w:val="20"/>
      <w:lang w:val="vi-VN" w:eastAsia="vi-VN"/>
    </w:rPr>
  </w:style>
  <w:style w:type="character" w:customStyle="1" w:styleId="FootnoteTextChar">
    <w:name w:val="Footnote Text Char"/>
    <w:basedOn w:val="DefaultParagraphFont"/>
    <w:link w:val="FootnoteText"/>
    <w:rsid w:val="00360F77"/>
    <w:rPr>
      <w:rFonts w:ascii="Courier New" w:eastAsia="Courier New" w:hAnsi="Courier New" w:cs="Courier New"/>
      <w:color w:val="000000"/>
      <w:sz w:val="20"/>
      <w:szCs w:val="20"/>
      <w:lang w:val="vi-VN" w:eastAsia="vi-VN"/>
    </w:rPr>
  </w:style>
  <w:style w:type="character" w:styleId="FootnoteReference">
    <w:name w:val="footnote reference"/>
    <w:basedOn w:val="DefaultParagraphFont"/>
    <w:rsid w:val="00360F77"/>
    <w:rPr>
      <w:vertAlign w:val="superscript"/>
    </w:rPr>
  </w:style>
  <w:style w:type="paragraph" w:styleId="BodyText0">
    <w:name w:val="Body Text"/>
    <w:basedOn w:val="Normal"/>
    <w:link w:val="BodyTextChar"/>
    <w:uiPriority w:val="99"/>
    <w:unhideWhenUsed/>
    <w:rsid w:val="00360F77"/>
    <w:pPr>
      <w:spacing w:after="0" w:line="240" w:lineRule="auto"/>
      <w:jc w:val="center"/>
    </w:pPr>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0"/>
    <w:uiPriority w:val="99"/>
    <w:rsid w:val="00360F77"/>
    <w:rPr>
      <w:rFonts w:ascii="Times New Roman" w:eastAsia="Times New Roman" w:hAnsi="Times New Roman" w:cs="Times New Roman"/>
      <w:b/>
      <w:bCs/>
      <w:sz w:val="28"/>
      <w:szCs w:val="28"/>
    </w:rPr>
  </w:style>
  <w:style w:type="paragraph" w:styleId="ListParagraph">
    <w:name w:val="List Paragraph"/>
    <w:basedOn w:val="Normal"/>
    <w:uiPriority w:val="34"/>
    <w:qFormat/>
    <w:rsid w:val="00360F77"/>
    <w:pPr>
      <w:spacing w:after="200" w:line="276" w:lineRule="auto"/>
      <w:ind w:left="720"/>
      <w:contextualSpacing/>
    </w:pPr>
    <w:rPr>
      <w:rFonts w:ascii="Calibri" w:eastAsia="Times New Roman" w:hAnsi="Calibri" w:cs="Times New Roman"/>
    </w:rPr>
  </w:style>
  <w:style w:type="paragraph" w:styleId="BodyTextIndent">
    <w:name w:val="Body Text Indent"/>
    <w:basedOn w:val="Normal"/>
    <w:link w:val="BodyTextIndentChar"/>
    <w:rsid w:val="00360F77"/>
    <w:pPr>
      <w:spacing w:after="120" w:line="240" w:lineRule="auto"/>
      <w:ind w:firstLine="720"/>
      <w:jc w:val="both"/>
    </w:pPr>
    <w:rPr>
      <w:rFonts w:ascii="Times New Roman" w:eastAsia="Times New Roman" w:hAnsi="Times New Roman" w:cs="Times New Roman"/>
      <w:i/>
      <w:iCs/>
      <w:sz w:val="26"/>
      <w:szCs w:val="26"/>
    </w:rPr>
  </w:style>
  <w:style w:type="character" w:customStyle="1" w:styleId="BodyTextIndentChar">
    <w:name w:val="Body Text Indent Char"/>
    <w:basedOn w:val="DefaultParagraphFont"/>
    <w:link w:val="BodyTextIndent"/>
    <w:rsid w:val="00360F77"/>
    <w:rPr>
      <w:rFonts w:ascii="Times New Roman" w:eastAsia="Times New Roman" w:hAnsi="Times New Roman" w:cs="Times New Roman"/>
      <w:i/>
      <w:iCs/>
      <w:sz w:val="26"/>
      <w:szCs w:val="26"/>
    </w:rPr>
  </w:style>
  <w:style w:type="character" w:styleId="CommentReference">
    <w:name w:val="annotation reference"/>
    <w:uiPriority w:val="99"/>
    <w:rsid w:val="00360F77"/>
    <w:rPr>
      <w:rFonts w:cs="Times New Roman"/>
      <w:sz w:val="16"/>
      <w:szCs w:val="16"/>
    </w:rPr>
  </w:style>
  <w:style w:type="paragraph" w:styleId="CommentText">
    <w:name w:val="annotation text"/>
    <w:basedOn w:val="Normal"/>
    <w:link w:val="CommentTextChar"/>
    <w:uiPriority w:val="99"/>
    <w:rsid w:val="00360F77"/>
    <w:pPr>
      <w:spacing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360F77"/>
    <w:rPr>
      <w:rFonts w:ascii="Calibri" w:eastAsia="Times New Roman" w:hAnsi="Calibri" w:cs="Times New Roman"/>
      <w:sz w:val="20"/>
      <w:szCs w:val="20"/>
    </w:rPr>
  </w:style>
  <w:style w:type="paragraph" w:styleId="BalloonText">
    <w:name w:val="Balloon Text"/>
    <w:basedOn w:val="Normal"/>
    <w:link w:val="BalloonTextChar"/>
    <w:uiPriority w:val="99"/>
    <w:rsid w:val="00360F77"/>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rsid w:val="00360F77"/>
    <w:rPr>
      <w:rFonts w:ascii="Tahoma" w:eastAsia="Times New Roman" w:hAnsi="Tahoma" w:cs="Times New Roman"/>
      <w:sz w:val="16"/>
      <w:szCs w:val="16"/>
    </w:rPr>
  </w:style>
  <w:style w:type="paragraph" w:styleId="CommentSubject">
    <w:name w:val="annotation subject"/>
    <w:basedOn w:val="CommentText"/>
    <w:next w:val="CommentText"/>
    <w:link w:val="CommentSubjectChar"/>
    <w:uiPriority w:val="99"/>
    <w:unhideWhenUsed/>
    <w:rsid w:val="00360F77"/>
    <w:pPr>
      <w:spacing w:line="276" w:lineRule="auto"/>
    </w:pPr>
    <w:rPr>
      <w:b/>
      <w:bCs/>
    </w:rPr>
  </w:style>
  <w:style w:type="character" w:customStyle="1" w:styleId="CommentSubjectChar">
    <w:name w:val="Comment Subject Char"/>
    <w:basedOn w:val="CommentTextChar"/>
    <w:link w:val="CommentSubject"/>
    <w:uiPriority w:val="99"/>
    <w:rsid w:val="00360F77"/>
    <w:rPr>
      <w:rFonts w:ascii="Calibri" w:eastAsia="Times New Roman" w:hAnsi="Calibri" w:cs="Times New Roman"/>
      <w:b/>
      <w:bCs/>
      <w:sz w:val="20"/>
      <w:szCs w:val="20"/>
    </w:rPr>
  </w:style>
  <w:style w:type="character" w:styleId="Emphasis">
    <w:name w:val="Emphasis"/>
    <w:qFormat/>
    <w:rsid w:val="00360F77"/>
    <w:rPr>
      <w:i/>
      <w:iCs/>
    </w:rPr>
  </w:style>
  <w:style w:type="character" w:styleId="PageNumber">
    <w:name w:val="page number"/>
    <w:basedOn w:val="DefaultParagraphFont"/>
    <w:rsid w:val="00360F77"/>
  </w:style>
  <w:style w:type="paragraph" w:styleId="NormalWeb">
    <w:name w:val="Normal (Web)"/>
    <w:basedOn w:val="Normal"/>
    <w:uiPriority w:val="99"/>
    <w:unhideWhenUsed/>
    <w:rsid w:val="00360F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60F77"/>
  </w:style>
  <w:style w:type="character" w:customStyle="1" w:styleId="BalloonTextChar1">
    <w:name w:val="Balloon Text Char1"/>
    <w:semiHidden/>
    <w:locked/>
    <w:rsid w:val="00360F77"/>
    <w:rPr>
      <w:rFonts w:ascii="Tahoma" w:eastAsia="Times New Roman" w:hAnsi="Tahoma" w:cs="Tahoma"/>
      <w:sz w:val="16"/>
      <w:szCs w:val="16"/>
      <w:lang w:val="en-US"/>
    </w:rPr>
  </w:style>
  <w:style w:type="character" w:customStyle="1" w:styleId="normal-h1">
    <w:name w:val="normal-h1"/>
    <w:uiPriority w:val="99"/>
    <w:rsid w:val="00360F77"/>
    <w:rPr>
      <w:rFonts w:ascii="Times New Roman" w:hAnsi="Times New Roman" w:cs="Times New Roman" w:hint="default"/>
      <w:sz w:val="28"/>
      <w:szCs w:val="28"/>
    </w:rPr>
  </w:style>
  <w:style w:type="paragraph" w:customStyle="1" w:styleId="normal-p">
    <w:name w:val="normal-p"/>
    <w:basedOn w:val="Normal"/>
    <w:uiPriority w:val="99"/>
    <w:rsid w:val="00360F77"/>
    <w:pPr>
      <w:spacing w:after="0" w:line="240" w:lineRule="auto"/>
    </w:pPr>
    <w:rPr>
      <w:rFonts w:ascii="Times New Roman" w:eastAsia="Times New Roman" w:hAnsi="Times New Roman" w:cs="Times New Roman"/>
      <w:sz w:val="20"/>
      <w:szCs w:val="20"/>
    </w:rPr>
  </w:style>
  <w:style w:type="paragraph" w:customStyle="1" w:styleId="BodyText111">
    <w:name w:val="Body Text11"/>
    <w:basedOn w:val="Normal"/>
    <w:rsid w:val="00360F77"/>
    <w:pPr>
      <w:widowControl w:val="0"/>
      <w:shd w:val="clear" w:color="auto" w:fill="FFFFFF"/>
      <w:spacing w:after="0" w:line="326" w:lineRule="exact"/>
      <w:jc w:val="both"/>
    </w:pPr>
    <w:rPr>
      <w:rFonts w:ascii="Times New Roman" w:eastAsia="Calibri" w:hAnsi="Times New Roman" w:cs="Times New Roman"/>
      <w:spacing w:val="5"/>
      <w:sz w:val="25"/>
      <w:szCs w:val="25"/>
    </w:rPr>
  </w:style>
  <w:style w:type="paragraph" w:styleId="Revision">
    <w:name w:val="Revision"/>
    <w:hidden/>
    <w:uiPriority w:val="99"/>
    <w:semiHidden/>
    <w:rsid w:val="00360F77"/>
    <w:pPr>
      <w:spacing w:after="0" w:line="240" w:lineRule="auto"/>
    </w:pPr>
    <w:rPr>
      <w:rFonts w:ascii="Courier New" w:eastAsia="Courier New" w:hAnsi="Courier New" w:cs="Courier New"/>
      <w:color w:val="000000"/>
      <w:sz w:val="24"/>
      <w:szCs w:val="24"/>
      <w:lang w:val="vi-VN" w:eastAsia="vi-VN"/>
    </w:rPr>
  </w:style>
  <w:style w:type="paragraph" w:customStyle="1" w:styleId="Than">
    <w:name w:val="Than"/>
    <w:basedOn w:val="Normal"/>
    <w:rsid w:val="00360F77"/>
    <w:pPr>
      <w:spacing w:before="120" w:after="0" w:line="240" w:lineRule="auto"/>
      <w:ind w:firstLine="567"/>
      <w:jc w:val="both"/>
    </w:pPr>
    <w:rPr>
      <w:rFonts w:ascii=".VnTime" w:eastAsia="MS Mincho" w:hAnsi=".VnTime" w:cs="Times New Roman"/>
      <w:sz w:val="26"/>
      <w:szCs w:val="20"/>
      <w:lang w:val="en-GB"/>
    </w:rPr>
  </w:style>
  <w:style w:type="paragraph" w:customStyle="1" w:styleId="Char">
    <w:name w:val="Char"/>
    <w:basedOn w:val="Normal"/>
    <w:autoRedefine/>
    <w:rsid w:val="00360F77"/>
    <w:pPr>
      <w:spacing w:line="240" w:lineRule="exact"/>
    </w:pPr>
    <w:rPr>
      <w:rFonts w:ascii="Verdana" w:eastAsia="Times New Roman" w:hAnsi="Verdana" w:cs="Verdana"/>
      <w:sz w:val="20"/>
      <w:szCs w:val="20"/>
    </w:rPr>
  </w:style>
  <w:style w:type="paragraph" w:customStyle="1" w:styleId="Char1">
    <w:name w:val="Char1"/>
    <w:basedOn w:val="Normal"/>
    <w:rsid w:val="00360F77"/>
    <w:pPr>
      <w:pageBreakBefore/>
      <w:spacing w:before="100" w:beforeAutospacing="1" w:after="100" w:afterAutospacing="1" w:line="240" w:lineRule="auto"/>
    </w:pPr>
    <w:rPr>
      <w:rFonts w:ascii="Tahoma" w:eastAsia="Times New Roman" w:hAnsi="Tahoma" w:cs="Tahoma"/>
      <w:sz w:val="20"/>
      <w:szCs w:val="20"/>
    </w:rPr>
  </w:style>
  <w:style w:type="character" w:customStyle="1" w:styleId="Heading3Char">
    <w:name w:val="Heading 3 Char"/>
    <w:basedOn w:val="DefaultParagraphFont"/>
    <w:link w:val="Heading3"/>
    <w:semiHidden/>
    <w:rsid w:val="00360F77"/>
    <w:rPr>
      <w:rFonts w:ascii="Times New Roman" w:eastAsia="Times New Roman" w:hAnsi="Times New Roman" w:cs="Times New Roman"/>
      <w:b/>
      <w:bCs/>
      <w:color w:val="4F81BD"/>
      <w:sz w:val="24"/>
      <w:szCs w:val="24"/>
    </w:rPr>
  </w:style>
  <w:style w:type="character" w:customStyle="1" w:styleId="Heading3Char1">
    <w:name w:val="Heading 3 Char1"/>
    <w:basedOn w:val="DefaultParagraphFont"/>
    <w:link w:val="Heading3"/>
    <w:uiPriority w:val="9"/>
    <w:semiHidden/>
    <w:rsid w:val="00360F7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6.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header" Target="header1.xml"/><Relationship Id="rId15" Type="http://schemas.openxmlformats.org/officeDocument/2006/relationships/footer" Target="footer8.xml"/><Relationship Id="rId10" Type="http://schemas.openxmlformats.org/officeDocument/2006/relationships/footer" Target="footer4.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F0EE69-75DF-4C36-BCCA-968C8FB8EB51}"/>
</file>

<file path=customXml/itemProps2.xml><?xml version="1.0" encoding="utf-8"?>
<ds:datastoreItem xmlns:ds="http://schemas.openxmlformats.org/officeDocument/2006/customXml" ds:itemID="{CBD2A918-0CBC-42A9-BE87-5B56B21CB4C4}"/>
</file>

<file path=customXml/itemProps3.xml><?xml version="1.0" encoding="utf-8"?>
<ds:datastoreItem xmlns:ds="http://schemas.openxmlformats.org/officeDocument/2006/customXml" ds:itemID="{3F825092-8F69-4E8A-9C11-0E3BC41C3858}"/>
</file>

<file path=docProps/app.xml><?xml version="1.0" encoding="utf-8"?>
<Properties xmlns="http://schemas.openxmlformats.org/officeDocument/2006/extended-properties" xmlns:vt="http://schemas.openxmlformats.org/officeDocument/2006/docPropsVTypes">
  <Template>Normal</Template>
  <TotalTime>0</TotalTime>
  <Pages>41</Pages>
  <Words>10883</Words>
  <Characters>62035</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Quoc Thanh (PC)</dc:creator>
  <cp:keywords/>
  <dc:description/>
  <cp:lastModifiedBy>Vu Quoc Thanh (PC)</cp:lastModifiedBy>
  <cp:revision>1</cp:revision>
  <dcterms:created xsi:type="dcterms:W3CDTF">2019-11-19T03:31:00Z</dcterms:created>
  <dcterms:modified xsi:type="dcterms:W3CDTF">2019-11-19T03:31:00Z</dcterms:modified>
</cp:coreProperties>
</file>