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66" w:type="pct"/>
        <w:tblInd w:w="-709" w:type="dxa"/>
        <w:tblLook w:val="01E0" w:firstRow="1" w:lastRow="1" w:firstColumn="1" w:lastColumn="1" w:noHBand="0" w:noVBand="0"/>
      </w:tblPr>
      <w:tblGrid>
        <w:gridCol w:w="4035"/>
        <w:gridCol w:w="5748"/>
      </w:tblGrid>
      <w:tr w:rsidR="00C923B5" w:rsidRPr="0026352D" w14:paraId="6B4B632E" w14:textId="77777777" w:rsidTr="00C923B5">
        <w:trPr>
          <w:trHeight w:val="1135"/>
        </w:trPr>
        <w:tc>
          <w:tcPr>
            <w:tcW w:w="4035" w:type="dxa"/>
          </w:tcPr>
          <w:p w14:paraId="5D93EE28" w14:textId="77777777" w:rsidR="00C923B5" w:rsidRPr="00C923B5" w:rsidRDefault="00C923B5" w:rsidP="00C923B5">
            <w:pPr>
              <w:jc w:val="center"/>
              <w:rPr>
                <w:rFonts w:ascii="Times New Roman" w:eastAsia="Times New Roman" w:hAnsi="Times New Roman" w:cs="Times New Roman"/>
                <w:b/>
                <w:color w:val="auto"/>
                <w:sz w:val="26"/>
                <w:szCs w:val="26"/>
                <w:vertAlign w:val="superscript"/>
                <w:lang w:val="en-US"/>
              </w:rPr>
            </w:pPr>
            <w:r w:rsidRPr="0026352D">
              <w:rPr>
                <w:rFonts w:ascii="Times New Roman" w:eastAsia="Times New Roman" w:hAnsi="Times New Roman" w:cs="Times New Roman"/>
                <w:b/>
                <w:color w:val="auto"/>
                <w:sz w:val="26"/>
                <w:szCs w:val="26"/>
                <w:lang w:val="en-US"/>
              </w:rPr>
              <w:t>VĂN PHÒNG CHÍNH PHỦ</w:t>
            </w:r>
            <w:r w:rsidRPr="0026352D">
              <w:rPr>
                <w:rFonts w:ascii="Times New Roman" w:eastAsia="Times New Roman" w:hAnsi="Times New Roman" w:cs="Times New Roman"/>
                <w:b/>
                <w:color w:val="auto"/>
                <w:sz w:val="26"/>
                <w:szCs w:val="26"/>
              </w:rPr>
              <w:br/>
            </w:r>
            <w:r>
              <w:rPr>
                <w:rFonts w:ascii="Times New Roman" w:eastAsia="Times New Roman" w:hAnsi="Times New Roman" w:cs="Times New Roman"/>
                <w:b/>
                <w:color w:val="auto"/>
                <w:sz w:val="26"/>
                <w:szCs w:val="26"/>
                <w:vertAlign w:val="superscript"/>
                <w:lang w:val="en-US"/>
              </w:rPr>
              <w:t>___________</w:t>
            </w:r>
          </w:p>
          <w:p w14:paraId="00EFE1E4" w14:textId="77777777" w:rsidR="00C923B5" w:rsidRDefault="00C923B5" w:rsidP="00C923B5">
            <w:pPr>
              <w:jc w:val="center"/>
              <w:rPr>
                <w:rFonts w:ascii="Times New Roman" w:eastAsia="Times New Roman" w:hAnsi="Times New Roman" w:cs="Times New Roman"/>
                <w:color w:val="auto"/>
                <w:sz w:val="26"/>
                <w:szCs w:val="26"/>
              </w:rPr>
            </w:pPr>
          </w:p>
          <w:p w14:paraId="6AB45DD3" w14:textId="15ADCEBF" w:rsidR="00C923B5" w:rsidRPr="00C923B5" w:rsidRDefault="00C923B5" w:rsidP="00C923B5">
            <w:pPr>
              <w:jc w:val="center"/>
              <w:rPr>
                <w:rFonts w:ascii="Times New Roman" w:eastAsia="Times New Roman" w:hAnsi="Times New Roman" w:cs="Times New Roman"/>
                <w:b/>
                <w:color w:val="auto"/>
                <w:sz w:val="26"/>
                <w:szCs w:val="26"/>
                <w:vertAlign w:val="superscript"/>
                <w:lang w:val="en-US"/>
              </w:rPr>
            </w:pPr>
            <w:r w:rsidRPr="0026352D">
              <w:rPr>
                <w:rFonts w:ascii="Times New Roman" w:eastAsia="Times New Roman" w:hAnsi="Times New Roman" w:cs="Times New Roman"/>
                <w:color w:val="auto"/>
                <w:sz w:val="26"/>
                <w:szCs w:val="26"/>
              </w:rPr>
              <w:t>Số:</w:t>
            </w:r>
            <w:r>
              <w:rPr>
                <w:rFonts w:ascii="Times New Roman" w:eastAsia="Times New Roman" w:hAnsi="Times New Roman" w:cs="Times New Roman"/>
                <w:color w:val="auto"/>
                <w:sz w:val="26"/>
                <w:szCs w:val="26"/>
                <w:lang w:val="en-US"/>
              </w:rPr>
              <w:t xml:space="preserve">  </w:t>
            </w:r>
            <w:r w:rsidR="007809F0">
              <w:rPr>
                <w:rFonts w:ascii="Times New Roman" w:eastAsia="Times New Roman" w:hAnsi="Times New Roman" w:cs="Times New Roman"/>
                <w:color w:val="auto"/>
                <w:sz w:val="26"/>
                <w:szCs w:val="26"/>
                <w:lang w:val="en-US"/>
              </w:rPr>
              <w:t>01</w:t>
            </w:r>
            <w:r w:rsidRPr="0026352D">
              <w:rPr>
                <w:rFonts w:ascii="Times New Roman" w:eastAsia="Times New Roman" w:hAnsi="Times New Roman" w:cs="Times New Roman"/>
                <w:color w:val="auto"/>
                <w:sz w:val="26"/>
                <w:szCs w:val="26"/>
              </w:rPr>
              <w:t>/202</w:t>
            </w:r>
            <w:r>
              <w:rPr>
                <w:rFonts w:ascii="Times New Roman" w:eastAsia="Times New Roman" w:hAnsi="Times New Roman" w:cs="Times New Roman"/>
                <w:color w:val="auto"/>
                <w:sz w:val="26"/>
                <w:szCs w:val="26"/>
                <w:lang w:val="en-US"/>
              </w:rPr>
              <w:t>6</w:t>
            </w:r>
            <w:r w:rsidRPr="0026352D">
              <w:rPr>
                <w:rFonts w:ascii="Times New Roman" w:eastAsia="Times New Roman" w:hAnsi="Times New Roman" w:cs="Times New Roman"/>
                <w:color w:val="auto"/>
                <w:sz w:val="26"/>
                <w:szCs w:val="26"/>
              </w:rPr>
              <w:t>/TT-</w:t>
            </w:r>
            <w:r w:rsidRPr="0026352D">
              <w:rPr>
                <w:rFonts w:ascii="Times New Roman" w:eastAsia="Times New Roman" w:hAnsi="Times New Roman" w:cs="Times New Roman"/>
                <w:color w:val="auto"/>
                <w:sz w:val="26"/>
                <w:szCs w:val="26"/>
                <w:lang w:val="en-US"/>
              </w:rPr>
              <w:t>VPCP</w:t>
            </w:r>
          </w:p>
        </w:tc>
        <w:tc>
          <w:tcPr>
            <w:tcW w:w="5747" w:type="dxa"/>
          </w:tcPr>
          <w:p w14:paraId="30B00A83" w14:textId="2A19BA08" w:rsidR="00C923B5" w:rsidRDefault="00C923B5" w:rsidP="00C923B5">
            <w:pPr>
              <w:jc w:val="center"/>
              <w:rPr>
                <w:rFonts w:ascii="Times New Roman" w:eastAsia="Times New Roman" w:hAnsi="Times New Roman" w:cs="Times New Roman"/>
                <w:b/>
                <w:color w:val="auto"/>
                <w:sz w:val="20"/>
                <w:szCs w:val="20"/>
              </w:rPr>
            </w:pPr>
            <w:r w:rsidRPr="0026352D">
              <w:rPr>
                <w:rFonts w:ascii="Times New Roman" w:eastAsia="Times New Roman" w:hAnsi="Times New Roman" w:cs="Times New Roman"/>
                <w:b/>
                <w:color w:val="auto"/>
                <w:sz w:val="26"/>
                <w:szCs w:val="26"/>
              </w:rPr>
              <w:t>CỘNG HÒA XÃ HỘI CHỦ NGHĨA VIỆT NAM</w:t>
            </w:r>
            <w:r w:rsidRPr="0026352D">
              <w:rPr>
                <w:rFonts w:ascii="Times New Roman" w:eastAsia="Times New Roman" w:hAnsi="Times New Roman" w:cs="Times New Roman"/>
                <w:b/>
                <w:color w:val="auto"/>
                <w:sz w:val="20"/>
                <w:szCs w:val="20"/>
              </w:rPr>
              <w:br/>
            </w:r>
            <w:r w:rsidRPr="0026352D">
              <w:rPr>
                <w:rFonts w:ascii="Times New Roman" w:eastAsia="Times New Roman" w:hAnsi="Times New Roman" w:cs="Times New Roman"/>
                <w:b/>
                <w:color w:val="auto"/>
                <w:sz w:val="28"/>
                <w:szCs w:val="28"/>
              </w:rPr>
              <w:t>Độc lập - Tự do - Hạnh phúc</w:t>
            </w:r>
            <w:r w:rsidRPr="0026352D">
              <w:rPr>
                <w:rFonts w:ascii="Times New Roman" w:eastAsia="Times New Roman" w:hAnsi="Times New Roman" w:cs="Times New Roman"/>
                <w:b/>
                <w:color w:val="auto"/>
                <w:sz w:val="20"/>
                <w:szCs w:val="20"/>
              </w:rPr>
              <w:t xml:space="preserve"> </w:t>
            </w:r>
          </w:p>
          <w:p w14:paraId="24805BB8" w14:textId="13C0A756" w:rsidR="00C923B5" w:rsidRPr="0026352D" w:rsidRDefault="00C923B5" w:rsidP="00C923B5">
            <w:pPr>
              <w:jc w:val="center"/>
              <w:rPr>
                <w:rFonts w:ascii="Times New Roman" w:eastAsia="Times New Roman" w:hAnsi="Times New Roman" w:cs="Times New Roman"/>
                <w:color w:val="auto"/>
                <w:sz w:val="20"/>
                <w:szCs w:val="20"/>
              </w:rPr>
            </w:pPr>
            <w:r>
              <w:rPr>
                <w:rFonts w:ascii="Times New Roman" w:eastAsia="Times New Roman" w:hAnsi="Times New Roman" w:cs="Times New Roman"/>
                <w:b/>
                <w:color w:val="auto"/>
                <w:sz w:val="20"/>
                <w:szCs w:val="20"/>
                <w:vertAlign w:val="superscript"/>
                <w:lang w:val="en-US"/>
              </w:rPr>
              <w:t>____________________________________________________</w:t>
            </w:r>
            <w:r w:rsidRPr="0026352D">
              <w:rPr>
                <w:rFonts w:ascii="Times New Roman" w:eastAsia="Times New Roman" w:hAnsi="Times New Roman" w:cs="Times New Roman"/>
                <w:b/>
                <w:color w:val="auto"/>
                <w:sz w:val="20"/>
                <w:szCs w:val="20"/>
              </w:rPr>
              <w:br/>
            </w:r>
            <w:r w:rsidRPr="0026352D">
              <w:rPr>
                <w:rFonts w:ascii="Times New Roman" w:eastAsia="Times New Roman" w:hAnsi="Times New Roman" w:cs="Times New Roman"/>
                <w:i/>
                <w:color w:val="auto"/>
                <w:sz w:val="28"/>
                <w:szCs w:val="28"/>
              </w:rPr>
              <w:t>Hà Nội, ngà</w:t>
            </w:r>
            <w:r w:rsidRPr="0026352D">
              <w:rPr>
                <w:rFonts w:ascii="Times New Roman" w:eastAsia="Times New Roman" w:hAnsi="Times New Roman" w:cs="Times New Roman"/>
                <w:i/>
                <w:color w:val="auto"/>
                <w:sz w:val="28"/>
                <w:szCs w:val="28"/>
                <w:lang w:val="en-US"/>
              </w:rPr>
              <w:t>y</w:t>
            </w:r>
            <w:r w:rsidR="00223597">
              <w:rPr>
                <w:rFonts w:ascii="Times New Roman" w:eastAsia="Times New Roman" w:hAnsi="Times New Roman" w:cs="Times New Roman"/>
                <w:i/>
                <w:color w:val="auto"/>
                <w:sz w:val="28"/>
                <w:szCs w:val="28"/>
                <w:lang w:val="en-US"/>
              </w:rPr>
              <w:t xml:space="preserve"> 30</w:t>
            </w:r>
            <w:r>
              <w:rPr>
                <w:rFonts w:ascii="Times New Roman" w:eastAsia="Times New Roman" w:hAnsi="Times New Roman" w:cs="Times New Roman"/>
                <w:i/>
                <w:color w:val="auto"/>
                <w:sz w:val="28"/>
                <w:szCs w:val="28"/>
                <w:lang w:val="en-US"/>
              </w:rPr>
              <w:t xml:space="preserve"> </w:t>
            </w:r>
            <w:r w:rsidRPr="0026352D">
              <w:rPr>
                <w:rFonts w:ascii="Times New Roman" w:eastAsia="Times New Roman" w:hAnsi="Times New Roman" w:cs="Times New Roman"/>
                <w:i/>
                <w:color w:val="auto"/>
                <w:sz w:val="28"/>
                <w:szCs w:val="28"/>
              </w:rPr>
              <w:t>tháng</w:t>
            </w:r>
            <w:r w:rsidRPr="0026352D">
              <w:rPr>
                <w:rFonts w:ascii="Times New Roman" w:eastAsia="Times New Roman" w:hAnsi="Times New Roman" w:cs="Times New Roman"/>
                <w:i/>
                <w:color w:val="auto"/>
                <w:sz w:val="28"/>
                <w:szCs w:val="28"/>
                <w:lang w:val="en-US"/>
              </w:rPr>
              <w:t xml:space="preserve"> </w:t>
            </w:r>
            <w:r>
              <w:rPr>
                <w:rFonts w:ascii="Times New Roman" w:eastAsia="Times New Roman" w:hAnsi="Times New Roman" w:cs="Times New Roman"/>
                <w:i/>
                <w:color w:val="auto"/>
                <w:sz w:val="28"/>
                <w:szCs w:val="28"/>
                <w:lang w:val="en-US"/>
              </w:rPr>
              <w:t xml:space="preserve">3 </w:t>
            </w:r>
            <w:r w:rsidRPr="0026352D">
              <w:rPr>
                <w:rFonts w:ascii="Times New Roman" w:eastAsia="Times New Roman" w:hAnsi="Times New Roman" w:cs="Times New Roman"/>
                <w:i/>
                <w:color w:val="auto"/>
                <w:sz w:val="28"/>
                <w:szCs w:val="28"/>
              </w:rPr>
              <w:t>năm 202</w:t>
            </w:r>
            <w:r>
              <w:rPr>
                <w:rFonts w:ascii="Times New Roman" w:eastAsia="Times New Roman" w:hAnsi="Times New Roman" w:cs="Times New Roman"/>
                <w:i/>
                <w:color w:val="auto"/>
                <w:sz w:val="28"/>
                <w:szCs w:val="28"/>
                <w:lang w:val="en-US"/>
              </w:rPr>
              <w:t>6</w:t>
            </w:r>
          </w:p>
        </w:tc>
      </w:tr>
    </w:tbl>
    <w:p w14:paraId="43EB01CC" w14:textId="1E2B7790" w:rsidR="00C52FDB" w:rsidRPr="0026352D" w:rsidRDefault="00C52FDB" w:rsidP="00F036AF">
      <w:pPr>
        <w:spacing w:before="480" w:line="340" w:lineRule="atLeast"/>
        <w:jc w:val="center"/>
        <w:rPr>
          <w:rFonts w:ascii="Times New Roman" w:hAnsi="Times New Roman" w:cs="Times New Roman"/>
          <w:b/>
          <w:color w:val="auto"/>
          <w:sz w:val="28"/>
          <w:szCs w:val="28"/>
        </w:rPr>
      </w:pPr>
      <w:bookmarkStart w:id="0" w:name="loai_1"/>
      <w:r w:rsidRPr="0026352D">
        <w:rPr>
          <w:rFonts w:ascii="Times New Roman" w:hAnsi="Times New Roman" w:cs="Times New Roman"/>
          <w:b/>
          <w:color w:val="auto"/>
          <w:sz w:val="28"/>
          <w:szCs w:val="28"/>
        </w:rPr>
        <w:t>THÔNG TƯ</w:t>
      </w:r>
      <w:bookmarkEnd w:id="0"/>
    </w:p>
    <w:p w14:paraId="3149AC8C" w14:textId="77777777" w:rsidR="006E1D3F" w:rsidRDefault="00644886" w:rsidP="00F036AF">
      <w:pPr>
        <w:tabs>
          <w:tab w:val="left" w:pos="709"/>
        </w:tabs>
        <w:spacing w:line="340" w:lineRule="atLeast"/>
        <w:ind w:left="-142" w:right="-143"/>
        <w:jc w:val="center"/>
        <w:rPr>
          <w:rFonts w:ascii="Times New Roman" w:eastAsia="Times New Roman" w:hAnsi="Times New Roman" w:cs="Times New Roman"/>
          <w:b/>
          <w:bCs/>
          <w:spacing w:val="-5"/>
          <w:sz w:val="28"/>
          <w:szCs w:val="28"/>
          <w:lang w:val="en-US" w:eastAsia="en-US"/>
        </w:rPr>
      </w:pPr>
      <w:bookmarkStart w:id="1" w:name="_Hlk217681707"/>
      <w:bookmarkStart w:id="2" w:name="_Hlk217682480"/>
      <w:bookmarkStart w:id="3" w:name="dieu_1"/>
      <w:r w:rsidRPr="0026352D">
        <w:rPr>
          <w:rFonts w:ascii="Times New Roman" w:eastAsia="Times New Roman" w:hAnsi="Times New Roman" w:cs="Times New Roman"/>
          <w:b/>
          <w:bCs/>
          <w:spacing w:val="-5"/>
          <w:sz w:val="28"/>
          <w:szCs w:val="28"/>
          <w:lang w:val="en-US" w:eastAsia="en-US"/>
        </w:rPr>
        <w:t xml:space="preserve">Quy định </w:t>
      </w:r>
      <w:proofErr w:type="spellStart"/>
      <w:r w:rsidR="003E2310" w:rsidRPr="0026352D">
        <w:rPr>
          <w:rFonts w:ascii="Times New Roman" w:eastAsia="Times New Roman" w:hAnsi="Times New Roman" w:cs="Times New Roman"/>
          <w:b/>
          <w:bCs/>
          <w:spacing w:val="-5"/>
          <w:sz w:val="28"/>
          <w:szCs w:val="28"/>
          <w:lang w:val="en-US" w:eastAsia="en-US"/>
        </w:rPr>
        <w:t>định</w:t>
      </w:r>
      <w:proofErr w:type="spellEnd"/>
      <w:r w:rsidR="003E2310" w:rsidRPr="0026352D">
        <w:rPr>
          <w:rFonts w:ascii="Times New Roman" w:eastAsia="Times New Roman" w:hAnsi="Times New Roman" w:cs="Times New Roman"/>
          <w:b/>
          <w:bCs/>
          <w:spacing w:val="-5"/>
          <w:sz w:val="28"/>
          <w:szCs w:val="28"/>
          <w:lang w:val="en-US" w:eastAsia="en-US"/>
        </w:rPr>
        <w:t xml:space="preserve"> mức khoán chi trong xây dựng thông tư</w:t>
      </w:r>
      <w:r w:rsidR="00077A8A" w:rsidRPr="0026352D">
        <w:rPr>
          <w:rFonts w:ascii="Times New Roman" w:eastAsia="Times New Roman" w:hAnsi="Times New Roman" w:cs="Times New Roman"/>
          <w:b/>
          <w:bCs/>
          <w:spacing w:val="-5"/>
          <w:sz w:val="28"/>
          <w:szCs w:val="28"/>
          <w:lang w:val="en-US" w:eastAsia="en-US"/>
        </w:rPr>
        <w:t xml:space="preserve"> của </w:t>
      </w:r>
      <w:bookmarkStart w:id="4" w:name="_GoBack"/>
      <w:bookmarkEnd w:id="4"/>
    </w:p>
    <w:p w14:paraId="6702B198" w14:textId="3D495656" w:rsidR="006E1D3F" w:rsidRDefault="00792A39" w:rsidP="00F036AF">
      <w:pPr>
        <w:tabs>
          <w:tab w:val="left" w:pos="709"/>
        </w:tabs>
        <w:spacing w:line="340" w:lineRule="atLeast"/>
        <w:ind w:left="-142" w:right="-143"/>
        <w:jc w:val="center"/>
        <w:rPr>
          <w:rFonts w:ascii="Times New Roman" w:eastAsia="Times New Roman" w:hAnsi="Times New Roman" w:cs="Times New Roman"/>
          <w:b/>
          <w:bCs/>
          <w:spacing w:val="-5"/>
          <w:sz w:val="28"/>
          <w:szCs w:val="28"/>
          <w:lang w:val="en-US" w:eastAsia="en-US"/>
        </w:rPr>
      </w:pPr>
      <w:r w:rsidRPr="0026352D">
        <w:rPr>
          <w:rFonts w:ascii="Times New Roman" w:eastAsia="Times New Roman" w:hAnsi="Times New Roman" w:cs="Times New Roman"/>
          <w:b/>
          <w:bCs/>
          <w:spacing w:val="-5"/>
          <w:sz w:val="28"/>
          <w:szCs w:val="28"/>
          <w:lang w:val="en-US" w:eastAsia="en-US"/>
        </w:rPr>
        <w:t>Bộ trưởng, Chủ nhiệm Văn phòng Chính phủ</w:t>
      </w:r>
      <w:r w:rsidR="00AB66F5">
        <w:rPr>
          <w:rFonts w:ascii="Times New Roman" w:eastAsia="Times New Roman" w:hAnsi="Times New Roman" w:cs="Times New Roman"/>
          <w:b/>
          <w:bCs/>
          <w:spacing w:val="-5"/>
          <w:sz w:val="28"/>
          <w:szCs w:val="28"/>
          <w:lang w:val="en-US" w:eastAsia="en-US"/>
        </w:rPr>
        <w:t xml:space="preserve"> và </w:t>
      </w:r>
      <w:r w:rsidR="003E2310" w:rsidRPr="0026352D">
        <w:rPr>
          <w:rFonts w:ascii="Times New Roman" w:eastAsia="Times New Roman" w:hAnsi="Times New Roman" w:cs="Times New Roman"/>
          <w:b/>
          <w:bCs/>
          <w:spacing w:val="-5"/>
          <w:sz w:val="28"/>
          <w:szCs w:val="28"/>
          <w:lang w:val="en-US" w:eastAsia="en-US"/>
        </w:rPr>
        <w:t xml:space="preserve">thông tư liên tịch </w:t>
      </w:r>
      <w:r w:rsidR="00077A8A" w:rsidRPr="0026352D">
        <w:rPr>
          <w:rFonts w:ascii="Times New Roman" w:eastAsia="Times New Roman" w:hAnsi="Times New Roman" w:cs="Times New Roman"/>
          <w:b/>
          <w:bCs/>
          <w:spacing w:val="-5"/>
          <w:sz w:val="28"/>
          <w:szCs w:val="28"/>
          <w:lang w:val="en-US" w:eastAsia="en-US"/>
        </w:rPr>
        <w:t xml:space="preserve">do </w:t>
      </w:r>
    </w:p>
    <w:p w14:paraId="0848B5D0" w14:textId="11A5823C" w:rsidR="006246A8" w:rsidRPr="0026352D" w:rsidRDefault="00077A8A" w:rsidP="00F036AF">
      <w:pPr>
        <w:tabs>
          <w:tab w:val="left" w:pos="709"/>
        </w:tabs>
        <w:spacing w:line="340" w:lineRule="atLeast"/>
        <w:ind w:left="-142" w:right="-143"/>
        <w:jc w:val="center"/>
        <w:rPr>
          <w:rFonts w:ascii="Times New Roman" w:eastAsia="Times New Roman" w:hAnsi="Times New Roman" w:cs="Times New Roman"/>
          <w:b/>
          <w:bCs/>
          <w:spacing w:val="-5"/>
          <w:sz w:val="28"/>
          <w:szCs w:val="28"/>
          <w:lang w:val="en-US" w:eastAsia="en-US"/>
        </w:rPr>
      </w:pPr>
      <w:r w:rsidRPr="0026352D">
        <w:rPr>
          <w:rFonts w:ascii="Times New Roman" w:eastAsia="Times New Roman" w:hAnsi="Times New Roman" w:cs="Times New Roman"/>
          <w:b/>
          <w:bCs/>
          <w:spacing w:val="-5"/>
          <w:sz w:val="28"/>
          <w:szCs w:val="28"/>
          <w:lang w:val="en-US" w:eastAsia="en-US"/>
        </w:rPr>
        <w:t xml:space="preserve">Văn phòng Chính phủ chủ trì </w:t>
      </w:r>
      <w:bookmarkEnd w:id="1"/>
      <w:r w:rsidR="006E1D3F">
        <w:rPr>
          <w:rFonts w:ascii="Times New Roman" w:eastAsia="Times New Roman" w:hAnsi="Times New Roman" w:cs="Times New Roman"/>
          <w:b/>
          <w:bCs/>
          <w:spacing w:val="-5"/>
          <w:sz w:val="28"/>
          <w:szCs w:val="28"/>
          <w:lang w:val="en-US" w:eastAsia="en-US"/>
        </w:rPr>
        <w:t>soạn thảo</w:t>
      </w:r>
    </w:p>
    <w:bookmarkEnd w:id="2"/>
    <w:p w14:paraId="7A00DF65" w14:textId="77777777" w:rsidR="003014B2" w:rsidRPr="00C923B5" w:rsidRDefault="003014B2" w:rsidP="00F036AF">
      <w:pPr>
        <w:tabs>
          <w:tab w:val="left" w:pos="709"/>
        </w:tabs>
        <w:spacing w:line="340" w:lineRule="atLeast"/>
        <w:ind w:left="-142" w:right="-143"/>
        <w:jc w:val="center"/>
        <w:rPr>
          <w:rFonts w:ascii="Times New Roman" w:eastAsia="Times New Roman" w:hAnsi="Times New Roman" w:cs="Times New Roman"/>
          <w:b/>
          <w:bCs/>
          <w:spacing w:val="-5"/>
          <w:szCs w:val="28"/>
          <w:lang w:val="en-US" w:eastAsia="en-US"/>
        </w:rPr>
      </w:pPr>
    </w:p>
    <w:p w14:paraId="3D9190DF" w14:textId="17EB0473" w:rsidR="00921071" w:rsidRPr="0026352D" w:rsidRDefault="0026352D" w:rsidP="00F036AF">
      <w:pPr>
        <w:spacing w:before="120" w:line="340" w:lineRule="atLeast"/>
        <w:ind w:firstLine="567"/>
        <w:jc w:val="both"/>
        <w:rPr>
          <w:rFonts w:ascii="Times New Roman" w:hAnsi="Times New Roman" w:cs="Times New Roman"/>
          <w:i/>
          <w:color w:val="auto"/>
          <w:sz w:val="28"/>
          <w:szCs w:val="28"/>
          <w:lang w:val="en-US"/>
        </w:rPr>
      </w:pPr>
      <w:bookmarkStart w:id="5" w:name="_Hlk217372809"/>
      <w:r w:rsidRPr="00D47FBB">
        <w:rPr>
          <w:rFonts w:ascii="Times New Roman" w:hAnsi="Times New Roman" w:cs="Times New Roman"/>
          <w:i/>
          <w:color w:val="auto"/>
          <w:spacing w:val="-2"/>
          <w:sz w:val="28"/>
          <w:szCs w:val="28"/>
        </w:rPr>
        <w:t xml:space="preserve">Căn cứ </w:t>
      </w:r>
      <w:r w:rsidR="00F80EAE" w:rsidRPr="00D47FBB">
        <w:rPr>
          <w:rFonts w:ascii="Times New Roman" w:hAnsi="Times New Roman" w:cs="Times New Roman"/>
          <w:i/>
          <w:color w:val="auto"/>
          <w:spacing w:val="-2"/>
          <w:sz w:val="28"/>
          <w:szCs w:val="28"/>
          <w:lang w:val="en-US"/>
        </w:rPr>
        <w:t>Nghị quyết số 197/2025/QH15</w:t>
      </w:r>
      <w:r w:rsidR="00DA378C" w:rsidRPr="00D47FBB">
        <w:rPr>
          <w:rFonts w:ascii="Times New Roman" w:hAnsi="Times New Roman" w:cs="Times New Roman"/>
          <w:i/>
          <w:color w:val="auto"/>
          <w:spacing w:val="-2"/>
          <w:sz w:val="28"/>
          <w:szCs w:val="28"/>
          <w:lang w:val="en-US"/>
        </w:rPr>
        <w:t xml:space="preserve"> của Quốc hội về một số cơ chế, chính sách đặc biệt tạo đột phá trong xây dựng và tổ chức thi hành pháp luật</w:t>
      </w:r>
      <w:r w:rsidR="00921071" w:rsidRPr="0026352D">
        <w:rPr>
          <w:rFonts w:ascii="Times New Roman" w:hAnsi="Times New Roman" w:cs="Times New Roman"/>
          <w:i/>
          <w:color w:val="auto"/>
          <w:sz w:val="28"/>
          <w:szCs w:val="28"/>
          <w:lang w:val="en-US"/>
        </w:rPr>
        <w:t>;</w:t>
      </w:r>
    </w:p>
    <w:bookmarkEnd w:id="5"/>
    <w:p w14:paraId="7FBAB132" w14:textId="32C502D0" w:rsidR="00C52FDB" w:rsidRPr="00C6111B" w:rsidRDefault="00C52FDB" w:rsidP="00F036AF">
      <w:pPr>
        <w:spacing w:before="120" w:line="340" w:lineRule="atLeast"/>
        <w:ind w:firstLine="567"/>
        <w:jc w:val="both"/>
        <w:rPr>
          <w:rFonts w:ascii="Times New Roman" w:hAnsi="Times New Roman" w:cs="Times New Roman"/>
          <w:i/>
          <w:color w:val="auto"/>
          <w:spacing w:val="2"/>
          <w:sz w:val="28"/>
          <w:szCs w:val="28"/>
          <w:lang w:val="en-US"/>
        </w:rPr>
      </w:pPr>
      <w:r w:rsidRPr="0026352D">
        <w:rPr>
          <w:rFonts w:ascii="Times New Roman" w:hAnsi="Times New Roman" w:cs="Times New Roman"/>
          <w:i/>
          <w:color w:val="auto"/>
          <w:spacing w:val="2"/>
          <w:sz w:val="28"/>
          <w:szCs w:val="28"/>
        </w:rPr>
        <w:t xml:space="preserve">Căn cứ </w:t>
      </w:r>
      <w:r w:rsidRPr="0026352D">
        <w:rPr>
          <w:rFonts w:ascii="Times New Roman" w:hAnsi="Times New Roman" w:cs="Times New Roman"/>
          <w:i/>
          <w:color w:val="000000" w:themeColor="text1"/>
          <w:spacing w:val="2"/>
          <w:sz w:val="28"/>
          <w:szCs w:val="28"/>
        </w:rPr>
        <w:t xml:space="preserve">Nghị định số </w:t>
      </w:r>
      <w:r w:rsidR="003014B2" w:rsidRPr="0026352D">
        <w:rPr>
          <w:rFonts w:ascii="Times New Roman" w:hAnsi="Times New Roman" w:cs="Times New Roman"/>
          <w:i/>
          <w:color w:val="000000" w:themeColor="text1"/>
          <w:spacing w:val="2"/>
          <w:sz w:val="28"/>
          <w:szCs w:val="28"/>
          <w:lang w:val="en-US"/>
        </w:rPr>
        <w:t>36</w:t>
      </w:r>
      <w:r w:rsidRPr="0026352D">
        <w:rPr>
          <w:rFonts w:ascii="Times New Roman" w:hAnsi="Times New Roman" w:cs="Times New Roman"/>
          <w:i/>
          <w:color w:val="000000" w:themeColor="text1"/>
          <w:spacing w:val="2"/>
          <w:sz w:val="28"/>
          <w:szCs w:val="28"/>
        </w:rPr>
        <w:t>/20</w:t>
      </w:r>
      <w:r w:rsidRPr="0026352D">
        <w:rPr>
          <w:rFonts w:ascii="Times New Roman" w:hAnsi="Times New Roman" w:cs="Times New Roman"/>
          <w:i/>
          <w:color w:val="000000" w:themeColor="text1"/>
          <w:spacing w:val="2"/>
          <w:sz w:val="28"/>
          <w:szCs w:val="28"/>
          <w:lang w:val="en-US"/>
        </w:rPr>
        <w:t>25</w:t>
      </w:r>
      <w:r w:rsidRPr="0026352D">
        <w:rPr>
          <w:rFonts w:ascii="Times New Roman" w:hAnsi="Times New Roman" w:cs="Times New Roman"/>
          <w:i/>
          <w:color w:val="000000" w:themeColor="text1"/>
          <w:spacing w:val="2"/>
          <w:sz w:val="28"/>
          <w:szCs w:val="28"/>
        </w:rPr>
        <w:t xml:space="preserve">/NĐ-CP </w:t>
      </w:r>
      <w:r w:rsidRPr="0026352D">
        <w:rPr>
          <w:rFonts w:ascii="Times New Roman" w:hAnsi="Times New Roman" w:cs="Times New Roman"/>
          <w:i/>
          <w:color w:val="auto"/>
          <w:spacing w:val="2"/>
          <w:sz w:val="28"/>
          <w:szCs w:val="28"/>
        </w:rPr>
        <w:t>của Chính phủ quy định chức năng, nhiệm vụ, quyền hạn và cơ cấu tổ chức của</w:t>
      </w:r>
      <w:r w:rsidR="003014B2" w:rsidRPr="0026352D">
        <w:rPr>
          <w:rFonts w:ascii="Times New Roman" w:hAnsi="Times New Roman" w:cs="Times New Roman"/>
          <w:i/>
          <w:color w:val="auto"/>
          <w:spacing w:val="2"/>
          <w:sz w:val="28"/>
          <w:szCs w:val="28"/>
          <w:lang w:val="en-US"/>
        </w:rPr>
        <w:t xml:space="preserve"> Văn phòng Chính phủ</w:t>
      </w:r>
      <w:r w:rsidR="003E2F96">
        <w:rPr>
          <w:rFonts w:ascii="Times New Roman" w:hAnsi="Times New Roman" w:cs="Times New Roman"/>
          <w:i/>
          <w:color w:val="auto"/>
          <w:spacing w:val="2"/>
          <w:sz w:val="28"/>
          <w:szCs w:val="28"/>
          <w:lang w:val="en-US"/>
        </w:rPr>
        <w:t xml:space="preserve"> được sửa đổi, bổ sung </w:t>
      </w:r>
      <w:r w:rsidR="003E2F96" w:rsidRPr="00C6111B">
        <w:rPr>
          <w:rFonts w:ascii="Times New Roman" w:hAnsi="Times New Roman" w:cs="Times New Roman"/>
          <w:i/>
          <w:color w:val="auto"/>
          <w:spacing w:val="2"/>
          <w:sz w:val="28"/>
          <w:szCs w:val="28"/>
          <w:lang w:val="en-US"/>
        </w:rPr>
        <w:t>bởi Nghị định số</w:t>
      </w:r>
      <w:r w:rsidR="00C6111B" w:rsidRPr="00C6111B">
        <w:rPr>
          <w:rFonts w:ascii="Times New Roman" w:hAnsi="Times New Roman" w:cs="Times New Roman"/>
          <w:i/>
          <w:color w:val="auto"/>
          <w:spacing w:val="2"/>
          <w:sz w:val="28"/>
          <w:szCs w:val="28"/>
          <w:lang w:val="en-US"/>
        </w:rPr>
        <w:t xml:space="preserve"> 369</w:t>
      </w:r>
      <w:r w:rsidR="003E2F96" w:rsidRPr="00C6111B">
        <w:rPr>
          <w:rFonts w:ascii="Times New Roman" w:hAnsi="Times New Roman" w:cs="Times New Roman"/>
          <w:i/>
          <w:color w:val="auto"/>
          <w:spacing w:val="2"/>
          <w:sz w:val="28"/>
          <w:szCs w:val="28"/>
          <w:lang w:val="en-US"/>
        </w:rPr>
        <w:t>/2025</w:t>
      </w:r>
      <w:r w:rsidR="00D47FBB" w:rsidRPr="00C6111B">
        <w:rPr>
          <w:rFonts w:ascii="Times New Roman" w:hAnsi="Times New Roman" w:cs="Times New Roman"/>
          <w:i/>
          <w:color w:val="auto"/>
          <w:spacing w:val="2"/>
          <w:sz w:val="28"/>
          <w:szCs w:val="28"/>
          <w:lang w:val="en-US"/>
        </w:rPr>
        <w:t>/NĐ-CP</w:t>
      </w:r>
      <w:r w:rsidRPr="00C6111B">
        <w:rPr>
          <w:rFonts w:ascii="Times New Roman" w:hAnsi="Times New Roman" w:cs="Times New Roman"/>
          <w:i/>
          <w:color w:val="auto"/>
          <w:spacing w:val="2"/>
          <w:sz w:val="28"/>
          <w:szCs w:val="28"/>
        </w:rPr>
        <w:t>;</w:t>
      </w:r>
    </w:p>
    <w:p w14:paraId="0737ED88" w14:textId="21A0CFC1" w:rsidR="00243F66" w:rsidRPr="0026352D" w:rsidRDefault="00243F66" w:rsidP="00F036AF">
      <w:pPr>
        <w:spacing w:before="120" w:line="340" w:lineRule="atLeast"/>
        <w:ind w:firstLine="567"/>
        <w:jc w:val="both"/>
        <w:rPr>
          <w:rFonts w:ascii="Times New Roman" w:hAnsi="Times New Roman" w:cs="Times New Roman"/>
          <w:i/>
          <w:color w:val="auto"/>
          <w:sz w:val="28"/>
          <w:szCs w:val="28"/>
          <w:lang w:val="en-US"/>
        </w:rPr>
      </w:pPr>
      <w:r w:rsidRPr="00C6111B">
        <w:rPr>
          <w:rFonts w:ascii="Times New Roman" w:hAnsi="Times New Roman" w:cs="Times New Roman"/>
          <w:i/>
          <w:color w:val="auto"/>
          <w:sz w:val="28"/>
          <w:szCs w:val="28"/>
          <w:lang w:val="en-US"/>
        </w:rPr>
        <w:t>Căn cứ Nghị định số 39/2022</w:t>
      </w:r>
      <w:r w:rsidR="006E1D3F">
        <w:rPr>
          <w:rFonts w:ascii="Times New Roman" w:hAnsi="Times New Roman" w:cs="Times New Roman"/>
          <w:i/>
          <w:color w:val="auto"/>
          <w:sz w:val="28"/>
          <w:szCs w:val="28"/>
          <w:lang w:val="en-US"/>
        </w:rPr>
        <w:t xml:space="preserve">/NĐ-CP </w:t>
      </w:r>
      <w:r w:rsidRPr="00C6111B">
        <w:rPr>
          <w:rFonts w:ascii="Times New Roman" w:hAnsi="Times New Roman" w:cs="Times New Roman"/>
          <w:i/>
          <w:color w:val="auto"/>
          <w:sz w:val="28"/>
          <w:szCs w:val="28"/>
          <w:lang w:val="en-US"/>
        </w:rPr>
        <w:t>của Chính phủ</w:t>
      </w:r>
      <w:r w:rsidRPr="0026352D">
        <w:rPr>
          <w:rFonts w:ascii="Times New Roman" w:hAnsi="Times New Roman" w:cs="Times New Roman"/>
          <w:i/>
          <w:color w:val="auto"/>
          <w:sz w:val="28"/>
          <w:szCs w:val="28"/>
          <w:lang w:val="en-US"/>
        </w:rPr>
        <w:t xml:space="preserve"> ban hành Quy chế làm việc của Chính phủ;</w:t>
      </w:r>
    </w:p>
    <w:p w14:paraId="1C230487" w14:textId="6742AD7E" w:rsidR="0065745A" w:rsidRPr="0026352D" w:rsidRDefault="00C52FDB" w:rsidP="00F036AF">
      <w:pPr>
        <w:spacing w:before="120" w:line="340" w:lineRule="atLeast"/>
        <w:ind w:firstLine="567"/>
        <w:jc w:val="both"/>
        <w:rPr>
          <w:rFonts w:ascii="Times New Roman" w:hAnsi="Times New Roman" w:cs="Times New Roman"/>
          <w:i/>
          <w:color w:val="auto"/>
          <w:spacing w:val="2"/>
          <w:sz w:val="28"/>
          <w:szCs w:val="28"/>
          <w:lang w:val="en-US"/>
        </w:rPr>
      </w:pPr>
      <w:r w:rsidRPr="0026352D">
        <w:rPr>
          <w:rFonts w:ascii="Times New Roman" w:hAnsi="Times New Roman" w:cs="Times New Roman"/>
          <w:i/>
          <w:color w:val="auto"/>
          <w:spacing w:val="2"/>
          <w:sz w:val="28"/>
          <w:szCs w:val="28"/>
          <w:lang w:val="en-US"/>
        </w:rPr>
        <w:t>Căn cứ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14:paraId="031F9936" w14:textId="77777777" w:rsidR="00077A8A" w:rsidRPr="0026352D" w:rsidRDefault="00C52FDB" w:rsidP="00F036AF">
      <w:pPr>
        <w:spacing w:before="120" w:line="340" w:lineRule="atLeast"/>
        <w:ind w:firstLine="567"/>
        <w:jc w:val="both"/>
        <w:rPr>
          <w:rFonts w:ascii="Times New Roman" w:hAnsi="Times New Roman" w:cs="Times New Roman"/>
          <w:i/>
          <w:color w:val="auto"/>
          <w:sz w:val="28"/>
          <w:szCs w:val="28"/>
        </w:rPr>
      </w:pPr>
      <w:r w:rsidRPr="0026352D">
        <w:rPr>
          <w:rFonts w:ascii="Times New Roman" w:hAnsi="Times New Roman" w:cs="Times New Roman"/>
          <w:i/>
          <w:color w:val="auto"/>
          <w:sz w:val="28"/>
          <w:szCs w:val="28"/>
        </w:rPr>
        <w:t xml:space="preserve">Theo đề nghị của </w:t>
      </w:r>
      <w:r w:rsidRPr="0026352D">
        <w:rPr>
          <w:rFonts w:ascii="Times New Roman" w:hAnsi="Times New Roman" w:cs="Times New Roman"/>
          <w:i/>
          <w:color w:val="auto"/>
          <w:sz w:val="28"/>
          <w:szCs w:val="28"/>
          <w:lang w:val="en-US"/>
        </w:rPr>
        <w:t>Vụ trưởng Vụ Pháp luật</w:t>
      </w:r>
      <w:r w:rsidRPr="0026352D">
        <w:rPr>
          <w:rFonts w:ascii="Times New Roman" w:hAnsi="Times New Roman" w:cs="Times New Roman"/>
          <w:i/>
          <w:color w:val="auto"/>
          <w:sz w:val="28"/>
          <w:szCs w:val="28"/>
        </w:rPr>
        <w:t>;</w:t>
      </w:r>
    </w:p>
    <w:p w14:paraId="42996DF9" w14:textId="40D2CC90" w:rsidR="00C923B5" w:rsidRPr="008A3400" w:rsidRDefault="00C52FDB" w:rsidP="00F036AF">
      <w:pPr>
        <w:spacing w:before="120" w:line="340" w:lineRule="atLeast"/>
        <w:ind w:firstLine="567"/>
        <w:jc w:val="both"/>
        <w:rPr>
          <w:rFonts w:ascii="Times New Roman" w:hAnsi="Times New Roman" w:cs="Times New Roman"/>
          <w:i/>
          <w:color w:val="auto"/>
          <w:spacing w:val="2"/>
          <w:sz w:val="28"/>
          <w:szCs w:val="28"/>
          <w:lang w:val="en-US"/>
        </w:rPr>
      </w:pPr>
      <w:r w:rsidRPr="008A3400">
        <w:rPr>
          <w:rFonts w:ascii="Times New Roman" w:hAnsi="Times New Roman" w:cs="Times New Roman"/>
          <w:i/>
          <w:color w:val="auto"/>
          <w:spacing w:val="2"/>
          <w:sz w:val="28"/>
          <w:szCs w:val="28"/>
        </w:rPr>
        <w:t>Bộ trưởng</w:t>
      </w:r>
      <w:r w:rsidR="007A2F92" w:rsidRPr="008A3400">
        <w:rPr>
          <w:rFonts w:ascii="Times New Roman" w:hAnsi="Times New Roman" w:cs="Times New Roman"/>
          <w:i/>
          <w:color w:val="auto"/>
          <w:spacing w:val="2"/>
          <w:sz w:val="28"/>
          <w:szCs w:val="28"/>
          <w:lang w:val="en-US"/>
        </w:rPr>
        <w:t>,</w:t>
      </w:r>
      <w:r w:rsidRPr="008A3400">
        <w:rPr>
          <w:rFonts w:ascii="Times New Roman" w:hAnsi="Times New Roman" w:cs="Times New Roman"/>
          <w:i/>
          <w:color w:val="auto"/>
          <w:spacing w:val="2"/>
          <w:sz w:val="28"/>
          <w:szCs w:val="28"/>
        </w:rPr>
        <w:t xml:space="preserve"> </w:t>
      </w:r>
      <w:r w:rsidR="00204D7C" w:rsidRPr="008A3400">
        <w:rPr>
          <w:rFonts w:ascii="Times New Roman" w:hAnsi="Times New Roman" w:cs="Times New Roman"/>
          <w:i/>
          <w:color w:val="auto"/>
          <w:spacing w:val="2"/>
          <w:sz w:val="28"/>
          <w:szCs w:val="28"/>
        </w:rPr>
        <w:t>Chủ nhiệm Văn phòng Chính phủ</w:t>
      </w:r>
      <w:r w:rsidRPr="008A3400">
        <w:rPr>
          <w:rFonts w:ascii="Times New Roman" w:hAnsi="Times New Roman" w:cs="Times New Roman"/>
          <w:i/>
          <w:color w:val="auto"/>
          <w:spacing w:val="2"/>
          <w:sz w:val="28"/>
          <w:szCs w:val="28"/>
        </w:rPr>
        <w:t xml:space="preserve"> ban hành </w:t>
      </w:r>
      <w:bookmarkStart w:id="6" w:name="dieu_2"/>
      <w:bookmarkEnd w:id="3"/>
      <w:r w:rsidRPr="008A3400">
        <w:rPr>
          <w:rFonts w:ascii="Times New Roman" w:hAnsi="Times New Roman" w:cs="Times New Roman"/>
          <w:i/>
          <w:color w:val="auto"/>
          <w:spacing w:val="2"/>
          <w:sz w:val="28"/>
          <w:szCs w:val="28"/>
        </w:rPr>
        <w:t xml:space="preserve">Thông tư </w:t>
      </w:r>
      <w:r w:rsidR="0065745A" w:rsidRPr="008A3400">
        <w:rPr>
          <w:rFonts w:ascii="Times New Roman" w:hAnsi="Times New Roman" w:cs="Times New Roman"/>
          <w:i/>
          <w:color w:val="auto"/>
          <w:spacing w:val="2"/>
          <w:sz w:val="28"/>
          <w:szCs w:val="28"/>
        </w:rPr>
        <w:t>quy định</w:t>
      </w:r>
      <w:r w:rsidR="00792A39" w:rsidRPr="008A3400">
        <w:rPr>
          <w:rFonts w:ascii="Times New Roman" w:hAnsi="Times New Roman" w:cs="Times New Roman"/>
          <w:i/>
          <w:color w:val="auto"/>
          <w:spacing w:val="2"/>
          <w:sz w:val="28"/>
          <w:szCs w:val="28"/>
        </w:rPr>
        <w:t xml:space="preserve"> </w:t>
      </w:r>
      <w:r w:rsidR="006D304A" w:rsidRPr="008A3400">
        <w:rPr>
          <w:rFonts w:ascii="Times New Roman" w:hAnsi="Times New Roman" w:cs="Times New Roman"/>
          <w:i/>
          <w:color w:val="auto"/>
          <w:spacing w:val="2"/>
          <w:sz w:val="28"/>
          <w:szCs w:val="28"/>
          <w:lang w:val="en-US"/>
        </w:rPr>
        <w:t xml:space="preserve">định mức khoán chi trong xây dựng thông tư của Bộ trưởng, Chủ nhiệm </w:t>
      </w:r>
      <w:r w:rsidR="006D304A" w:rsidRPr="008A3400">
        <w:rPr>
          <w:rFonts w:ascii="Times New Roman" w:hAnsi="Times New Roman" w:cs="Times New Roman"/>
          <w:i/>
          <w:color w:val="auto"/>
          <w:spacing w:val="-6"/>
          <w:sz w:val="28"/>
          <w:szCs w:val="28"/>
          <w:lang w:val="en-US"/>
        </w:rPr>
        <w:t>Văn phòng Chính phủ</w:t>
      </w:r>
      <w:r w:rsidR="002B2921">
        <w:rPr>
          <w:rFonts w:ascii="Times New Roman" w:hAnsi="Times New Roman" w:cs="Times New Roman"/>
          <w:i/>
          <w:color w:val="auto"/>
          <w:spacing w:val="-6"/>
          <w:sz w:val="28"/>
          <w:szCs w:val="28"/>
          <w:lang w:val="en-US"/>
        </w:rPr>
        <w:t xml:space="preserve"> và</w:t>
      </w:r>
      <w:r w:rsidR="006D304A" w:rsidRPr="008A3400">
        <w:rPr>
          <w:rFonts w:ascii="Times New Roman" w:hAnsi="Times New Roman" w:cs="Times New Roman"/>
          <w:i/>
          <w:color w:val="auto"/>
          <w:spacing w:val="-6"/>
          <w:sz w:val="28"/>
          <w:szCs w:val="28"/>
          <w:lang w:val="en-US"/>
        </w:rPr>
        <w:t xml:space="preserve"> thông tư liên tịch do Văn phòng Chính phủ chủ trì</w:t>
      </w:r>
      <w:r w:rsidR="006E1D3F" w:rsidRPr="008A3400">
        <w:rPr>
          <w:rFonts w:ascii="Times New Roman" w:hAnsi="Times New Roman" w:cs="Times New Roman"/>
          <w:i/>
          <w:color w:val="auto"/>
          <w:spacing w:val="-6"/>
          <w:sz w:val="28"/>
          <w:szCs w:val="28"/>
          <w:lang w:val="en-US"/>
        </w:rPr>
        <w:t xml:space="preserve"> soạn thảo</w:t>
      </w:r>
      <w:r w:rsidR="006D304A" w:rsidRPr="008A3400">
        <w:rPr>
          <w:rFonts w:ascii="Times New Roman" w:hAnsi="Times New Roman" w:cs="Times New Roman"/>
          <w:i/>
          <w:color w:val="auto"/>
          <w:spacing w:val="-6"/>
          <w:sz w:val="28"/>
          <w:szCs w:val="28"/>
          <w:lang w:val="en-US"/>
        </w:rPr>
        <w:t>.</w:t>
      </w:r>
      <w:r w:rsidR="006D304A" w:rsidRPr="008A3400">
        <w:rPr>
          <w:rFonts w:ascii="Times New Roman" w:hAnsi="Times New Roman" w:cs="Times New Roman"/>
          <w:i/>
          <w:color w:val="auto"/>
          <w:spacing w:val="2"/>
          <w:sz w:val="28"/>
          <w:szCs w:val="28"/>
          <w:lang w:val="en-US"/>
        </w:rPr>
        <w:t xml:space="preserve"> </w:t>
      </w:r>
    </w:p>
    <w:p w14:paraId="703B2B2F" w14:textId="4F4A568D" w:rsidR="00C52FDB" w:rsidRPr="0026352D" w:rsidRDefault="00C52FDB" w:rsidP="00F036AF">
      <w:pPr>
        <w:spacing w:before="140" w:line="340" w:lineRule="atLeast"/>
        <w:ind w:firstLine="567"/>
        <w:jc w:val="both"/>
        <w:rPr>
          <w:rFonts w:ascii="Times New Roman" w:hAnsi="Times New Roman" w:cs="Times New Roman"/>
          <w:b/>
          <w:color w:val="auto"/>
          <w:sz w:val="28"/>
          <w:szCs w:val="28"/>
          <w:lang w:val="en-US"/>
        </w:rPr>
      </w:pPr>
      <w:r w:rsidRPr="0026352D">
        <w:rPr>
          <w:rFonts w:ascii="Times New Roman" w:hAnsi="Times New Roman" w:cs="Times New Roman"/>
          <w:b/>
          <w:color w:val="auto"/>
          <w:sz w:val="28"/>
          <w:szCs w:val="28"/>
          <w:lang w:val="en-US"/>
        </w:rPr>
        <w:t>Điều 1. Phạm vi điều chỉnh</w:t>
      </w:r>
    </w:p>
    <w:p w14:paraId="1AEA0874" w14:textId="4457BD95" w:rsidR="00CB61D1" w:rsidRPr="0026352D" w:rsidRDefault="00CB61D1" w:rsidP="00F036AF">
      <w:pPr>
        <w:spacing w:before="140" w:line="340" w:lineRule="atLeast"/>
        <w:ind w:firstLine="567"/>
        <w:jc w:val="both"/>
        <w:rPr>
          <w:rFonts w:ascii="Times New Roman" w:hAnsi="Times New Roman" w:cs="Times New Roman"/>
          <w:sz w:val="28"/>
          <w:szCs w:val="28"/>
          <w:lang w:val="en-US"/>
        </w:rPr>
      </w:pPr>
      <w:bookmarkStart w:id="7" w:name="_Hlk220659848"/>
      <w:r w:rsidRPr="0026352D">
        <w:rPr>
          <w:rFonts w:ascii="Times New Roman" w:hAnsi="Times New Roman" w:cs="Times New Roman"/>
          <w:sz w:val="28"/>
          <w:szCs w:val="28"/>
          <w:lang w:val="en-US"/>
        </w:rPr>
        <w:t xml:space="preserve">Thông tư này quy định </w:t>
      </w:r>
      <w:proofErr w:type="spellStart"/>
      <w:r w:rsidRPr="0026352D">
        <w:rPr>
          <w:rFonts w:ascii="Times New Roman" w:hAnsi="Times New Roman" w:cs="Times New Roman"/>
          <w:sz w:val="28"/>
          <w:szCs w:val="28"/>
          <w:lang w:val="en-US"/>
        </w:rPr>
        <w:t>định</w:t>
      </w:r>
      <w:proofErr w:type="spellEnd"/>
      <w:r w:rsidRPr="0026352D">
        <w:rPr>
          <w:rFonts w:ascii="Times New Roman" w:hAnsi="Times New Roman" w:cs="Times New Roman"/>
          <w:sz w:val="28"/>
          <w:szCs w:val="28"/>
          <w:lang w:val="en-US"/>
        </w:rPr>
        <w:t xml:space="preserve"> mức khoán chi cho hoạt động xây dựng thông tư của Bộ trưởng</w:t>
      </w:r>
      <w:r w:rsidR="003130C5" w:rsidRPr="0026352D">
        <w:rPr>
          <w:rFonts w:ascii="Times New Roman" w:hAnsi="Times New Roman" w:cs="Times New Roman"/>
          <w:sz w:val="28"/>
          <w:szCs w:val="28"/>
          <w:lang w:val="en-US"/>
        </w:rPr>
        <w:t xml:space="preserve">, Chủ nhiệm Văn phòng Chính phủ </w:t>
      </w:r>
      <w:r w:rsidRPr="0026352D">
        <w:rPr>
          <w:rFonts w:ascii="Times New Roman" w:hAnsi="Times New Roman" w:cs="Times New Roman"/>
          <w:sz w:val="28"/>
          <w:szCs w:val="28"/>
          <w:lang w:val="en-US"/>
        </w:rPr>
        <w:t xml:space="preserve">và xây dựng thông tư liên tịch do </w:t>
      </w:r>
      <w:r w:rsidR="003130C5" w:rsidRPr="0026352D">
        <w:rPr>
          <w:rFonts w:ascii="Times New Roman" w:hAnsi="Times New Roman" w:cs="Times New Roman"/>
          <w:sz w:val="28"/>
          <w:szCs w:val="28"/>
          <w:lang w:val="en-US"/>
        </w:rPr>
        <w:t xml:space="preserve">Văn phòng Chính phủ </w:t>
      </w:r>
      <w:r w:rsidRPr="0026352D">
        <w:rPr>
          <w:rFonts w:ascii="Times New Roman" w:hAnsi="Times New Roman" w:cs="Times New Roman"/>
          <w:sz w:val="28"/>
          <w:szCs w:val="28"/>
          <w:lang w:val="en-US"/>
        </w:rPr>
        <w:t>chủ trì</w:t>
      </w:r>
      <w:bookmarkEnd w:id="7"/>
      <w:r w:rsidR="007A2F92">
        <w:rPr>
          <w:rFonts w:ascii="Times New Roman" w:hAnsi="Times New Roman" w:cs="Times New Roman"/>
          <w:sz w:val="28"/>
          <w:szCs w:val="28"/>
          <w:lang w:val="en-US"/>
        </w:rPr>
        <w:t xml:space="preserve"> soạn thảo</w:t>
      </w:r>
      <w:r w:rsidRPr="0026352D">
        <w:rPr>
          <w:rFonts w:ascii="Times New Roman" w:hAnsi="Times New Roman" w:cs="Times New Roman"/>
          <w:sz w:val="28"/>
          <w:szCs w:val="28"/>
          <w:lang w:val="en-US"/>
        </w:rPr>
        <w:t>.</w:t>
      </w:r>
    </w:p>
    <w:p w14:paraId="491926DF" w14:textId="6227E1DA" w:rsidR="00C52FDB" w:rsidRPr="0026352D" w:rsidRDefault="00C52FDB" w:rsidP="00F036AF">
      <w:pPr>
        <w:spacing w:before="140" w:line="340" w:lineRule="atLeast"/>
        <w:ind w:firstLine="567"/>
        <w:jc w:val="both"/>
        <w:rPr>
          <w:rFonts w:ascii="Times New Roman" w:hAnsi="Times New Roman" w:cs="Times New Roman"/>
          <w:b/>
          <w:color w:val="auto"/>
          <w:sz w:val="28"/>
          <w:szCs w:val="28"/>
          <w:lang w:val="en-US"/>
        </w:rPr>
      </w:pPr>
      <w:r w:rsidRPr="0026352D">
        <w:rPr>
          <w:rFonts w:ascii="Times New Roman" w:hAnsi="Times New Roman" w:cs="Times New Roman"/>
          <w:b/>
          <w:color w:val="auto"/>
          <w:sz w:val="28"/>
          <w:szCs w:val="28"/>
          <w:lang w:val="en-US"/>
        </w:rPr>
        <w:t>Điều 2. Đối tượng áp dụng</w:t>
      </w:r>
    </w:p>
    <w:p w14:paraId="64F52582" w14:textId="398214F2" w:rsidR="00C52FDB" w:rsidRPr="0026352D" w:rsidRDefault="009B34F4" w:rsidP="00F036AF">
      <w:pPr>
        <w:spacing w:before="140" w:line="340" w:lineRule="atLeast"/>
        <w:ind w:firstLine="567"/>
        <w:jc w:val="both"/>
        <w:rPr>
          <w:rFonts w:ascii="Times New Roman" w:hAnsi="Times New Roman" w:cs="Times New Roman"/>
          <w:spacing w:val="-4"/>
          <w:sz w:val="28"/>
          <w:szCs w:val="28"/>
          <w:lang w:val="en-US"/>
        </w:rPr>
      </w:pPr>
      <w:r w:rsidRPr="0026352D">
        <w:rPr>
          <w:rFonts w:ascii="Times New Roman" w:hAnsi="Times New Roman" w:cs="Times New Roman"/>
          <w:color w:val="auto"/>
          <w:spacing w:val="-4"/>
          <w:sz w:val="28"/>
          <w:szCs w:val="28"/>
          <w:lang w:val="en-US"/>
        </w:rPr>
        <w:t>1.</w:t>
      </w:r>
      <w:r w:rsidR="00E869FA" w:rsidRPr="0026352D">
        <w:rPr>
          <w:rFonts w:ascii="Times New Roman" w:hAnsi="Times New Roman" w:cs="Times New Roman"/>
          <w:color w:val="auto"/>
          <w:spacing w:val="-4"/>
          <w:sz w:val="28"/>
          <w:szCs w:val="28"/>
          <w:lang w:val="en-US"/>
        </w:rPr>
        <w:t xml:space="preserve"> </w:t>
      </w:r>
      <w:r w:rsidR="00C52FDB" w:rsidRPr="0026352D">
        <w:rPr>
          <w:rFonts w:ascii="Times New Roman" w:hAnsi="Times New Roman" w:cs="Times New Roman"/>
          <w:spacing w:val="-4"/>
          <w:sz w:val="28"/>
          <w:szCs w:val="28"/>
          <w:lang w:val="en-US"/>
        </w:rPr>
        <w:t xml:space="preserve">Các </w:t>
      </w:r>
      <w:r w:rsidR="000E27E6" w:rsidRPr="0026352D">
        <w:rPr>
          <w:rFonts w:ascii="Times New Roman" w:hAnsi="Times New Roman" w:cs="Times New Roman"/>
          <w:spacing w:val="-4"/>
          <w:sz w:val="28"/>
          <w:szCs w:val="28"/>
          <w:lang w:val="en-US"/>
        </w:rPr>
        <w:t>Vụ, Cục, đơn vị (sau đây gọi là đơn vị)</w:t>
      </w:r>
      <w:r w:rsidR="00E869FA" w:rsidRPr="0026352D">
        <w:rPr>
          <w:rFonts w:ascii="Times New Roman" w:hAnsi="Times New Roman" w:cs="Times New Roman"/>
          <w:spacing w:val="-4"/>
          <w:sz w:val="28"/>
          <w:szCs w:val="28"/>
          <w:lang w:val="en-US"/>
        </w:rPr>
        <w:t xml:space="preserve"> và cán bộ, công chức, người lao động</w:t>
      </w:r>
      <w:r w:rsidR="00C52FDB" w:rsidRPr="0026352D">
        <w:rPr>
          <w:rFonts w:ascii="Times New Roman" w:hAnsi="Times New Roman" w:cs="Times New Roman"/>
          <w:spacing w:val="-4"/>
          <w:sz w:val="28"/>
          <w:szCs w:val="28"/>
          <w:lang w:val="en-US"/>
        </w:rPr>
        <w:t xml:space="preserve"> thuộc </w:t>
      </w:r>
      <w:r w:rsidR="00204D7C" w:rsidRPr="0026352D">
        <w:rPr>
          <w:rFonts w:ascii="Times New Roman" w:hAnsi="Times New Roman" w:cs="Times New Roman"/>
          <w:spacing w:val="-4"/>
          <w:sz w:val="28"/>
          <w:szCs w:val="28"/>
          <w:lang w:val="en-US"/>
        </w:rPr>
        <w:t>Văn phòng Chính phủ</w:t>
      </w:r>
      <w:r w:rsidR="00C52FDB" w:rsidRPr="0026352D">
        <w:rPr>
          <w:rFonts w:ascii="Times New Roman" w:hAnsi="Times New Roman" w:cs="Times New Roman"/>
          <w:spacing w:val="-4"/>
          <w:sz w:val="28"/>
          <w:szCs w:val="28"/>
          <w:lang w:val="en-US"/>
        </w:rPr>
        <w:t xml:space="preserve"> thực hiện</w:t>
      </w:r>
      <w:r w:rsidR="00E869FA" w:rsidRPr="0026352D">
        <w:rPr>
          <w:rFonts w:ascii="Times New Roman" w:hAnsi="Times New Roman" w:cs="Times New Roman"/>
          <w:spacing w:val="-4"/>
          <w:sz w:val="28"/>
          <w:szCs w:val="28"/>
          <w:lang w:val="en-US"/>
        </w:rPr>
        <w:t xml:space="preserve"> </w:t>
      </w:r>
      <w:r w:rsidR="000E27E6" w:rsidRPr="0026352D">
        <w:rPr>
          <w:rFonts w:ascii="Times New Roman" w:hAnsi="Times New Roman" w:cs="Times New Roman"/>
          <w:spacing w:val="-4"/>
          <w:sz w:val="28"/>
          <w:szCs w:val="28"/>
          <w:lang w:val="en-US"/>
        </w:rPr>
        <w:t>nhiệm vụ</w:t>
      </w:r>
      <w:r w:rsidR="00AB66F5">
        <w:rPr>
          <w:rFonts w:ascii="Times New Roman" w:hAnsi="Times New Roman" w:cs="Times New Roman"/>
          <w:spacing w:val="-4"/>
          <w:sz w:val="28"/>
          <w:szCs w:val="28"/>
          <w:lang w:val="en-US"/>
        </w:rPr>
        <w:t xml:space="preserve"> </w:t>
      </w:r>
      <w:r w:rsidRPr="0026352D">
        <w:rPr>
          <w:rFonts w:ascii="Times New Roman" w:hAnsi="Times New Roman" w:cs="Times New Roman"/>
          <w:spacing w:val="-4"/>
          <w:sz w:val="28"/>
          <w:szCs w:val="28"/>
          <w:lang w:val="en-US"/>
        </w:rPr>
        <w:t xml:space="preserve">xây dựng </w:t>
      </w:r>
      <w:r w:rsidR="006D304A">
        <w:rPr>
          <w:rFonts w:ascii="Times New Roman" w:hAnsi="Times New Roman" w:cs="Times New Roman"/>
          <w:spacing w:val="-4"/>
          <w:sz w:val="28"/>
          <w:szCs w:val="28"/>
          <w:lang w:val="en-US"/>
        </w:rPr>
        <w:t>thông tư</w:t>
      </w:r>
      <w:r w:rsidR="007A2F92">
        <w:rPr>
          <w:rFonts w:ascii="Times New Roman" w:hAnsi="Times New Roman" w:cs="Times New Roman"/>
          <w:spacing w:val="-4"/>
          <w:sz w:val="28"/>
          <w:szCs w:val="28"/>
          <w:lang w:val="en-US"/>
        </w:rPr>
        <w:t xml:space="preserve"> của </w:t>
      </w:r>
      <w:r w:rsidR="007A2F92" w:rsidRPr="0026352D">
        <w:rPr>
          <w:rFonts w:ascii="Times New Roman" w:hAnsi="Times New Roman" w:cs="Times New Roman"/>
          <w:sz w:val="28"/>
          <w:szCs w:val="28"/>
          <w:lang w:val="en-US"/>
        </w:rPr>
        <w:t>Bộ trưởng, Chủ nhiệm Văn phòng Chính phủ</w:t>
      </w:r>
      <w:r w:rsidR="006D304A">
        <w:rPr>
          <w:rFonts w:ascii="Times New Roman" w:hAnsi="Times New Roman" w:cs="Times New Roman"/>
          <w:spacing w:val="-4"/>
          <w:sz w:val="28"/>
          <w:szCs w:val="28"/>
          <w:lang w:val="en-US"/>
        </w:rPr>
        <w:t xml:space="preserve">, thông tư liên tịch </w:t>
      </w:r>
      <w:r w:rsidRPr="0026352D">
        <w:rPr>
          <w:rFonts w:ascii="Times New Roman" w:hAnsi="Times New Roman" w:cs="Times New Roman"/>
          <w:spacing w:val="-4"/>
          <w:sz w:val="28"/>
          <w:szCs w:val="28"/>
          <w:lang w:val="en-US"/>
        </w:rPr>
        <w:t>do Văn phòng Chính phủ chủ trì soạn thảo</w:t>
      </w:r>
      <w:r w:rsidR="00C52FDB" w:rsidRPr="0026352D">
        <w:rPr>
          <w:rFonts w:ascii="Times New Roman" w:hAnsi="Times New Roman" w:cs="Times New Roman"/>
          <w:spacing w:val="-4"/>
          <w:sz w:val="28"/>
          <w:szCs w:val="28"/>
          <w:lang w:val="en-US"/>
        </w:rPr>
        <w:t>.</w:t>
      </w:r>
    </w:p>
    <w:p w14:paraId="2BACC6AB" w14:textId="05236D0B" w:rsidR="00C52FDB" w:rsidRPr="0026352D" w:rsidRDefault="00C52FDB" w:rsidP="00F036AF">
      <w:pPr>
        <w:spacing w:before="140" w:line="34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2. Đơn vị dự toán ngân sách của </w:t>
      </w:r>
      <w:r w:rsidR="00204D7C" w:rsidRPr="0026352D">
        <w:rPr>
          <w:rFonts w:ascii="Times New Roman" w:hAnsi="Times New Roman" w:cs="Times New Roman"/>
          <w:color w:val="auto"/>
          <w:sz w:val="28"/>
          <w:szCs w:val="28"/>
          <w:lang w:val="en-US"/>
        </w:rPr>
        <w:t>Văn phòng Chính phủ.</w:t>
      </w:r>
    </w:p>
    <w:p w14:paraId="7ACD9D24" w14:textId="24A4DAEF" w:rsidR="00492764" w:rsidRPr="00F036AF" w:rsidRDefault="00C52FDB" w:rsidP="00F036AF">
      <w:pPr>
        <w:spacing w:before="140" w:line="34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3. Cơ quan, tổ chức, cá nhân khác có liên quan trong thực hiện nhiệm vụ, </w:t>
      </w:r>
      <w:r w:rsidRPr="0026352D">
        <w:rPr>
          <w:rFonts w:ascii="Times New Roman" w:hAnsi="Times New Roman" w:cs="Times New Roman"/>
          <w:color w:val="auto"/>
          <w:sz w:val="28"/>
          <w:szCs w:val="28"/>
          <w:lang w:val="en-US"/>
        </w:rPr>
        <w:lastRenderedPageBreak/>
        <w:t xml:space="preserve">hoạt động của các đơn vị quy định tại khoản 1 và khoản 2 Điều này. </w:t>
      </w:r>
    </w:p>
    <w:p w14:paraId="7C1267AA" w14:textId="6E457CB2" w:rsidR="004412C6" w:rsidRPr="0026352D" w:rsidRDefault="004412C6" w:rsidP="00F036AF">
      <w:pPr>
        <w:spacing w:before="140" w:line="320" w:lineRule="atLeast"/>
        <w:ind w:firstLine="567"/>
        <w:jc w:val="both"/>
        <w:rPr>
          <w:rFonts w:ascii="Times New Roman" w:hAnsi="Times New Roman" w:cs="Times New Roman"/>
          <w:b/>
          <w:color w:val="auto"/>
          <w:sz w:val="28"/>
          <w:szCs w:val="28"/>
          <w:lang w:val="en-US"/>
        </w:rPr>
      </w:pPr>
      <w:r w:rsidRPr="0026352D">
        <w:rPr>
          <w:rFonts w:ascii="Times New Roman" w:hAnsi="Times New Roman" w:cs="Times New Roman"/>
          <w:b/>
          <w:color w:val="auto"/>
          <w:sz w:val="28"/>
          <w:szCs w:val="28"/>
          <w:lang w:val="en-US"/>
        </w:rPr>
        <w:t>Điều 3. Nguyên tắc thực hiện</w:t>
      </w:r>
    </w:p>
    <w:p w14:paraId="588CC1C3" w14:textId="39838015" w:rsidR="00C551E4" w:rsidRPr="0026352D" w:rsidRDefault="004412C6"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1. </w:t>
      </w:r>
      <w:r w:rsidR="00C551E4" w:rsidRPr="0026352D">
        <w:rPr>
          <w:rFonts w:ascii="Times New Roman" w:hAnsi="Times New Roman" w:cs="Times New Roman"/>
          <w:color w:val="auto"/>
          <w:sz w:val="28"/>
          <w:szCs w:val="28"/>
          <w:lang w:val="en-US"/>
        </w:rPr>
        <w:t xml:space="preserve">Bảo đảm tuân thủ đúng, đầy đủ nguyên tắc áp dụng cơ chế, chính sách đặc biệt quy định tại Điều 3 Nghị quyết số 197/2025/QH15 ngày 17 tháng 5 năm 2025 của Quốc hội quy định về một số cơ chế, chính sách đặc biệt tạo đột phá trong xây dựng và tổ chức thi hành pháp luật (sau đây gọi là </w:t>
      </w:r>
      <w:bookmarkStart w:id="8" w:name="_Hlk220676052"/>
      <w:r w:rsidR="00C551E4" w:rsidRPr="0026352D">
        <w:rPr>
          <w:rFonts w:ascii="Times New Roman" w:hAnsi="Times New Roman" w:cs="Times New Roman"/>
          <w:color w:val="auto"/>
          <w:sz w:val="28"/>
          <w:szCs w:val="28"/>
          <w:lang w:val="en-US"/>
        </w:rPr>
        <w:t>Nghị quyết số 197/2025/QH15</w:t>
      </w:r>
      <w:bookmarkEnd w:id="8"/>
      <w:r w:rsidR="00C551E4" w:rsidRPr="0026352D">
        <w:rPr>
          <w:rFonts w:ascii="Times New Roman" w:hAnsi="Times New Roman" w:cs="Times New Roman"/>
          <w:color w:val="auto"/>
          <w:sz w:val="28"/>
          <w:szCs w:val="28"/>
          <w:lang w:val="en-US"/>
        </w:rPr>
        <w:t xml:space="preserve">) và Điều 2 Nghị định số 289/2025/NĐ-CP ngày 06 tháng 11 năm 2025 của Chính phủ hướng dẫn thi hành Nghị quyết số 197/2025/QH15 (sau đây gọi là </w:t>
      </w:r>
      <w:bookmarkStart w:id="9" w:name="_Hlk220676063"/>
      <w:r w:rsidR="00C551E4" w:rsidRPr="0026352D">
        <w:rPr>
          <w:rFonts w:ascii="Times New Roman" w:hAnsi="Times New Roman" w:cs="Times New Roman"/>
          <w:color w:val="auto"/>
          <w:sz w:val="28"/>
          <w:szCs w:val="28"/>
          <w:lang w:val="en-US"/>
        </w:rPr>
        <w:t>Nghị định số 289/2025/NĐ-CP</w:t>
      </w:r>
      <w:bookmarkEnd w:id="9"/>
      <w:r w:rsidR="00C551E4" w:rsidRPr="0026352D">
        <w:rPr>
          <w:rFonts w:ascii="Times New Roman" w:hAnsi="Times New Roman" w:cs="Times New Roman"/>
          <w:color w:val="auto"/>
          <w:sz w:val="28"/>
          <w:szCs w:val="28"/>
          <w:lang w:val="en-US"/>
        </w:rPr>
        <w:t>).</w:t>
      </w:r>
    </w:p>
    <w:p w14:paraId="1D5B0C60" w14:textId="77777777" w:rsidR="00C551E4" w:rsidRPr="0026352D" w:rsidRDefault="004412C6"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2. </w:t>
      </w:r>
      <w:bookmarkStart w:id="10" w:name="_Hlk220676131"/>
      <w:r w:rsidR="008941CC" w:rsidRPr="0026352D">
        <w:rPr>
          <w:rFonts w:ascii="Times New Roman" w:hAnsi="Times New Roman" w:cs="Times New Roman"/>
          <w:color w:val="auto"/>
          <w:sz w:val="28"/>
          <w:szCs w:val="28"/>
          <w:lang w:val="en-US"/>
        </w:rPr>
        <w:t xml:space="preserve">Việc lập dự toán, thanh, quyết toán kinh phí </w:t>
      </w:r>
      <w:r w:rsidR="00737543" w:rsidRPr="0026352D">
        <w:rPr>
          <w:rFonts w:ascii="Times New Roman" w:hAnsi="Times New Roman" w:cs="Times New Roman"/>
          <w:color w:val="auto"/>
          <w:sz w:val="28"/>
          <w:szCs w:val="28"/>
          <w:lang w:val="en-US"/>
        </w:rPr>
        <w:t xml:space="preserve">theo cơ chế khoán chi </w:t>
      </w:r>
      <w:r w:rsidR="008941CC" w:rsidRPr="0026352D">
        <w:rPr>
          <w:rFonts w:ascii="Times New Roman" w:hAnsi="Times New Roman" w:cs="Times New Roman"/>
          <w:color w:val="auto"/>
          <w:sz w:val="28"/>
          <w:szCs w:val="28"/>
          <w:lang w:val="en-US"/>
        </w:rPr>
        <w:t>trên sản phẩm hoàn thành được tính theo định mức</w:t>
      </w:r>
      <w:r w:rsidR="00737543" w:rsidRPr="0026352D">
        <w:rPr>
          <w:rFonts w:ascii="Times New Roman" w:hAnsi="Times New Roman" w:cs="Times New Roman"/>
          <w:color w:val="auto"/>
          <w:sz w:val="28"/>
          <w:szCs w:val="28"/>
          <w:lang w:val="en-US"/>
        </w:rPr>
        <w:t xml:space="preserve"> khoán chi đối với từng nhiệm vụ, hoạt động</w:t>
      </w:r>
      <w:r w:rsidR="008941CC" w:rsidRPr="0026352D">
        <w:rPr>
          <w:rFonts w:ascii="Times New Roman" w:hAnsi="Times New Roman" w:cs="Times New Roman"/>
          <w:color w:val="auto"/>
          <w:sz w:val="28"/>
          <w:szCs w:val="28"/>
          <w:lang w:val="en-US"/>
        </w:rPr>
        <w:t xml:space="preserve"> quy định tại Thông tư này</w:t>
      </w:r>
      <w:r w:rsidR="00737543" w:rsidRPr="0026352D">
        <w:rPr>
          <w:rFonts w:ascii="Times New Roman" w:hAnsi="Times New Roman" w:cs="Times New Roman"/>
          <w:color w:val="auto"/>
          <w:sz w:val="28"/>
          <w:szCs w:val="28"/>
          <w:lang w:val="en-US"/>
        </w:rPr>
        <w:t>,</w:t>
      </w:r>
      <w:r w:rsidR="008941CC" w:rsidRPr="0026352D">
        <w:rPr>
          <w:rFonts w:ascii="Times New Roman" w:hAnsi="Times New Roman" w:cs="Times New Roman"/>
          <w:color w:val="auto"/>
          <w:sz w:val="28"/>
          <w:szCs w:val="28"/>
          <w:lang w:val="en-US"/>
        </w:rPr>
        <w:t xml:space="preserve"> </w:t>
      </w:r>
      <w:r w:rsidR="00737543" w:rsidRPr="0026352D">
        <w:rPr>
          <w:rFonts w:ascii="Times New Roman" w:hAnsi="Times New Roman" w:cs="Times New Roman"/>
          <w:color w:val="auto"/>
          <w:sz w:val="28"/>
          <w:szCs w:val="28"/>
          <w:lang w:val="en-US"/>
        </w:rPr>
        <w:t>bảo đảm</w:t>
      </w:r>
      <w:r w:rsidR="008941CC" w:rsidRPr="0026352D">
        <w:rPr>
          <w:rFonts w:ascii="Times New Roman" w:hAnsi="Times New Roman" w:cs="Times New Roman"/>
          <w:color w:val="auto"/>
          <w:sz w:val="28"/>
          <w:szCs w:val="28"/>
          <w:lang w:val="en-US"/>
        </w:rPr>
        <w:t xml:space="preserve"> không vượt quá định mức</w:t>
      </w:r>
      <w:r w:rsidR="00737543" w:rsidRPr="0026352D">
        <w:rPr>
          <w:rFonts w:ascii="Times New Roman" w:hAnsi="Times New Roman" w:cs="Times New Roman"/>
          <w:color w:val="auto"/>
          <w:sz w:val="28"/>
          <w:szCs w:val="28"/>
          <w:lang w:val="en-US"/>
        </w:rPr>
        <w:t xml:space="preserve"> khoán chi</w:t>
      </w:r>
      <w:r w:rsidR="008941CC" w:rsidRPr="0026352D">
        <w:rPr>
          <w:rFonts w:ascii="Times New Roman" w:hAnsi="Times New Roman" w:cs="Times New Roman"/>
          <w:color w:val="auto"/>
          <w:sz w:val="28"/>
          <w:szCs w:val="28"/>
          <w:lang w:val="en-US"/>
        </w:rPr>
        <w:t xml:space="preserve"> quy định tại </w:t>
      </w:r>
      <w:r w:rsidR="00737543" w:rsidRPr="0026352D">
        <w:rPr>
          <w:rFonts w:ascii="Times New Roman" w:hAnsi="Times New Roman" w:cs="Times New Roman"/>
          <w:color w:val="auto"/>
          <w:sz w:val="28"/>
          <w:szCs w:val="28"/>
          <w:lang w:val="en-US"/>
        </w:rPr>
        <w:t xml:space="preserve">Điều 5 và </w:t>
      </w:r>
      <w:r w:rsidR="00AE1400" w:rsidRPr="0026352D">
        <w:rPr>
          <w:rFonts w:ascii="Times New Roman" w:hAnsi="Times New Roman" w:cs="Times New Roman"/>
          <w:color w:val="auto"/>
          <w:sz w:val="28"/>
          <w:szCs w:val="28"/>
          <w:lang w:val="en-US"/>
        </w:rPr>
        <w:t>Mục III Phụ lục II kèm theo Nghị quyết số 197/2025/QH15</w:t>
      </w:r>
      <w:r w:rsidR="00C551E4" w:rsidRPr="0026352D">
        <w:rPr>
          <w:rFonts w:ascii="Times New Roman" w:hAnsi="Times New Roman" w:cs="Times New Roman"/>
          <w:color w:val="auto"/>
          <w:sz w:val="28"/>
          <w:szCs w:val="28"/>
          <w:lang w:val="en-US"/>
        </w:rPr>
        <w:t xml:space="preserve">. </w:t>
      </w:r>
    </w:p>
    <w:bookmarkEnd w:id="10"/>
    <w:p w14:paraId="224086CF" w14:textId="0D057B50" w:rsidR="00570A88" w:rsidRPr="0026352D" w:rsidRDefault="0037685A" w:rsidP="00F036AF">
      <w:pPr>
        <w:spacing w:before="120" w:line="320" w:lineRule="atLeast"/>
        <w:ind w:firstLine="567"/>
        <w:jc w:val="both"/>
        <w:rPr>
          <w:rFonts w:ascii="Times New Roman" w:hAnsi="Times New Roman" w:cs="Times New Roman"/>
          <w:sz w:val="28"/>
          <w:szCs w:val="28"/>
          <w:lang w:val="en-US"/>
        </w:rPr>
      </w:pPr>
      <w:r w:rsidRPr="0026352D">
        <w:rPr>
          <w:rFonts w:ascii="Times New Roman" w:hAnsi="Times New Roman" w:cs="Times New Roman"/>
          <w:color w:val="auto"/>
          <w:sz w:val="28"/>
          <w:szCs w:val="28"/>
          <w:lang w:val="en-US"/>
        </w:rPr>
        <w:t xml:space="preserve">3. </w:t>
      </w:r>
      <w:bookmarkStart w:id="11" w:name="_Hlk220676213"/>
      <w:r w:rsidR="00570A88" w:rsidRPr="0026352D">
        <w:rPr>
          <w:rFonts w:ascii="Times New Roman" w:hAnsi="Times New Roman" w:cs="Times New Roman"/>
          <w:sz w:val="28"/>
          <w:szCs w:val="28"/>
          <w:lang w:val="en-US"/>
        </w:rPr>
        <w:t>Trường hợp xây dựng</w:t>
      </w:r>
      <w:r w:rsidR="006D304A">
        <w:rPr>
          <w:rFonts w:ascii="Times New Roman" w:hAnsi="Times New Roman" w:cs="Times New Roman"/>
          <w:sz w:val="28"/>
          <w:szCs w:val="28"/>
          <w:lang w:val="en-US"/>
        </w:rPr>
        <w:t xml:space="preserve"> thông tư, thông tư liên tịch</w:t>
      </w:r>
      <w:r w:rsidR="00570A88" w:rsidRPr="0026352D">
        <w:rPr>
          <w:rFonts w:ascii="Times New Roman" w:hAnsi="Times New Roman" w:cs="Times New Roman"/>
          <w:sz w:val="28"/>
          <w:szCs w:val="28"/>
          <w:lang w:val="en-US"/>
        </w:rPr>
        <w:t xml:space="preserve"> sửa đổi, bổ sung một số điều, bãi bỏ một phần hoặc toàn bộ</w:t>
      </w:r>
      <w:r w:rsidR="006D304A">
        <w:rPr>
          <w:rFonts w:ascii="Times New Roman" w:hAnsi="Times New Roman" w:cs="Times New Roman"/>
          <w:sz w:val="28"/>
          <w:szCs w:val="28"/>
          <w:lang w:val="en-US"/>
        </w:rPr>
        <w:t xml:space="preserve"> thông tư, thông tư liên tịch</w:t>
      </w:r>
      <w:r w:rsidR="00570A88" w:rsidRPr="0026352D">
        <w:rPr>
          <w:rFonts w:ascii="Times New Roman" w:hAnsi="Times New Roman" w:cs="Times New Roman"/>
          <w:sz w:val="28"/>
          <w:szCs w:val="28"/>
          <w:lang w:val="en-US"/>
        </w:rPr>
        <w:t xml:space="preserve"> thì áp dụng định mức khoán chi</w:t>
      </w:r>
      <w:bookmarkEnd w:id="11"/>
      <w:r w:rsidR="00570A88" w:rsidRPr="0026352D">
        <w:rPr>
          <w:rFonts w:ascii="Times New Roman" w:hAnsi="Times New Roman" w:cs="Times New Roman"/>
          <w:sz w:val="28"/>
          <w:szCs w:val="28"/>
          <w:lang w:val="en-US"/>
        </w:rPr>
        <w:t xml:space="preserve"> như sau:</w:t>
      </w:r>
    </w:p>
    <w:p w14:paraId="0229E64D" w14:textId="313E2593" w:rsidR="00570A88" w:rsidRPr="0026352D" w:rsidRDefault="00570A88" w:rsidP="00F036AF">
      <w:pPr>
        <w:spacing w:before="120" w:line="320" w:lineRule="atLeast"/>
        <w:ind w:firstLine="567"/>
        <w:jc w:val="both"/>
        <w:rPr>
          <w:rFonts w:ascii="Times New Roman" w:hAnsi="Times New Roman" w:cs="Times New Roman"/>
          <w:sz w:val="28"/>
          <w:szCs w:val="28"/>
          <w:lang w:val="en-US"/>
        </w:rPr>
      </w:pPr>
      <w:r w:rsidRPr="0026352D">
        <w:rPr>
          <w:rFonts w:ascii="Times New Roman" w:hAnsi="Times New Roman" w:cs="Times New Roman"/>
          <w:sz w:val="28"/>
          <w:szCs w:val="28"/>
          <w:lang w:val="en-US"/>
        </w:rPr>
        <w:t xml:space="preserve">a)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 xml:space="preserve">sửa đổi, bổ sung một số điều của </w:t>
      </w:r>
      <w:r w:rsidR="002B2921">
        <w:rPr>
          <w:rFonts w:ascii="Times New Roman" w:hAnsi="Times New Roman" w:cs="Times New Roman"/>
          <w:sz w:val="28"/>
          <w:szCs w:val="28"/>
          <w:lang w:val="en-US"/>
        </w:rPr>
        <w:t>02</w:t>
      </w:r>
      <w:r w:rsidRPr="0026352D">
        <w:rPr>
          <w:rFonts w:ascii="Times New Roman" w:hAnsi="Times New Roman" w:cs="Times New Roman"/>
          <w:sz w:val="28"/>
          <w:szCs w:val="28"/>
          <w:lang w:val="en-US"/>
        </w:rPr>
        <w:t xml:space="preserve">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 xml:space="preserve">trở lên thì áp dụng bằng tổng mức chi của </w:t>
      </w:r>
      <w:r w:rsidR="002B2921">
        <w:rPr>
          <w:rFonts w:ascii="Times New Roman" w:hAnsi="Times New Roman" w:cs="Times New Roman"/>
          <w:sz w:val="28"/>
          <w:szCs w:val="28"/>
          <w:lang w:val="en-US"/>
        </w:rPr>
        <w:t>01</w:t>
      </w:r>
      <w:r w:rsidRPr="0026352D">
        <w:rPr>
          <w:rFonts w:ascii="Times New Roman" w:hAnsi="Times New Roman" w:cs="Times New Roman"/>
          <w:sz w:val="28"/>
          <w:szCs w:val="28"/>
          <w:lang w:val="en-US"/>
        </w:rPr>
        <w:t xml:space="preserve"> văn bản tương ứng tại các Phụ lục kèm theo Thông tư này; bằng định mức khoán chi cho từng nhiệm vụ, hoạt động xây dựng, ban hành văn bản tương ứng tại Phụ lục kèm theo Thông tư này;</w:t>
      </w:r>
    </w:p>
    <w:p w14:paraId="0E9D61CD" w14:textId="14A95024" w:rsidR="00570A88" w:rsidRPr="0026352D" w:rsidRDefault="00570A88" w:rsidP="00F036AF">
      <w:pPr>
        <w:spacing w:before="120" w:line="320" w:lineRule="atLeast"/>
        <w:ind w:firstLine="567"/>
        <w:jc w:val="both"/>
        <w:rPr>
          <w:rFonts w:ascii="Times New Roman" w:hAnsi="Times New Roman" w:cs="Times New Roman"/>
          <w:sz w:val="28"/>
          <w:szCs w:val="28"/>
          <w:lang w:val="en-US"/>
        </w:rPr>
      </w:pPr>
      <w:r w:rsidRPr="0026352D">
        <w:rPr>
          <w:rFonts w:ascii="Times New Roman" w:hAnsi="Times New Roman" w:cs="Times New Roman"/>
          <w:sz w:val="28"/>
          <w:szCs w:val="28"/>
          <w:lang w:val="en-US"/>
        </w:rPr>
        <w:t xml:space="preserve">b)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 xml:space="preserve">sửa đổi, bổ sung một số điều của </w:t>
      </w:r>
      <w:r w:rsidR="002B2921">
        <w:rPr>
          <w:rFonts w:ascii="Times New Roman" w:hAnsi="Times New Roman" w:cs="Times New Roman"/>
          <w:sz w:val="28"/>
          <w:szCs w:val="28"/>
          <w:lang w:val="en-US"/>
        </w:rPr>
        <w:t>01</w:t>
      </w:r>
      <w:r w:rsidRPr="0026352D">
        <w:rPr>
          <w:rFonts w:ascii="Times New Roman" w:hAnsi="Times New Roman" w:cs="Times New Roman"/>
          <w:sz w:val="28"/>
          <w:szCs w:val="28"/>
          <w:lang w:val="en-US"/>
        </w:rPr>
        <w:t xml:space="preserve">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thì áp dụng bằng 60% tổng mức chi trong xây dựng văn bản</w:t>
      </w:r>
      <w:r w:rsidR="006D304A">
        <w:rPr>
          <w:rFonts w:ascii="Times New Roman" w:hAnsi="Times New Roman" w:cs="Times New Roman"/>
          <w:sz w:val="28"/>
          <w:szCs w:val="28"/>
          <w:lang w:val="en-US"/>
        </w:rPr>
        <w:t xml:space="preserve"> </w:t>
      </w:r>
      <w:r w:rsidRPr="0026352D">
        <w:rPr>
          <w:rFonts w:ascii="Times New Roman" w:hAnsi="Times New Roman" w:cs="Times New Roman"/>
          <w:sz w:val="28"/>
          <w:szCs w:val="28"/>
          <w:lang w:val="en-US"/>
        </w:rPr>
        <w:t>tương ứng tại các Phụ lục kèm theo Thông tư này; bằng 60% định mức khoán chi cho từng nhiệm vụ, hoạt động xây dựng, ban hành văn bản tương ứng tại Phụ lục kèm theo Thông tư này;</w:t>
      </w:r>
    </w:p>
    <w:p w14:paraId="727BA8AE" w14:textId="47E574B6" w:rsidR="00570A88" w:rsidRPr="0026352D" w:rsidRDefault="00570A88" w:rsidP="00F036AF">
      <w:pPr>
        <w:spacing w:before="120" w:line="320" w:lineRule="atLeast"/>
        <w:ind w:firstLine="567"/>
        <w:jc w:val="both"/>
        <w:rPr>
          <w:rFonts w:ascii="Times New Roman" w:hAnsi="Times New Roman" w:cs="Times New Roman"/>
          <w:sz w:val="28"/>
          <w:szCs w:val="28"/>
          <w:lang w:val="en-US"/>
        </w:rPr>
      </w:pPr>
      <w:r w:rsidRPr="0026352D">
        <w:rPr>
          <w:rFonts w:ascii="Times New Roman" w:hAnsi="Times New Roman" w:cs="Times New Roman"/>
          <w:sz w:val="28"/>
          <w:szCs w:val="28"/>
          <w:lang w:val="en-US"/>
        </w:rPr>
        <w:t xml:space="preserve">c)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 xml:space="preserve">bãi bỏ một phần hoặc toàn bộ </w:t>
      </w:r>
      <w:r w:rsidR="006D304A">
        <w:rPr>
          <w:rFonts w:ascii="Times New Roman" w:hAnsi="Times New Roman" w:cs="Times New Roman"/>
          <w:sz w:val="28"/>
          <w:szCs w:val="28"/>
          <w:lang w:val="en-US"/>
        </w:rPr>
        <w:t xml:space="preserve">thông tư, thông tư liên tịch </w:t>
      </w:r>
      <w:r w:rsidRPr="0026352D">
        <w:rPr>
          <w:rFonts w:ascii="Times New Roman" w:hAnsi="Times New Roman" w:cs="Times New Roman"/>
          <w:sz w:val="28"/>
          <w:szCs w:val="28"/>
          <w:lang w:val="en-US"/>
        </w:rPr>
        <w:t>thì áp dụng bằng 30% tổng mức chi trong xây dựng văn bản tương ứng tại Phụ lục kèm theo Thông tư này; bằng 30% định mức khoán chi cho từng nhiệm vụ, hoạt động xây dựng, ban hành văn bản tương ứng tại Phụ lục kèm theo Thông tư này.</w:t>
      </w:r>
    </w:p>
    <w:p w14:paraId="19DB66AD" w14:textId="4E6A5F0E" w:rsidR="00E869FA" w:rsidRPr="00AB66F5" w:rsidRDefault="006D304A" w:rsidP="00F036AF">
      <w:pPr>
        <w:spacing w:before="120" w:line="320" w:lineRule="atLeast"/>
        <w:ind w:firstLine="567"/>
        <w:jc w:val="both"/>
        <w:rPr>
          <w:rFonts w:ascii="Times New Roman" w:hAnsi="Times New Roman" w:cs="Times New Roman"/>
          <w:spacing w:val="-2"/>
          <w:sz w:val="28"/>
          <w:szCs w:val="28"/>
          <w:lang w:val="en-US"/>
        </w:rPr>
      </w:pPr>
      <w:r w:rsidRPr="00AB66F5">
        <w:rPr>
          <w:rFonts w:ascii="Times New Roman" w:hAnsi="Times New Roman" w:cs="Times New Roman"/>
          <w:color w:val="auto"/>
          <w:spacing w:val="-2"/>
          <w:sz w:val="28"/>
          <w:szCs w:val="28"/>
          <w:lang w:val="en-US"/>
        </w:rPr>
        <w:t>4</w:t>
      </w:r>
      <w:bookmarkStart w:id="12" w:name="_Hlk220676391"/>
      <w:r w:rsidR="008941CC" w:rsidRPr="00AB66F5">
        <w:rPr>
          <w:rFonts w:ascii="Times New Roman" w:hAnsi="Times New Roman" w:cs="Times New Roman"/>
          <w:color w:val="auto"/>
          <w:spacing w:val="-2"/>
          <w:sz w:val="28"/>
          <w:szCs w:val="28"/>
          <w:lang w:val="en-US"/>
        </w:rPr>
        <w:t xml:space="preserve">. </w:t>
      </w:r>
      <w:r w:rsidR="00E869FA" w:rsidRPr="00AB66F5">
        <w:rPr>
          <w:rFonts w:ascii="Times New Roman" w:hAnsi="Times New Roman" w:cs="Times New Roman"/>
          <w:spacing w:val="-2"/>
          <w:sz w:val="28"/>
          <w:szCs w:val="28"/>
          <w:lang w:val="en-US"/>
        </w:rPr>
        <w:t>Việc quản lý, sử dụng kinh phí cho nhiệm vụ xây dựng</w:t>
      </w:r>
      <w:r w:rsidRPr="00AB66F5">
        <w:rPr>
          <w:rFonts w:ascii="Times New Roman" w:hAnsi="Times New Roman" w:cs="Times New Roman"/>
          <w:spacing w:val="-2"/>
          <w:sz w:val="28"/>
          <w:szCs w:val="28"/>
          <w:lang w:val="en-US"/>
        </w:rPr>
        <w:t xml:space="preserve"> thông tư, thông tư liên tịch</w:t>
      </w:r>
      <w:r w:rsidR="007A7971" w:rsidRPr="00AB66F5">
        <w:rPr>
          <w:rFonts w:ascii="Times New Roman" w:hAnsi="Times New Roman" w:cs="Times New Roman"/>
          <w:spacing w:val="-2"/>
          <w:sz w:val="28"/>
          <w:szCs w:val="28"/>
          <w:lang w:val="en-US"/>
        </w:rPr>
        <w:t xml:space="preserve"> </w:t>
      </w:r>
      <w:r w:rsidR="00E869FA" w:rsidRPr="00AB66F5">
        <w:rPr>
          <w:rFonts w:ascii="Times New Roman" w:hAnsi="Times New Roman" w:cs="Times New Roman"/>
          <w:spacing w:val="-2"/>
          <w:sz w:val="28"/>
          <w:szCs w:val="28"/>
          <w:lang w:val="en-US"/>
        </w:rPr>
        <w:t xml:space="preserve">tại Văn phòng Chính phủ </w:t>
      </w:r>
      <w:r w:rsidR="008941CC" w:rsidRPr="00AB66F5">
        <w:rPr>
          <w:rFonts w:ascii="Times New Roman" w:hAnsi="Times New Roman" w:cs="Times New Roman"/>
          <w:spacing w:val="-2"/>
          <w:sz w:val="28"/>
          <w:szCs w:val="28"/>
          <w:lang w:val="en-US"/>
        </w:rPr>
        <w:t>thực hiện theo quy định của Luật Ngân sách nhà nước, sử dụng ngân sách đúng tiêu chuẩn, định mức quy định</w:t>
      </w:r>
      <w:r w:rsidR="00BD7EC0" w:rsidRPr="00AB66F5">
        <w:rPr>
          <w:rFonts w:ascii="Times New Roman" w:hAnsi="Times New Roman" w:cs="Times New Roman"/>
          <w:spacing w:val="-2"/>
          <w:sz w:val="28"/>
          <w:szCs w:val="28"/>
          <w:lang w:val="en-US"/>
        </w:rPr>
        <w:t xml:space="preserve">, </w:t>
      </w:r>
      <w:r w:rsidR="00E869FA" w:rsidRPr="00AB66F5">
        <w:rPr>
          <w:rFonts w:ascii="Times New Roman" w:hAnsi="Times New Roman" w:cs="Times New Roman"/>
          <w:spacing w:val="-2"/>
          <w:sz w:val="28"/>
          <w:szCs w:val="28"/>
          <w:lang w:val="en-US"/>
        </w:rPr>
        <w:t xml:space="preserve">bảo đảm </w:t>
      </w:r>
      <w:r w:rsidR="00A457FC" w:rsidRPr="00AB66F5">
        <w:rPr>
          <w:rFonts w:ascii="Times New Roman" w:hAnsi="Times New Roman" w:cs="Times New Roman"/>
          <w:spacing w:val="-2"/>
          <w:sz w:val="28"/>
          <w:szCs w:val="28"/>
          <w:lang w:val="en-US"/>
        </w:rPr>
        <w:t>công khai, minh bạch</w:t>
      </w:r>
      <w:r w:rsidR="00BD7EC0" w:rsidRPr="00AB66F5">
        <w:rPr>
          <w:rFonts w:ascii="Times New Roman" w:hAnsi="Times New Roman" w:cs="Times New Roman"/>
          <w:spacing w:val="-2"/>
          <w:sz w:val="28"/>
          <w:szCs w:val="28"/>
          <w:lang w:val="en-US"/>
        </w:rPr>
        <w:t>, tiết kiệm, phòng</w:t>
      </w:r>
      <w:r w:rsidR="00AB66F5" w:rsidRPr="00AB66F5">
        <w:rPr>
          <w:rFonts w:ascii="Times New Roman" w:hAnsi="Times New Roman" w:cs="Times New Roman"/>
          <w:spacing w:val="-2"/>
          <w:sz w:val="28"/>
          <w:szCs w:val="28"/>
          <w:lang w:val="en-US"/>
        </w:rPr>
        <w:t>,</w:t>
      </w:r>
      <w:r w:rsidR="00BD7EC0" w:rsidRPr="00AB66F5">
        <w:rPr>
          <w:rFonts w:ascii="Times New Roman" w:hAnsi="Times New Roman" w:cs="Times New Roman"/>
          <w:spacing w:val="-2"/>
          <w:sz w:val="28"/>
          <w:szCs w:val="28"/>
          <w:lang w:val="en-US"/>
        </w:rPr>
        <w:t xml:space="preserve"> chống tham nhũng, lãng phí, tiêu cực</w:t>
      </w:r>
      <w:r w:rsidR="00A457FC" w:rsidRPr="00AB66F5">
        <w:rPr>
          <w:rFonts w:ascii="Times New Roman" w:hAnsi="Times New Roman" w:cs="Times New Roman"/>
          <w:spacing w:val="-2"/>
          <w:sz w:val="28"/>
          <w:szCs w:val="28"/>
          <w:lang w:val="en-US"/>
        </w:rPr>
        <w:t xml:space="preserve">. </w:t>
      </w:r>
      <w:bookmarkEnd w:id="12"/>
    </w:p>
    <w:p w14:paraId="07B0E2B2" w14:textId="24548735" w:rsidR="000301EF" w:rsidRPr="00C923B5" w:rsidRDefault="00C52FDB" w:rsidP="00F036AF">
      <w:pPr>
        <w:spacing w:before="120" w:line="320" w:lineRule="atLeast"/>
        <w:ind w:firstLine="567"/>
        <w:jc w:val="both"/>
        <w:rPr>
          <w:rFonts w:ascii="Times New Roman" w:hAnsi="Times New Roman" w:cs="Times New Roman"/>
          <w:b/>
          <w:color w:val="auto"/>
          <w:spacing w:val="-6"/>
          <w:sz w:val="28"/>
          <w:szCs w:val="28"/>
          <w:lang w:val="en-US"/>
        </w:rPr>
      </w:pPr>
      <w:bookmarkStart w:id="13" w:name="OLE_LINK5"/>
      <w:r w:rsidRPr="00C923B5">
        <w:rPr>
          <w:rFonts w:ascii="Times New Roman" w:hAnsi="Times New Roman" w:cs="Times New Roman"/>
          <w:b/>
          <w:color w:val="auto"/>
          <w:spacing w:val="-6"/>
          <w:sz w:val="28"/>
          <w:szCs w:val="28"/>
          <w:lang w:val="en-US"/>
        </w:rPr>
        <w:t xml:space="preserve">Điều </w:t>
      </w:r>
      <w:r w:rsidR="004412C6" w:rsidRPr="00C923B5">
        <w:rPr>
          <w:rFonts w:ascii="Times New Roman" w:hAnsi="Times New Roman" w:cs="Times New Roman"/>
          <w:b/>
          <w:color w:val="auto"/>
          <w:spacing w:val="-6"/>
          <w:sz w:val="28"/>
          <w:szCs w:val="28"/>
          <w:lang w:val="en-US"/>
        </w:rPr>
        <w:t>4</w:t>
      </w:r>
      <w:r w:rsidRPr="00C923B5">
        <w:rPr>
          <w:rFonts w:ascii="Times New Roman" w:hAnsi="Times New Roman" w:cs="Times New Roman"/>
          <w:b/>
          <w:color w:val="auto"/>
          <w:spacing w:val="-6"/>
          <w:sz w:val="28"/>
          <w:szCs w:val="28"/>
          <w:lang w:val="en-US"/>
        </w:rPr>
        <w:t xml:space="preserve">. </w:t>
      </w:r>
      <w:bookmarkStart w:id="14" w:name="dieu_5"/>
      <w:bookmarkEnd w:id="13"/>
      <w:r w:rsidR="006D304A" w:rsidRPr="00C923B5">
        <w:rPr>
          <w:rFonts w:ascii="Times New Roman" w:hAnsi="Times New Roman" w:cs="Times New Roman"/>
          <w:b/>
          <w:color w:val="auto"/>
          <w:spacing w:val="-6"/>
          <w:sz w:val="28"/>
          <w:szCs w:val="28"/>
          <w:lang w:val="en-US"/>
        </w:rPr>
        <w:t>Đ</w:t>
      </w:r>
      <w:r w:rsidR="000301EF" w:rsidRPr="00C923B5">
        <w:rPr>
          <w:rFonts w:ascii="Times New Roman" w:hAnsi="Times New Roman" w:cs="Times New Roman"/>
          <w:b/>
          <w:color w:val="auto"/>
          <w:spacing w:val="-6"/>
          <w:sz w:val="28"/>
          <w:szCs w:val="28"/>
          <w:lang w:val="en-US"/>
        </w:rPr>
        <w:t>ịnh mức khoán chi trong xây dựng thông tư, thông tư liên tịch</w:t>
      </w:r>
      <w:bookmarkEnd w:id="14"/>
    </w:p>
    <w:p w14:paraId="27F56A1B" w14:textId="0C56B147" w:rsidR="000301EF" w:rsidRPr="0026352D" w:rsidRDefault="000301EF"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1. </w:t>
      </w:r>
      <w:r w:rsidR="006D304A">
        <w:rPr>
          <w:rFonts w:ascii="Times New Roman" w:hAnsi="Times New Roman" w:cs="Times New Roman"/>
          <w:color w:val="auto"/>
          <w:sz w:val="28"/>
          <w:szCs w:val="28"/>
          <w:lang w:val="en-US"/>
        </w:rPr>
        <w:t>Đ</w:t>
      </w:r>
      <w:r w:rsidRPr="0026352D">
        <w:rPr>
          <w:rFonts w:ascii="Times New Roman" w:hAnsi="Times New Roman" w:cs="Times New Roman"/>
          <w:color w:val="auto"/>
          <w:sz w:val="28"/>
          <w:szCs w:val="28"/>
          <w:lang w:val="en-US"/>
        </w:rPr>
        <w:t>ịnh mức khoán chi cho từng nhiệm vụ, hoạt động trong xây dựng thông tư thuộc thẩm quyền ban hành của Bộ trưởng</w:t>
      </w:r>
      <w:r w:rsidR="00043D41" w:rsidRPr="0026352D">
        <w:rPr>
          <w:rFonts w:ascii="Times New Roman" w:hAnsi="Times New Roman" w:cs="Times New Roman"/>
          <w:color w:val="auto"/>
          <w:sz w:val="28"/>
          <w:szCs w:val="28"/>
          <w:lang w:val="en-US"/>
        </w:rPr>
        <w:t xml:space="preserve">, Chủ nhiệm Văn phòng Chính phủ và </w:t>
      </w:r>
      <w:r w:rsidRPr="0026352D">
        <w:rPr>
          <w:rFonts w:ascii="Times New Roman" w:hAnsi="Times New Roman" w:cs="Times New Roman"/>
          <w:color w:val="auto"/>
          <w:sz w:val="28"/>
          <w:szCs w:val="28"/>
          <w:lang w:val="en-US"/>
        </w:rPr>
        <w:t xml:space="preserve">trong xây dựng thông tư liên tịch do </w:t>
      </w:r>
      <w:r w:rsidR="00043D41" w:rsidRPr="0026352D">
        <w:rPr>
          <w:rFonts w:ascii="Times New Roman" w:hAnsi="Times New Roman" w:cs="Times New Roman"/>
          <w:color w:val="auto"/>
          <w:sz w:val="28"/>
          <w:szCs w:val="28"/>
          <w:lang w:val="en-US"/>
        </w:rPr>
        <w:t xml:space="preserve">Văn phòng Chính phủ </w:t>
      </w:r>
      <w:r w:rsidRPr="0026352D">
        <w:rPr>
          <w:rFonts w:ascii="Times New Roman" w:hAnsi="Times New Roman" w:cs="Times New Roman"/>
          <w:color w:val="auto"/>
          <w:sz w:val="28"/>
          <w:szCs w:val="28"/>
          <w:lang w:val="en-US"/>
        </w:rPr>
        <w:t xml:space="preserve">chủ </w:t>
      </w:r>
      <w:r w:rsidRPr="0026352D">
        <w:rPr>
          <w:rFonts w:ascii="Times New Roman" w:hAnsi="Times New Roman" w:cs="Times New Roman"/>
          <w:color w:val="auto"/>
          <w:sz w:val="28"/>
          <w:szCs w:val="28"/>
          <w:lang w:val="en-US"/>
        </w:rPr>
        <w:lastRenderedPageBreak/>
        <w:t>trì xây dựng thực hiện theo Phụ lục kèm theo Thông tư này.</w:t>
      </w:r>
    </w:p>
    <w:p w14:paraId="0CF4646E" w14:textId="0551B04B" w:rsidR="000301EF" w:rsidRPr="0026352D" w:rsidRDefault="000301EF"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2. Việc lập dự toán, quản lý, sử dụng và quyết toán kinh phí ngân sách nhà nước bảo đảm cho nhiệm vụ, hoạt động quy định tại khoản 1 Điều này thực hiện theo quy định tại </w:t>
      </w:r>
      <w:bookmarkStart w:id="15" w:name="dc_1"/>
      <w:r w:rsidRPr="0026352D">
        <w:rPr>
          <w:rFonts w:ascii="Times New Roman" w:hAnsi="Times New Roman" w:cs="Times New Roman"/>
          <w:color w:val="auto"/>
          <w:sz w:val="28"/>
          <w:szCs w:val="28"/>
          <w:lang w:val="en-US"/>
        </w:rPr>
        <w:t>Điều 7 của Nghị định số 289/2025/NĐ-CP</w:t>
      </w:r>
      <w:bookmarkEnd w:id="15"/>
      <w:r w:rsidRPr="0026352D">
        <w:rPr>
          <w:rFonts w:ascii="Times New Roman" w:hAnsi="Times New Roman" w:cs="Times New Roman"/>
          <w:color w:val="auto"/>
          <w:sz w:val="28"/>
          <w:szCs w:val="28"/>
          <w:lang w:val="en-US"/>
        </w:rPr>
        <w:t>.</w:t>
      </w:r>
    </w:p>
    <w:p w14:paraId="413572DC" w14:textId="3A909791" w:rsidR="00C52FDB" w:rsidRPr="0026352D" w:rsidRDefault="00C52FDB" w:rsidP="00F036AF">
      <w:pPr>
        <w:spacing w:before="120" w:line="320" w:lineRule="atLeast"/>
        <w:ind w:firstLine="567"/>
        <w:jc w:val="both"/>
        <w:rPr>
          <w:rFonts w:ascii="Times New Roman" w:hAnsi="Times New Roman" w:cs="Times New Roman"/>
          <w:b/>
          <w:color w:val="auto"/>
          <w:sz w:val="28"/>
          <w:szCs w:val="28"/>
          <w:lang w:val="en-US"/>
        </w:rPr>
      </w:pPr>
      <w:r w:rsidRPr="0026352D">
        <w:rPr>
          <w:rFonts w:ascii="Times New Roman" w:hAnsi="Times New Roman" w:cs="Times New Roman"/>
          <w:b/>
          <w:color w:val="auto"/>
          <w:sz w:val="28"/>
          <w:szCs w:val="28"/>
          <w:lang w:val="en-US"/>
        </w:rPr>
        <w:t xml:space="preserve">Điều </w:t>
      </w:r>
      <w:r w:rsidR="002453F3" w:rsidRPr="0026352D">
        <w:rPr>
          <w:rFonts w:ascii="Times New Roman" w:hAnsi="Times New Roman" w:cs="Times New Roman"/>
          <w:b/>
          <w:color w:val="auto"/>
          <w:sz w:val="28"/>
          <w:szCs w:val="28"/>
          <w:lang w:val="en-US"/>
        </w:rPr>
        <w:t>5</w:t>
      </w:r>
      <w:r w:rsidRPr="0026352D">
        <w:rPr>
          <w:rFonts w:ascii="Times New Roman" w:hAnsi="Times New Roman" w:cs="Times New Roman"/>
          <w:b/>
          <w:color w:val="auto"/>
          <w:sz w:val="28"/>
          <w:szCs w:val="28"/>
          <w:lang w:val="en-US"/>
        </w:rPr>
        <w:t>. Tổ chức thực hiện</w:t>
      </w:r>
    </w:p>
    <w:p w14:paraId="3EFE1670" w14:textId="578A2214" w:rsidR="00D95F03" w:rsidRPr="0026352D" w:rsidRDefault="00D95F03"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1. </w:t>
      </w:r>
      <w:r w:rsidR="000943ED" w:rsidRPr="0026352D">
        <w:rPr>
          <w:rFonts w:ascii="Times New Roman" w:hAnsi="Times New Roman" w:cs="Times New Roman"/>
          <w:color w:val="auto"/>
          <w:sz w:val="28"/>
          <w:szCs w:val="28"/>
          <w:lang w:val="en-US"/>
        </w:rPr>
        <w:t>Đ</w:t>
      </w:r>
      <w:r w:rsidR="00C23037" w:rsidRPr="0026352D">
        <w:rPr>
          <w:rFonts w:ascii="Times New Roman" w:hAnsi="Times New Roman" w:cs="Times New Roman"/>
          <w:color w:val="auto"/>
          <w:sz w:val="28"/>
          <w:szCs w:val="28"/>
          <w:lang w:val="en-US"/>
        </w:rPr>
        <w:t>ơn vị chủ trì soạn thảo</w:t>
      </w:r>
      <w:r w:rsidR="000943ED" w:rsidRPr="0026352D">
        <w:rPr>
          <w:rFonts w:ascii="Times New Roman" w:hAnsi="Times New Roman" w:cs="Times New Roman"/>
          <w:color w:val="auto"/>
          <w:sz w:val="28"/>
          <w:szCs w:val="28"/>
          <w:lang w:val="en-US"/>
        </w:rPr>
        <w:t xml:space="preserve"> </w:t>
      </w:r>
      <w:r w:rsidR="007A2F92">
        <w:rPr>
          <w:rFonts w:ascii="Times New Roman" w:hAnsi="Times New Roman" w:cs="Times New Roman"/>
          <w:color w:val="auto"/>
          <w:sz w:val="28"/>
          <w:szCs w:val="28"/>
          <w:lang w:val="en-US"/>
        </w:rPr>
        <w:t xml:space="preserve">thông tư, thông tư liên tịch </w:t>
      </w:r>
      <w:r w:rsidRPr="0026352D">
        <w:rPr>
          <w:rFonts w:ascii="Times New Roman" w:hAnsi="Times New Roman" w:cs="Times New Roman"/>
          <w:color w:val="auto"/>
          <w:sz w:val="28"/>
          <w:szCs w:val="28"/>
          <w:lang w:val="en-US"/>
        </w:rPr>
        <w:t>có trách nhiệm:</w:t>
      </w:r>
    </w:p>
    <w:p w14:paraId="475D71D2" w14:textId="09462743" w:rsidR="0080611A" w:rsidRDefault="00D95F03"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a) </w:t>
      </w:r>
      <w:r w:rsidR="0080611A" w:rsidRPr="0080611A">
        <w:rPr>
          <w:rFonts w:ascii="Times New Roman" w:hAnsi="Times New Roman" w:cs="Times New Roman"/>
          <w:color w:val="auto"/>
          <w:sz w:val="28"/>
          <w:szCs w:val="28"/>
          <w:lang w:val="en-US"/>
        </w:rPr>
        <w:t>Căn cứ nhiệm vụ đã được Bộ trưởng, Chủ nhiệm Văn phòng Chính phủ phân công chủ trì soạn thảo, lập và gửi đề xuất danh mục thông tư, thông tư liên tịch đến Cục Quản trị</w:t>
      </w:r>
      <w:r w:rsidR="00F14147">
        <w:rPr>
          <w:rFonts w:ascii="Times New Roman" w:hAnsi="Times New Roman" w:cs="Times New Roman"/>
          <w:color w:val="auto"/>
          <w:sz w:val="28"/>
          <w:szCs w:val="28"/>
          <w:lang w:val="en-US"/>
        </w:rPr>
        <w:t xml:space="preserve"> -</w:t>
      </w:r>
      <w:r w:rsidR="0080611A" w:rsidRPr="0080611A">
        <w:rPr>
          <w:rFonts w:ascii="Times New Roman" w:hAnsi="Times New Roman" w:cs="Times New Roman"/>
          <w:color w:val="auto"/>
          <w:sz w:val="28"/>
          <w:szCs w:val="28"/>
          <w:lang w:val="en-US"/>
        </w:rPr>
        <w:t xml:space="preserve"> </w:t>
      </w:r>
      <w:r w:rsidR="00272472">
        <w:rPr>
          <w:rFonts w:ascii="Times New Roman" w:hAnsi="Times New Roman" w:cs="Times New Roman"/>
          <w:color w:val="auto"/>
          <w:sz w:val="28"/>
          <w:szCs w:val="28"/>
          <w:lang w:val="en-US"/>
        </w:rPr>
        <w:t>T</w:t>
      </w:r>
      <w:r w:rsidR="0080611A" w:rsidRPr="0080611A">
        <w:rPr>
          <w:rFonts w:ascii="Times New Roman" w:hAnsi="Times New Roman" w:cs="Times New Roman"/>
          <w:color w:val="auto"/>
          <w:sz w:val="28"/>
          <w:szCs w:val="28"/>
          <w:lang w:val="en-US"/>
        </w:rPr>
        <w:t xml:space="preserve">ài vụ trước ngày 30 tháng 6 của năm trước và Danh mục bổ sung trước ngày 30 tháng 10 </w:t>
      </w:r>
      <w:r w:rsidR="00C6120A">
        <w:rPr>
          <w:rFonts w:ascii="Times New Roman" w:hAnsi="Times New Roman" w:cs="Times New Roman"/>
          <w:color w:val="auto"/>
          <w:sz w:val="28"/>
          <w:szCs w:val="28"/>
          <w:lang w:val="en-US"/>
        </w:rPr>
        <w:t>hằng</w:t>
      </w:r>
      <w:r w:rsidR="0080611A" w:rsidRPr="0080611A">
        <w:rPr>
          <w:rFonts w:ascii="Times New Roman" w:hAnsi="Times New Roman" w:cs="Times New Roman"/>
          <w:color w:val="auto"/>
          <w:sz w:val="28"/>
          <w:szCs w:val="28"/>
          <w:lang w:val="en-US"/>
        </w:rPr>
        <w:t xml:space="preserve"> năm để tổng hợp</w:t>
      </w:r>
      <w:r w:rsidR="0080611A">
        <w:rPr>
          <w:rFonts w:ascii="Times New Roman" w:hAnsi="Times New Roman" w:cs="Times New Roman"/>
          <w:color w:val="auto"/>
          <w:sz w:val="28"/>
          <w:szCs w:val="28"/>
          <w:lang w:val="en-US"/>
        </w:rPr>
        <w:t>;</w:t>
      </w:r>
    </w:p>
    <w:p w14:paraId="7AE999D5" w14:textId="160F51E6" w:rsidR="00DF4EFD" w:rsidRPr="0026352D" w:rsidRDefault="00D95F03" w:rsidP="00F036AF">
      <w:pPr>
        <w:pStyle w:val="Normal1"/>
        <w:spacing w:before="120" w:line="320" w:lineRule="atLeast"/>
        <w:ind w:firstLine="567"/>
        <w:jc w:val="both"/>
        <w:rPr>
          <w:sz w:val="28"/>
          <w:szCs w:val="28"/>
        </w:rPr>
      </w:pPr>
      <w:r w:rsidRPr="0026352D">
        <w:rPr>
          <w:sz w:val="28"/>
          <w:szCs w:val="28"/>
          <w:lang w:val="en-US"/>
        </w:rPr>
        <w:t>b) Tổng hợp hồ sơ đề nghị thanh toán</w:t>
      </w:r>
      <w:r w:rsidR="003955EC" w:rsidRPr="0026352D">
        <w:rPr>
          <w:sz w:val="28"/>
          <w:szCs w:val="28"/>
          <w:lang w:val="en-US"/>
        </w:rPr>
        <w:t xml:space="preserve"> </w:t>
      </w:r>
      <w:r w:rsidR="00DF4EFD" w:rsidRPr="0026352D">
        <w:rPr>
          <w:sz w:val="28"/>
          <w:szCs w:val="28"/>
        </w:rPr>
        <w:t>theo quy định tại khoản 3</w:t>
      </w:r>
      <w:r w:rsidR="00601622">
        <w:rPr>
          <w:sz w:val="28"/>
          <w:szCs w:val="28"/>
        </w:rPr>
        <w:t xml:space="preserve"> và</w:t>
      </w:r>
      <w:r w:rsidR="00DF4EFD" w:rsidRPr="0026352D">
        <w:rPr>
          <w:sz w:val="28"/>
          <w:szCs w:val="28"/>
        </w:rPr>
        <w:t xml:space="preserve"> khoản 4 Điều 7 Nghị định số 289/2025/NĐ-CP. </w:t>
      </w:r>
      <w:r w:rsidR="00DF4EFD" w:rsidRPr="0026352D">
        <w:rPr>
          <w:sz w:val="28"/>
          <w:szCs w:val="28"/>
          <w:highlight w:val="white"/>
        </w:rPr>
        <w:t xml:space="preserve">Trong đó, sản phẩm của từng nhiệm vụ, hoạt động xây dựng </w:t>
      </w:r>
      <w:r w:rsidR="002B2921">
        <w:rPr>
          <w:sz w:val="28"/>
          <w:szCs w:val="28"/>
          <w:highlight w:val="white"/>
        </w:rPr>
        <w:t>t</w:t>
      </w:r>
      <w:r w:rsidR="00DF4EFD" w:rsidRPr="0026352D">
        <w:rPr>
          <w:sz w:val="28"/>
          <w:szCs w:val="28"/>
          <w:highlight w:val="white"/>
        </w:rPr>
        <w:t xml:space="preserve">hông tư, </w:t>
      </w:r>
      <w:r w:rsidR="002B2921">
        <w:rPr>
          <w:sz w:val="28"/>
          <w:szCs w:val="28"/>
          <w:highlight w:val="white"/>
        </w:rPr>
        <w:t>t</w:t>
      </w:r>
      <w:r w:rsidR="00DF4EFD" w:rsidRPr="0026352D">
        <w:rPr>
          <w:sz w:val="28"/>
          <w:szCs w:val="28"/>
          <w:highlight w:val="white"/>
        </w:rPr>
        <w:t>hông tư liên tịch do Văn phòng Chính phủ chủ trì soạn thảo thực hiện theo quy định tại Phụ lục ban hành kèm theo Thông tư này</w:t>
      </w:r>
      <w:r w:rsidR="00DF4EFD" w:rsidRPr="0026352D">
        <w:rPr>
          <w:sz w:val="28"/>
          <w:szCs w:val="28"/>
        </w:rPr>
        <w:t xml:space="preserve">, </w:t>
      </w:r>
      <w:r w:rsidRPr="0026352D">
        <w:rPr>
          <w:sz w:val="28"/>
          <w:szCs w:val="28"/>
          <w:lang w:val="en-US"/>
        </w:rPr>
        <w:t>gửi Cục Quản trị - Tài vụ để thực hiện việc thanh, quyết toán.</w:t>
      </w:r>
    </w:p>
    <w:p w14:paraId="07FC6C88" w14:textId="2516AA0B" w:rsidR="00B10AA8" w:rsidRDefault="00B10AA8" w:rsidP="00F036AF">
      <w:pPr>
        <w:spacing w:before="120" w:line="320" w:lineRule="atLeast"/>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2. </w:t>
      </w:r>
      <w:r w:rsidR="00CD7864">
        <w:rPr>
          <w:rFonts w:ascii="Times New Roman" w:hAnsi="Times New Roman" w:cs="Times New Roman"/>
          <w:color w:val="auto"/>
          <w:sz w:val="28"/>
          <w:szCs w:val="28"/>
          <w:lang w:val="en-US"/>
        </w:rPr>
        <w:t>Các đơn vị dự toán của Văn phòng Chính phủ</w:t>
      </w:r>
      <w:r>
        <w:rPr>
          <w:rFonts w:ascii="Times New Roman" w:hAnsi="Times New Roman" w:cs="Times New Roman"/>
          <w:color w:val="auto"/>
          <w:sz w:val="28"/>
          <w:szCs w:val="28"/>
          <w:lang w:val="en-US"/>
        </w:rPr>
        <w:t xml:space="preserve"> có trách nhiệm: </w:t>
      </w:r>
    </w:p>
    <w:p w14:paraId="79DC58AC" w14:textId="0C1B2A74" w:rsidR="00B10AA8" w:rsidRDefault="00B10AA8" w:rsidP="00F036AF">
      <w:pPr>
        <w:spacing w:before="120" w:line="320" w:lineRule="atLeast"/>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a) Căn cứ nhiệm vụ đã được Bộ trưởng, Chủ nhiệm Văn phòng Chính phủ phân công chủ trì soạn thảo, xây dựng dự toán kinh phí, gửi Cục Quản trị - Tài vụ tổng hợp, báo cáo cấp có thẩm quyền phân bổ dự toán </w:t>
      </w:r>
      <w:r w:rsidR="00C6120A">
        <w:rPr>
          <w:rFonts w:ascii="Times New Roman" w:hAnsi="Times New Roman" w:cs="Times New Roman"/>
          <w:color w:val="auto"/>
          <w:sz w:val="28"/>
          <w:szCs w:val="28"/>
          <w:lang w:val="en-US"/>
        </w:rPr>
        <w:t>hằng</w:t>
      </w:r>
      <w:r>
        <w:rPr>
          <w:rFonts w:ascii="Times New Roman" w:hAnsi="Times New Roman" w:cs="Times New Roman"/>
          <w:color w:val="auto"/>
          <w:sz w:val="28"/>
          <w:szCs w:val="28"/>
          <w:lang w:val="en-US"/>
        </w:rPr>
        <w:t xml:space="preserve"> năm cho </w:t>
      </w:r>
      <w:r w:rsidR="00CD7864">
        <w:rPr>
          <w:rFonts w:ascii="Times New Roman" w:hAnsi="Times New Roman" w:cs="Times New Roman"/>
          <w:color w:val="auto"/>
          <w:sz w:val="28"/>
          <w:szCs w:val="28"/>
          <w:lang w:val="en-US"/>
        </w:rPr>
        <w:t>các đơn vị dự toán của Văn phòng Chính phủ</w:t>
      </w:r>
      <w:r>
        <w:rPr>
          <w:rFonts w:ascii="Times New Roman" w:hAnsi="Times New Roman" w:cs="Times New Roman"/>
          <w:color w:val="auto"/>
          <w:sz w:val="28"/>
          <w:szCs w:val="28"/>
          <w:lang w:val="en-US"/>
        </w:rPr>
        <w:t xml:space="preserve">; </w:t>
      </w:r>
    </w:p>
    <w:p w14:paraId="3E6E93E2" w14:textId="0F7B4D23" w:rsidR="00B10AA8" w:rsidRDefault="00B10AA8" w:rsidP="00F036AF">
      <w:pPr>
        <w:spacing w:before="120" w:line="320" w:lineRule="atLeast"/>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b) Thực hiện việc thanh, quyết toán theo quy định tại </w:t>
      </w:r>
      <w:r w:rsidRPr="00B10AA8">
        <w:rPr>
          <w:rFonts w:ascii="Times New Roman" w:hAnsi="Times New Roman" w:cs="Times New Roman"/>
          <w:color w:val="auto"/>
          <w:sz w:val="28"/>
          <w:szCs w:val="28"/>
          <w:lang w:val="en-US"/>
        </w:rPr>
        <w:t>khoản 3</w:t>
      </w:r>
      <w:r w:rsidR="00272472">
        <w:rPr>
          <w:rFonts w:ascii="Times New Roman" w:hAnsi="Times New Roman" w:cs="Times New Roman"/>
          <w:color w:val="auto"/>
          <w:sz w:val="28"/>
          <w:szCs w:val="28"/>
          <w:lang w:val="en-US"/>
        </w:rPr>
        <w:t xml:space="preserve"> và</w:t>
      </w:r>
      <w:r w:rsidRPr="00B10AA8">
        <w:rPr>
          <w:rFonts w:ascii="Times New Roman" w:hAnsi="Times New Roman" w:cs="Times New Roman"/>
          <w:color w:val="auto"/>
          <w:sz w:val="28"/>
          <w:szCs w:val="28"/>
          <w:lang w:val="en-US"/>
        </w:rPr>
        <w:t xml:space="preserve"> khoản 4 Điều 7 Nghị định số 289/2025/NĐ-CP.</w:t>
      </w:r>
    </w:p>
    <w:p w14:paraId="4FF402AF" w14:textId="0C734D71" w:rsidR="00805DF7" w:rsidRPr="0026352D" w:rsidRDefault="00B10AA8" w:rsidP="00F036AF">
      <w:pPr>
        <w:spacing w:before="120" w:line="320" w:lineRule="atLeast"/>
        <w:ind w:firstLine="567"/>
        <w:jc w:val="both"/>
        <w:rPr>
          <w:rFonts w:ascii="Times New Roman" w:hAnsi="Times New Roman" w:cs="Times New Roman"/>
          <w:spacing w:val="-2"/>
          <w:sz w:val="28"/>
          <w:szCs w:val="28"/>
          <w:lang w:val="en-US"/>
        </w:rPr>
      </w:pPr>
      <w:r>
        <w:rPr>
          <w:rFonts w:ascii="Times New Roman" w:hAnsi="Times New Roman" w:cs="Times New Roman"/>
          <w:color w:val="auto"/>
          <w:sz w:val="28"/>
          <w:szCs w:val="28"/>
          <w:lang w:val="en-US"/>
        </w:rPr>
        <w:t>3</w:t>
      </w:r>
      <w:r w:rsidR="00D95F03" w:rsidRPr="0026352D">
        <w:rPr>
          <w:rFonts w:ascii="Times New Roman" w:hAnsi="Times New Roman" w:cs="Times New Roman"/>
          <w:color w:val="auto"/>
          <w:sz w:val="28"/>
          <w:szCs w:val="28"/>
          <w:lang w:val="en-US"/>
        </w:rPr>
        <w:t xml:space="preserve">. </w:t>
      </w:r>
      <w:r w:rsidR="00805DF7" w:rsidRPr="0026352D">
        <w:rPr>
          <w:rFonts w:ascii="Times New Roman" w:hAnsi="Times New Roman" w:cs="Times New Roman"/>
          <w:spacing w:val="-2"/>
          <w:sz w:val="28"/>
          <w:szCs w:val="28"/>
          <w:lang w:val="en-US"/>
        </w:rPr>
        <w:t xml:space="preserve">Cục Quản trị - Tài vụ có trách nhiệm: </w:t>
      </w:r>
    </w:p>
    <w:p w14:paraId="59E8429E" w14:textId="0A32D424" w:rsidR="006A23B2" w:rsidRPr="0026352D" w:rsidRDefault="00805DF7"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spacing w:val="-2"/>
          <w:sz w:val="28"/>
          <w:szCs w:val="28"/>
          <w:lang w:val="en-US"/>
        </w:rPr>
        <w:t xml:space="preserve">a) Căn cứ đề xuất của các đơn vị quy định tại khoản </w:t>
      </w:r>
      <w:r w:rsidR="007A2F92">
        <w:rPr>
          <w:rFonts w:ascii="Times New Roman" w:hAnsi="Times New Roman" w:cs="Times New Roman"/>
          <w:spacing w:val="-2"/>
          <w:sz w:val="28"/>
          <w:szCs w:val="28"/>
          <w:lang w:val="en-US"/>
        </w:rPr>
        <w:t>1</w:t>
      </w:r>
      <w:r w:rsidR="00B10AA8">
        <w:rPr>
          <w:rFonts w:ascii="Times New Roman" w:hAnsi="Times New Roman" w:cs="Times New Roman"/>
          <w:spacing w:val="-2"/>
          <w:sz w:val="28"/>
          <w:szCs w:val="28"/>
          <w:lang w:val="en-US"/>
        </w:rPr>
        <w:t xml:space="preserve"> và khoản 2</w:t>
      </w:r>
      <w:r w:rsidRPr="0026352D">
        <w:rPr>
          <w:rFonts w:ascii="Times New Roman" w:hAnsi="Times New Roman" w:cs="Times New Roman"/>
          <w:spacing w:val="-2"/>
          <w:sz w:val="28"/>
          <w:szCs w:val="28"/>
          <w:lang w:val="en-US"/>
        </w:rPr>
        <w:t xml:space="preserve"> Điều này, </w:t>
      </w:r>
      <w:r w:rsidR="003955EC" w:rsidRPr="0026352D">
        <w:rPr>
          <w:rFonts w:ascii="Times New Roman" w:hAnsi="Times New Roman" w:cs="Times New Roman"/>
          <w:spacing w:val="-2"/>
          <w:sz w:val="28"/>
          <w:szCs w:val="28"/>
          <w:lang w:val="en-US"/>
        </w:rPr>
        <w:t xml:space="preserve">tổng hợp, </w:t>
      </w:r>
      <w:r w:rsidRPr="0026352D">
        <w:rPr>
          <w:rFonts w:ascii="Times New Roman" w:hAnsi="Times New Roman" w:cs="Times New Roman"/>
          <w:color w:val="auto"/>
          <w:sz w:val="28"/>
          <w:szCs w:val="28"/>
          <w:lang w:val="en-US"/>
        </w:rPr>
        <w:t>lập dự toán, báo cáo cấp có thẩm quyền theo quy định</w:t>
      </w:r>
      <w:r w:rsidR="003955EC" w:rsidRPr="0026352D">
        <w:rPr>
          <w:rFonts w:ascii="Times New Roman" w:hAnsi="Times New Roman" w:cs="Times New Roman"/>
          <w:color w:val="auto"/>
          <w:sz w:val="28"/>
          <w:szCs w:val="28"/>
          <w:lang w:val="en-US"/>
        </w:rPr>
        <w:t>; báo cáo cấp có thẩm quyền giao đầy đủ, kịp thời dự toán ngân sách nhà nước cho các đơn vị để thực hiện nhiệm vụ, hoạt động;</w:t>
      </w:r>
    </w:p>
    <w:p w14:paraId="1F84846D" w14:textId="431CC757" w:rsidR="00AB5BFB" w:rsidRPr="00AB66F5" w:rsidRDefault="00805DF7" w:rsidP="00F036AF">
      <w:pPr>
        <w:spacing w:before="120" w:line="320" w:lineRule="atLeast"/>
        <w:ind w:firstLine="567"/>
        <w:jc w:val="both"/>
        <w:rPr>
          <w:rFonts w:ascii="Times New Roman" w:hAnsi="Times New Roman" w:cs="Times New Roman"/>
          <w:color w:val="auto"/>
          <w:spacing w:val="-6"/>
          <w:sz w:val="28"/>
          <w:szCs w:val="28"/>
          <w:lang w:val="en-US"/>
        </w:rPr>
      </w:pPr>
      <w:r w:rsidRPr="00AB66F5">
        <w:rPr>
          <w:rFonts w:ascii="Times New Roman" w:hAnsi="Times New Roman" w:cs="Times New Roman"/>
          <w:color w:val="auto"/>
          <w:spacing w:val="-6"/>
          <w:sz w:val="28"/>
          <w:szCs w:val="28"/>
          <w:lang w:val="en-US"/>
        </w:rPr>
        <w:t xml:space="preserve">b) </w:t>
      </w:r>
      <w:r w:rsidR="00AB5BFB" w:rsidRPr="00AB66F5">
        <w:rPr>
          <w:rFonts w:ascii="Times New Roman" w:hAnsi="Times New Roman" w:cs="Times New Roman"/>
          <w:color w:val="auto"/>
          <w:spacing w:val="-6"/>
          <w:sz w:val="28"/>
          <w:szCs w:val="28"/>
          <w:lang w:val="en-US"/>
        </w:rPr>
        <w:t>Thanh toán kinh phí cho các đơn vị theo từng sản phẩm của nhiệm vụ, hoạt động và định mức quy định tại Thông tư này</w:t>
      </w:r>
      <w:r w:rsidR="00BC6C5D" w:rsidRPr="00AB66F5">
        <w:rPr>
          <w:rFonts w:ascii="Times New Roman" w:hAnsi="Times New Roman" w:cs="Times New Roman"/>
          <w:color w:val="auto"/>
          <w:spacing w:val="-6"/>
          <w:sz w:val="28"/>
          <w:szCs w:val="28"/>
          <w:lang w:val="en-US"/>
        </w:rPr>
        <w:t>;</w:t>
      </w:r>
    </w:p>
    <w:p w14:paraId="371F5B81" w14:textId="4218369D" w:rsidR="00270938" w:rsidRDefault="006A23B2"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c) </w:t>
      </w:r>
      <w:r w:rsidR="0087512D" w:rsidRPr="0026352D">
        <w:rPr>
          <w:rFonts w:ascii="Times New Roman" w:hAnsi="Times New Roman" w:cs="Times New Roman"/>
          <w:color w:val="auto"/>
          <w:sz w:val="28"/>
          <w:szCs w:val="28"/>
          <w:lang w:val="en-US"/>
        </w:rPr>
        <w:t>Chủ trì</w:t>
      </w:r>
      <w:r w:rsidR="00601622">
        <w:rPr>
          <w:rFonts w:ascii="Times New Roman" w:hAnsi="Times New Roman" w:cs="Times New Roman"/>
          <w:color w:val="auto"/>
          <w:sz w:val="28"/>
          <w:szCs w:val="28"/>
          <w:lang w:val="en-US"/>
        </w:rPr>
        <w:t>,</w:t>
      </w:r>
      <w:r w:rsidR="0087512D" w:rsidRPr="0026352D">
        <w:rPr>
          <w:rFonts w:ascii="Times New Roman" w:hAnsi="Times New Roman" w:cs="Times New Roman"/>
          <w:color w:val="auto"/>
          <w:sz w:val="28"/>
          <w:szCs w:val="28"/>
          <w:lang w:val="en-US"/>
        </w:rPr>
        <w:t xml:space="preserve"> phối hợp với các đơn vị xây dựng</w:t>
      </w:r>
      <w:r w:rsidR="00601622">
        <w:rPr>
          <w:rFonts w:ascii="Times New Roman" w:hAnsi="Times New Roman" w:cs="Times New Roman"/>
          <w:color w:val="auto"/>
          <w:sz w:val="28"/>
          <w:szCs w:val="28"/>
          <w:lang w:val="en-US"/>
        </w:rPr>
        <w:t>,</w:t>
      </w:r>
      <w:r w:rsidR="0087512D" w:rsidRPr="0026352D">
        <w:rPr>
          <w:rFonts w:ascii="Times New Roman" w:hAnsi="Times New Roman" w:cs="Times New Roman"/>
          <w:color w:val="auto"/>
          <w:sz w:val="28"/>
          <w:szCs w:val="28"/>
          <w:lang w:val="en-US"/>
        </w:rPr>
        <w:t xml:space="preserve"> trình Bộ trưởng, Chủ nhiệm Văn phòng Chính phủ </w:t>
      </w:r>
      <w:r w:rsidR="00687389">
        <w:rPr>
          <w:rFonts w:ascii="Times New Roman" w:hAnsi="Times New Roman" w:cs="Times New Roman"/>
          <w:color w:val="auto"/>
          <w:sz w:val="28"/>
          <w:szCs w:val="28"/>
          <w:lang w:val="en-US"/>
        </w:rPr>
        <w:t xml:space="preserve">ban hành văn bản </w:t>
      </w:r>
      <w:r w:rsidR="00C6111B">
        <w:rPr>
          <w:rFonts w:ascii="Times New Roman" w:hAnsi="Times New Roman" w:cs="Times New Roman"/>
          <w:color w:val="auto"/>
          <w:sz w:val="28"/>
          <w:szCs w:val="28"/>
          <w:lang w:val="en-US"/>
        </w:rPr>
        <w:t xml:space="preserve">hướng dẫn, triển khai thực hiện việc thanh, quyết toán các hoạt động, nhiệm vụ theo định mức </w:t>
      </w:r>
      <w:r w:rsidR="0087512D" w:rsidRPr="0026352D">
        <w:rPr>
          <w:rFonts w:ascii="Times New Roman" w:hAnsi="Times New Roman" w:cs="Times New Roman"/>
          <w:color w:val="auto"/>
          <w:sz w:val="28"/>
          <w:szCs w:val="28"/>
          <w:lang w:val="en-US"/>
        </w:rPr>
        <w:t>đã được quy định tại</w:t>
      </w:r>
      <w:r w:rsidR="00270938" w:rsidRPr="0026352D">
        <w:rPr>
          <w:rFonts w:ascii="Times New Roman" w:hAnsi="Times New Roman" w:cs="Times New Roman"/>
          <w:color w:val="auto"/>
          <w:sz w:val="28"/>
          <w:szCs w:val="28"/>
          <w:lang w:val="en-US"/>
        </w:rPr>
        <w:t xml:space="preserve"> Thông tư này</w:t>
      </w:r>
      <w:r w:rsidR="00C6111B">
        <w:rPr>
          <w:rFonts w:ascii="Times New Roman" w:hAnsi="Times New Roman" w:cs="Times New Roman"/>
          <w:color w:val="auto"/>
          <w:sz w:val="28"/>
          <w:szCs w:val="28"/>
          <w:lang w:val="en-US"/>
        </w:rPr>
        <w:t xml:space="preserve"> và các quy định pháp luật có liên quan</w:t>
      </w:r>
      <w:r w:rsidR="00270938" w:rsidRPr="0026352D">
        <w:rPr>
          <w:rFonts w:ascii="Times New Roman" w:hAnsi="Times New Roman" w:cs="Times New Roman"/>
          <w:color w:val="auto"/>
          <w:sz w:val="28"/>
          <w:szCs w:val="28"/>
          <w:lang w:val="en-US"/>
        </w:rPr>
        <w:t xml:space="preserve">. </w:t>
      </w:r>
    </w:p>
    <w:p w14:paraId="0AB4ACF8" w14:textId="79E10CB2" w:rsidR="00C52FDB" w:rsidRPr="0026352D" w:rsidRDefault="00C52FDB" w:rsidP="00F036AF">
      <w:pPr>
        <w:spacing w:before="120" w:line="320" w:lineRule="atLeast"/>
        <w:ind w:firstLine="567"/>
        <w:jc w:val="both"/>
        <w:rPr>
          <w:rFonts w:ascii="Times New Roman" w:hAnsi="Times New Roman" w:cs="Times New Roman"/>
          <w:bCs/>
          <w:iCs/>
          <w:color w:val="auto"/>
          <w:sz w:val="28"/>
          <w:szCs w:val="28"/>
          <w:lang w:val="en-US"/>
        </w:rPr>
      </w:pPr>
      <w:bookmarkStart w:id="16" w:name="dieu_3"/>
      <w:bookmarkEnd w:id="6"/>
      <w:r w:rsidRPr="0026352D">
        <w:rPr>
          <w:rFonts w:ascii="Times New Roman" w:hAnsi="Times New Roman" w:cs="Times New Roman"/>
          <w:b/>
          <w:bCs/>
          <w:iCs/>
          <w:color w:val="auto"/>
          <w:sz w:val="28"/>
          <w:szCs w:val="28"/>
          <w:lang w:val="en-US"/>
        </w:rPr>
        <w:t xml:space="preserve">Điều </w:t>
      </w:r>
      <w:r w:rsidR="002453F3" w:rsidRPr="0026352D">
        <w:rPr>
          <w:rFonts w:ascii="Times New Roman" w:hAnsi="Times New Roman" w:cs="Times New Roman"/>
          <w:b/>
          <w:bCs/>
          <w:iCs/>
          <w:color w:val="auto"/>
          <w:sz w:val="28"/>
          <w:szCs w:val="28"/>
          <w:lang w:val="en-US"/>
        </w:rPr>
        <w:t>6</w:t>
      </w:r>
      <w:r w:rsidRPr="0026352D">
        <w:rPr>
          <w:rFonts w:ascii="Times New Roman" w:hAnsi="Times New Roman" w:cs="Times New Roman"/>
          <w:b/>
          <w:bCs/>
          <w:iCs/>
          <w:color w:val="auto"/>
          <w:sz w:val="28"/>
          <w:szCs w:val="28"/>
          <w:lang w:val="en-US"/>
        </w:rPr>
        <w:t>.</w:t>
      </w:r>
      <w:r w:rsidRPr="0026352D">
        <w:rPr>
          <w:rFonts w:ascii="Times New Roman" w:hAnsi="Times New Roman" w:cs="Times New Roman"/>
          <w:bCs/>
          <w:iCs/>
          <w:color w:val="auto"/>
          <w:sz w:val="28"/>
          <w:szCs w:val="28"/>
          <w:lang w:val="en-US"/>
        </w:rPr>
        <w:t xml:space="preserve"> </w:t>
      </w:r>
      <w:bookmarkEnd w:id="16"/>
      <w:r w:rsidRPr="0026352D">
        <w:rPr>
          <w:rFonts w:ascii="Times New Roman" w:hAnsi="Times New Roman" w:cs="Times New Roman"/>
          <w:b/>
          <w:bCs/>
          <w:iCs/>
          <w:color w:val="auto"/>
          <w:sz w:val="28"/>
          <w:szCs w:val="28"/>
          <w:lang w:val="en-US"/>
        </w:rPr>
        <w:t>Hiệu lực thi hành</w:t>
      </w:r>
      <w:r w:rsidRPr="0026352D">
        <w:rPr>
          <w:rFonts w:ascii="Times New Roman" w:hAnsi="Times New Roman" w:cs="Times New Roman"/>
          <w:bCs/>
          <w:iCs/>
          <w:color w:val="auto"/>
          <w:sz w:val="28"/>
          <w:szCs w:val="28"/>
          <w:lang w:val="en-US"/>
        </w:rPr>
        <w:t xml:space="preserve"> </w:t>
      </w:r>
    </w:p>
    <w:p w14:paraId="505C50F4" w14:textId="45950A5D" w:rsidR="00C52FDB" w:rsidRPr="0026352D" w:rsidRDefault="00C52FDB"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bCs/>
          <w:iCs/>
          <w:color w:val="auto"/>
          <w:sz w:val="28"/>
          <w:szCs w:val="28"/>
          <w:lang w:val="en-US"/>
        </w:rPr>
        <w:t xml:space="preserve">1. </w:t>
      </w:r>
      <w:r w:rsidRPr="0026352D">
        <w:rPr>
          <w:rFonts w:ascii="Times New Roman" w:hAnsi="Times New Roman" w:cs="Times New Roman"/>
          <w:color w:val="auto"/>
          <w:sz w:val="28"/>
          <w:szCs w:val="28"/>
          <w:lang w:val="en-US"/>
        </w:rPr>
        <w:t xml:space="preserve">Thông tư này có hiệu lực </w:t>
      </w:r>
      <w:r w:rsidR="00A07754">
        <w:rPr>
          <w:rFonts w:ascii="Times New Roman" w:hAnsi="Times New Roman" w:cs="Times New Roman"/>
          <w:color w:val="auto"/>
          <w:sz w:val="28"/>
          <w:szCs w:val="28"/>
          <w:lang w:val="en-US"/>
        </w:rPr>
        <w:t>thi hành</w:t>
      </w:r>
      <w:r w:rsidRPr="0026352D">
        <w:rPr>
          <w:rFonts w:ascii="Times New Roman" w:hAnsi="Times New Roman" w:cs="Times New Roman"/>
          <w:color w:val="auto"/>
          <w:sz w:val="28"/>
          <w:szCs w:val="28"/>
          <w:lang w:val="en-US"/>
        </w:rPr>
        <w:t xml:space="preserve"> từ ngày</w:t>
      </w:r>
      <w:r w:rsidR="00852F69">
        <w:rPr>
          <w:rFonts w:ascii="Times New Roman" w:hAnsi="Times New Roman" w:cs="Times New Roman"/>
          <w:color w:val="auto"/>
          <w:sz w:val="28"/>
          <w:szCs w:val="28"/>
          <w:lang w:val="en-US"/>
        </w:rPr>
        <w:t xml:space="preserve"> </w:t>
      </w:r>
      <w:r w:rsidR="00800FC8">
        <w:rPr>
          <w:rFonts w:ascii="Times New Roman" w:hAnsi="Times New Roman" w:cs="Times New Roman"/>
          <w:color w:val="auto"/>
          <w:sz w:val="28"/>
          <w:szCs w:val="28"/>
          <w:lang w:val="en-US"/>
        </w:rPr>
        <w:t>30</w:t>
      </w:r>
      <w:r w:rsidR="00852F69">
        <w:rPr>
          <w:rFonts w:ascii="Times New Roman" w:hAnsi="Times New Roman" w:cs="Times New Roman"/>
          <w:color w:val="auto"/>
          <w:sz w:val="28"/>
          <w:szCs w:val="28"/>
          <w:lang w:val="en-US"/>
        </w:rPr>
        <w:t xml:space="preserve"> </w:t>
      </w:r>
      <w:r w:rsidRPr="0026352D">
        <w:rPr>
          <w:rFonts w:ascii="Times New Roman" w:hAnsi="Times New Roman" w:cs="Times New Roman"/>
          <w:color w:val="auto"/>
          <w:sz w:val="28"/>
          <w:szCs w:val="28"/>
          <w:lang w:val="en-US"/>
        </w:rPr>
        <w:t>tháng</w:t>
      </w:r>
      <w:r w:rsidR="00852F69">
        <w:rPr>
          <w:rFonts w:ascii="Times New Roman" w:hAnsi="Times New Roman" w:cs="Times New Roman"/>
          <w:color w:val="auto"/>
          <w:sz w:val="28"/>
          <w:szCs w:val="28"/>
          <w:lang w:val="en-US"/>
        </w:rPr>
        <w:t xml:space="preserve"> 3 </w:t>
      </w:r>
      <w:r w:rsidRPr="0026352D">
        <w:rPr>
          <w:rFonts w:ascii="Times New Roman" w:hAnsi="Times New Roman" w:cs="Times New Roman"/>
          <w:color w:val="auto"/>
          <w:sz w:val="28"/>
          <w:szCs w:val="28"/>
          <w:lang w:val="en-US"/>
        </w:rPr>
        <w:t>năm 202</w:t>
      </w:r>
      <w:r w:rsidR="000F2483">
        <w:rPr>
          <w:rFonts w:ascii="Times New Roman" w:hAnsi="Times New Roman" w:cs="Times New Roman"/>
          <w:color w:val="auto"/>
          <w:sz w:val="28"/>
          <w:szCs w:val="28"/>
          <w:lang w:val="en-US"/>
        </w:rPr>
        <w:t>6</w:t>
      </w:r>
      <w:r w:rsidRPr="0026352D">
        <w:rPr>
          <w:rFonts w:ascii="Times New Roman" w:hAnsi="Times New Roman" w:cs="Times New Roman"/>
          <w:color w:val="auto"/>
          <w:sz w:val="28"/>
          <w:szCs w:val="28"/>
          <w:lang w:val="en-US"/>
        </w:rPr>
        <w:t>.</w:t>
      </w:r>
    </w:p>
    <w:p w14:paraId="66372EDA" w14:textId="77777777" w:rsidR="008E17A3" w:rsidRPr="0026352D" w:rsidRDefault="00A457FC"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t xml:space="preserve">2. </w:t>
      </w:r>
      <w:r w:rsidR="003153D4" w:rsidRPr="0026352D">
        <w:rPr>
          <w:rFonts w:ascii="Times New Roman" w:hAnsi="Times New Roman" w:cs="Times New Roman"/>
          <w:color w:val="auto"/>
          <w:sz w:val="28"/>
          <w:szCs w:val="28"/>
          <w:lang w:val="en-US"/>
        </w:rPr>
        <w:t xml:space="preserve">Định mức khoán chi và việc bổ sung dự toán, chi trả thanh, quyết toán theo định mức khoán chi quy định tại Thông tư này được áp dụng đối với các trường hợp quy định tại Điều 30 </w:t>
      </w:r>
      <w:r w:rsidR="00CD3DE0" w:rsidRPr="0026352D">
        <w:rPr>
          <w:rFonts w:ascii="Times New Roman" w:hAnsi="Times New Roman" w:cs="Times New Roman"/>
          <w:color w:val="auto"/>
          <w:sz w:val="28"/>
          <w:szCs w:val="28"/>
          <w:lang w:val="en-US"/>
        </w:rPr>
        <w:t xml:space="preserve">của </w:t>
      </w:r>
      <w:r w:rsidR="003153D4" w:rsidRPr="0026352D">
        <w:rPr>
          <w:rFonts w:ascii="Times New Roman" w:hAnsi="Times New Roman" w:cs="Times New Roman"/>
          <w:color w:val="auto"/>
          <w:sz w:val="28"/>
          <w:szCs w:val="28"/>
          <w:lang w:val="en-US"/>
        </w:rPr>
        <w:t>Nghị định số 289/2025/NĐ-CP.</w:t>
      </w:r>
    </w:p>
    <w:p w14:paraId="2FDAD035" w14:textId="1337FED0" w:rsidR="008E17A3" w:rsidRPr="0026352D" w:rsidRDefault="00CD3DE0" w:rsidP="00F036AF">
      <w:pPr>
        <w:spacing w:before="120" w:line="320" w:lineRule="atLeast"/>
        <w:ind w:firstLine="567"/>
        <w:jc w:val="both"/>
        <w:rPr>
          <w:rFonts w:ascii="Times New Roman" w:hAnsi="Times New Roman" w:cs="Times New Roman"/>
          <w:color w:val="auto"/>
          <w:sz w:val="28"/>
          <w:szCs w:val="28"/>
          <w:lang w:val="en-US"/>
        </w:rPr>
      </w:pPr>
      <w:r w:rsidRPr="0026352D">
        <w:rPr>
          <w:rFonts w:ascii="Times New Roman" w:hAnsi="Times New Roman" w:cs="Times New Roman"/>
          <w:color w:val="auto"/>
          <w:sz w:val="28"/>
          <w:szCs w:val="28"/>
          <w:lang w:val="en-US"/>
        </w:rPr>
        <w:lastRenderedPageBreak/>
        <w:t>3</w:t>
      </w:r>
      <w:r w:rsidR="00C52FDB" w:rsidRPr="0026352D">
        <w:rPr>
          <w:rFonts w:ascii="Times New Roman" w:hAnsi="Times New Roman" w:cs="Times New Roman"/>
          <w:color w:val="auto"/>
          <w:sz w:val="28"/>
          <w:szCs w:val="28"/>
          <w:lang w:val="en-US"/>
        </w:rPr>
        <w:t>.</w:t>
      </w:r>
      <w:r w:rsidR="008E17A3" w:rsidRPr="0026352D">
        <w:rPr>
          <w:rFonts w:ascii="Times New Roman" w:hAnsi="Times New Roman" w:cs="Times New Roman"/>
          <w:color w:val="auto"/>
          <w:sz w:val="28"/>
          <w:szCs w:val="28"/>
          <w:lang w:val="en-US"/>
        </w:rPr>
        <w:t xml:space="preserve"> Trường hợp các văn bản quy phạm pháp luật nêu tại Thông tư này được sửa đổi, bổ sung hoặc thay thế thì thực hiện theo văn bản sửa đổi, bổ sung hoặc thay thế đó.</w:t>
      </w:r>
    </w:p>
    <w:p w14:paraId="009A7696" w14:textId="511CFC53" w:rsidR="00C52FDB" w:rsidRPr="0026352D" w:rsidRDefault="008E17A3" w:rsidP="00F036AF">
      <w:pPr>
        <w:spacing w:before="120" w:line="320" w:lineRule="atLeast"/>
        <w:ind w:firstLine="567"/>
        <w:jc w:val="both"/>
        <w:rPr>
          <w:rFonts w:ascii="Times New Roman" w:hAnsi="Times New Roman" w:cs="Times New Roman"/>
          <w:bCs/>
          <w:iCs/>
          <w:color w:val="auto"/>
          <w:sz w:val="28"/>
          <w:szCs w:val="28"/>
          <w:lang w:val="en-US"/>
        </w:rPr>
      </w:pPr>
      <w:r w:rsidRPr="0026352D">
        <w:rPr>
          <w:rFonts w:ascii="Times New Roman" w:hAnsi="Times New Roman" w:cs="Times New Roman"/>
          <w:bCs/>
          <w:iCs/>
          <w:color w:val="auto"/>
          <w:spacing w:val="-4"/>
          <w:sz w:val="28"/>
          <w:szCs w:val="28"/>
          <w:lang w:val="en-US"/>
        </w:rPr>
        <w:t xml:space="preserve">4. </w:t>
      </w:r>
      <w:r w:rsidR="00C52FDB" w:rsidRPr="0026352D">
        <w:rPr>
          <w:rFonts w:ascii="Times New Roman" w:hAnsi="Times New Roman" w:cs="Times New Roman"/>
          <w:bCs/>
          <w:iCs/>
          <w:color w:val="auto"/>
          <w:spacing w:val="-4"/>
          <w:sz w:val="28"/>
          <w:szCs w:val="28"/>
          <w:lang w:val="en-US"/>
        </w:rPr>
        <w:t>Các</w:t>
      </w:r>
      <w:r w:rsidR="007A7971" w:rsidRPr="0026352D">
        <w:rPr>
          <w:rFonts w:ascii="Times New Roman" w:hAnsi="Times New Roman" w:cs="Times New Roman"/>
          <w:bCs/>
          <w:iCs/>
          <w:color w:val="auto"/>
          <w:spacing w:val="-4"/>
          <w:sz w:val="28"/>
          <w:szCs w:val="28"/>
          <w:lang w:val="en-US"/>
        </w:rPr>
        <w:t xml:space="preserve"> cơ quan,</w:t>
      </w:r>
      <w:r w:rsidR="00C52FDB" w:rsidRPr="0026352D">
        <w:rPr>
          <w:rFonts w:ascii="Times New Roman" w:hAnsi="Times New Roman" w:cs="Times New Roman"/>
          <w:bCs/>
          <w:iCs/>
          <w:color w:val="auto"/>
          <w:spacing w:val="-4"/>
          <w:sz w:val="28"/>
          <w:szCs w:val="28"/>
          <w:lang w:val="en-US"/>
        </w:rPr>
        <w:t xml:space="preserve"> đơn vị, tổ chức, cá nhân</w:t>
      </w:r>
      <w:r w:rsidR="00634731" w:rsidRPr="0026352D">
        <w:rPr>
          <w:rFonts w:ascii="Times New Roman" w:hAnsi="Times New Roman" w:cs="Times New Roman"/>
          <w:bCs/>
          <w:iCs/>
          <w:color w:val="auto"/>
          <w:spacing w:val="-4"/>
          <w:sz w:val="28"/>
          <w:szCs w:val="28"/>
          <w:lang w:val="en-US"/>
        </w:rPr>
        <w:t xml:space="preserve"> </w:t>
      </w:r>
      <w:r w:rsidR="00C52FDB" w:rsidRPr="0026352D">
        <w:rPr>
          <w:rFonts w:ascii="Times New Roman" w:hAnsi="Times New Roman" w:cs="Times New Roman"/>
          <w:bCs/>
          <w:iCs/>
          <w:color w:val="auto"/>
          <w:spacing w:val="-4"/>
          <w:sz w:val="28"/>
          <w:szCs w:val="28"/>
          <w:lang w:val="en-US"/>
        </w:rPr>
        <w:t xml:space="preserve">có liên quan đến lập dự toán, quản lý, sử dụng, quyết toán kinh phí ngân sách nhà nước cho </w:t>
      </w:r>
      <w:r w:rsidR="00C52FDB" w:rsidRPr="0026352D">
        <w:rPr>
          <w:rFonts w:ascii="Times New Roman" w:hAnsi="Times New Roman" w:cs="Times New Roman"/>
          <w:color w:val="auto"/>
          <w:spacing w:val="-4"/>
          <w:sz w:val="28"/>
          <w:szCs w:val="28"/>
          <w:lang w:val="en-US"/>
        </w:rPr>
        <w:t xml:space="preserve">nhiệm vụ, hoạt động xây dựng </w:t>
      </w:r>
      <w:r w:rsidR="00542382">
        <w:rPr>
          <w:rFonts w:ascii="Times New Roman" w:hAnsi="Times New Roman" w:cs="Times New Roman"/>
          <w:color w:val="auto"/>
          <w:spacing w:val="-4"/>
          <w:sz w:val="28"/>
          <w:szCs w:val="28"/>
          <w:lang w:val="en-US"/>
        </w:rPr>
        <w:t xml:space="preserve">thông tư, thông tư liên tịch </w:t>
      </w:r>
      <w:r w:rsidR="00C52FDB" w:rsidRPr="0026352D">
        <w:rPr>
          <w:rFonts w:ascii="Times New Roman" w:hAnsi="Times New Roman" w:cs="Times New Roman"/>
          <w:color w:val="auto"/>
          <w:spacing w:val="-4"/>
          <w:sz w:val="28"/>
          <w:szCs w:val="28"/>
          <w:lang w:val="en-US"/>
        </w:rPr>
        <w:t xml:space="preserve">thuộc thẩm quyền của </w:t>
      </w:r>
      <w:r w:rsidR="002354C0" w:rsidRPr="0026352D">
        <w:rPr>
          <w:rFonts w:ascii="Times New Roman" w:hAnsi="Times New Roman" w:cs="Times New Roman"/>
          <w:color w:val="auto"/>
          <w:spacing w:val="-4"/>
          <w:sz w:val="28"/>
          <w:szCs w:val="28"/>
          <w:lang w:val="en-US"/>
        </w:rPr>
        <w:t>Văn phòng Chính phủ</w:t>
      </w:r>
      <w:r w:rsidR="00C52FDB" w:rsidRPr="0026352D">
        <w:rPr>
          <w:rFonts w:ascii="Times New Roman" w:hAnsi="Times New Roman" w:cs="Times New Roman"/>
          <w:color w:val="auto"/>
          <w:spacing w:val="-4"/>
          <w:sz w:val="28"/>
          <w:szCs w:val="28"/>
          <w:lang w:val="en-US"/>
        </w:rPr>
        <w:t xml:space="preserve"> </w:t>
      </w:r>
      <w:r w:rsidR="00C52FDB" w:rsidRPr="0026352D">
        <w:rPr>
          <w:rFonts w:ascii="Times New Roman" w:hAnsi="Times New Roman" w:cs="Times New Roman"/>
          <w:bCs/>
          <w:iCs/>
          <w:color w:val="auto"/>
          <w:spacing w:val="-4"/>
          <w:sz w:val="28"/>
          <w:szCs w:val="28"/>
          <w:lang w:val="en-US"/>
        </w:rPr>
        <w:t>có trách nhiệm thi hành Thông tư này</w:t>
      </w:r>
      <w:r w:rsidR="00C52FDB" w:rsidRPr="0026352D">
        <w:rPr>
          <w:rFonts w:ascii="Times New Roman" w:hAnsi="Times New Roman" w:cs="Times New Roman"/>
          <w:bCs/>
          <w:iCs/>
          <w:color w:val="auto"/>
          <w:sz w:val="28"/>
          <w:szCs w:val="28"/>
          <w:lang w:val="en-US"/>
        </w:rPr>
        <w:t>.</w:t>
      </w:r>
    </w:p>
    <w:p w14:paraId="40C41915" w14:textId="182EFB1A" w:rsidR="00C52FDB" w:rsidRDefault="008E17A3" w:rsidP="00F036AF">
      <w:pPr>
        <w:spacing w:before="120" w:line="320" w:lineRule="atLeast"/>
        <w:ind w:firstLine="567"/>
        <w:jc w:val="both"/>
        <w:rPr>
          <w:rFonts w:ascii="Times New Roman" w:hAnsi="Times New Roman" w:cs="Times New Roman"/>
          <w:bCs/>
          <w:iCs/>
          <w:color w:val="auto"/>
          <w:spacing w:val="-2"/>
          <w:sz w:val="28"/>
          <w:szCs w:val="28"/>
          <w:lang w:val="en-US"/>
        </w:rPr>
      </w:pPr>
      <w:r w:rsidRPr="0026352D">
        <w:rPr>
          <w:rFonts w:ascii="Times New Roman" w:hAnsi="Times New Roman" w:cs="Times New Roman"/>
          <w:bCs/>
          <w:iCs/>
          <w:color w:val="auto"/>
          <w:sz w:val="28"/>
          <w:szCs w:val="28"/>
          <w:lang w:val="en-US"/>
        </w:rPr>
        <w:t>5</w:t>
      </w:r>
      <w:r w:rsidR="00C52FDB" w:rsidRPr="0026352D">
        <w:rPr>
          <w:rFonts w:ascii="Times New Roman" w:hAnsi="Times New Roman" w:cs="Times New Roman"/>
          <w:bCs/>
          <w:iCs/>
          <w:color w:val="auto"/>
          <w:spacing w:val="-2"/>
          <w:sz w:val="28"/>
          <w:szCs w:val="28"/>
          <w:lang w:val="en-US"/>
        </w:rPr>
        <w:t xml:space="preserve">. </w:t>
      </w:r>
      <w:r w:rsidR="00C52FDB" w:rsidRPr="0026352D">
        <w:rPr>
          <w:rFonts w:ascii="Times New Roman" w:hAnsi="Times New Roman" w:cs="Times New Roman"/>
          <w:bCs/>
          <w:iCs/>
          <w:color w:val="auto"/>
          <w:spacing w:val="-2"/>
          <w:sz w:val="28"/>
          <w:szCs w:val="28"/>
        </w:rPr>
        <w:t>Trong quá trình thực hiện</w:t>
      </w:r>
      <w:r w:rsidR="00AB66F5">
        <w:rPr>
          <w:rFonts w:ascii="Times New Roman" w:hAnsi="Times New Roman" w:cs="Times New Roman"/>
          <w:bCs/>
          <w:iCs/>
          <w:color w:val="auto"/>
          <w:spacing w:val="-2"/>
          <w:sz w:val="28"/>
          <w:szCs w:val="28"/>
          <w:lang w:val="en-US"/>
        </w:rPr>
        <w:t>,</w:t>
      </w:r>
      <w:r w:rsidR="00C52FDB" w:rsidRPr="0026352D">
        <w:rPr>
          <w:rFonts w:ascii="Times New Roman" w:hAnsi="Times New Roman" w:cs="Times New Roman"/>
          <w:bCs/>
          <w:iCs/>
          <w:color w:val="auto"/>
          <w:spacing w:val="-2"/>
          <w:sz w:val="28"/>
          <w:szCs w:val="28"/>
        </w:rPr>
        <w:t xml:space="preserve"> nếu có vướng mắc, đề nghị các </w:t>
      </w:r>
      <w:r w:rsidR="00C52FDB" w:rsidRPr="0026352D">
        <w:rPr>
          <w:rFonts w:ascii="Times New Roman" w:hAnsi="Times New Roman" w:cs="Times New Roman"/>
          <w:bCs/>
          <w:iCs/>
          <w:color w:val="auto"/>
          <w:spacing w:val="-2"/>
          <w:sz w:val="28"/>
          <w:szCs w:val="28"/>
          <w:lang w:val="en-US"/>
        </w:rPr>
        <w:t xml:space="preserve">đơn vị, </w:t>
      </w:r>
      <w:r w:rsidR="00C52FDB" w:rsidRPr="0026352D">
        <w:rPr>
          <w:rFonts w:ascii="Times New Roman" w:hAnsi="Times New Roman" w:cs="Times New Roman"/>
          <w:bCs/>
          <w:iCs/>
          <w:color w:val="auto"/>
          <w:spacing w:val="-2"/>
          <w:sz w:val="28"/>
          <w:szCs w:val="28"/>
        </w:rPr>
        <w:t>tổ chức, cá nhân phản ánh kịp thời về</w:t>
      </w:r>
      <w:r w:rsidR="000F2483">
        <w:rPr>
          <w:rFonts w:ascii="Times New Roman" w:hAnsi="Times New Roman" w:cs="Times New Roman"/>
          <w:bCs/>
          <w:iCs/>
          <w:color w:val="auto"/>
          <w:spacing w:val="-2"/>
          <w:sz w:val="28"/>
          <w:szCs w:val="28"/>
          <w:lang w:val="en-US"/>
        </w:rPr>
        <w:t xml:space="preserve"> Vụ Pháp luật,</w:t>
      </w:r>
      <w:r w:rsidR="00C52FDB" w:rsidRPr="0026352D">
        <w:rPr>
          <w:rFonts w:ascii="Times New Roman" w:hAnsi="Times New Roman" w:cs="Times New Roman"/>
          <w:bCs/>
          <w:iCs/>
          <w:color w:val="auto"/>
          <w:spacing w:val="-2"/>
          <w:sz w:val="28"/>
          <w:szCs w:val="28"/>
        </w:rPr>
        <w:t xml:space="preserve"> </w:t>
      </w:r>
      <w:r w:rsidR="002354C0" w:rsidRPr="0026352D">
        <w:rPr>
          <w:rFonts w:ascii="Times New Roman" w:hAnsi="Times New Roman" w:cs="Times New Roman"/>
          <w:bCs/>
          <w:iCs/>
          <w:color w:val="auto"/>
          <w:spacing w:val="-2"/>
          <w:sz w:val="28"/>
          <w:szCs w:val="28"/>
          <w:lang w:val="en-US"/>
        </w:rPr>
        <w:t>Văn phòng Chính phủ</w:t>
      </w:r>
      <w:r w:rsidR="00C52FDB" w:rsidRPr="0026352D">
        <w:rPr>
          <w:rFonts w:ascii="Times New Roman" w:hAnsi="Times New Roman" w:cs="Times New Roman"/>
          <w:bCs/>
          <w:iCs/>
          <w:color w:val="auto"/>
          <w:spacing w:val="-2"/>
          <w:sz w:val="28"/>
          <w:szCs w:val="28"/>
        </w:rPr>
        <w:t xml:space="preserve"> để nghiên cứu giải quyết</w:t>
      </w:r>
      <w:r w:rsidR="00C52FDB" w:rsidRPr="0026352D">
        <w:rPr>
          <w:rFonts w:ascii="Times New Roman" w:hAnsi="Times New Roman" w:cs="Times New Roman"/>
          <w:bCs/>
          <w:iCs/>
          <w:color w:val="auto"/>
          <w:spacing w:val="-2"/>
          <w:sz w:val="28"/>
          <w:szCs w:val="28"/>
          <w:lang w:val="en-US"/>
        </w:rPr>
        <w:t>.</w:t>
      </w:r>
      <w:r w:rsidR="00852F69">
        <w:rPr>
          <w:rFonts w:ascii="Times New Roman" w:hAnsi="Times New Roman" w:cs="Times New Roman"/>
          <w:bCs/>
          <w:iCs/>
          <w:color w:val="auto"/>
          <w:spacing w:val="-2"/>
          <w:sz w:val="28"/>
          <w:szCs w:val="28"/>
          <w:lang w:val="en-US"/>
        </w:rPr>
        <w:t>/.</w:t>
      </w:r>
    </w:p>
    <w:p w14:paraId="1F7042D8" w14:textId="77777777" w:rsidR="00C923B5" w:rsidRDefault="00C923B5" w:rsidP="00C923B5">
      <w:pPr>
        <w:spacing w:before="120"/>
        <w:ind w:firstLine="567"/>
        <w:jc w:val="both"/>
        <w:rPr>
          <w:rFonts w:ascii="Times New Roman" w:hAnsi="Times New Roman" w:cs="Times New Roman"/>
          <w:bCs/>
          <w:iCs/>
          <w:color w:val="auto"/>
          <w:spacing w:val="-2"/>
          <w:sz w:val="28"/>
          <w:szCs w:val="28"/>
          <w:lang w:val="en-US"/>
        </w:rPr>
      </w:pPr>
    </w:p>
    <w:tbl>
      <w:tblPr>
        <w:tblW w:w="9153" w:type="dxa"/>
        <w:tblLayout w:type="fixed"/>
        <w:tblLook w:val="01E0" w:firstRow="1" w:lastRow="1" w:firstColumn="1" w:lastColumn="1" w:noHBand="0" w:noVBand="0"/>
      </w:tblPr>
      <w:tblGrid>
        <w:gridCol w:w="4678"/>
        <w:gridCol w:w="4475"/>
      </w:tblGrid>
      <w:tr w:rsidR="00C923B5" w:rsidRPr="00142A5E" w14:paraId="07345173" w14:textId="77777777" w:rsidTr="00386266">
        <w:trPr>
          <w:trHeight w:val="1723"/>
        </w:trPr>
        <w:tc>
          <w:tcPr>
            <w:tcW w:w="4678" w:type="dxa"/>
          </w:tcPr>
          <w:p w14:paraId="043749F1" w14:textId="5E31FB0B" w:rsidR="00F04DA0" w:rsidRPr="00F04DA0" w:rsidRDefault="00C923B5" w:rsidP="00C923B5">
            <w:pPr>
              <w:ind w:left="-108"/>
              <w:rPr>
                <w:rFonts w:ascii="Times New Roman" w:hAnsi="Times New Roman" w:cs="Times New Roman"/>
                <w:color w:val="auto"/>
                <w:sz w:val="22"/>
                <w:szCs w:val="22"/>
                <w:shd w:val="clear" w:color="auto" w:fill="FFFFFF"/>
                <w:lang w:val="en-US"/>
              </w:rPr>
            </w:pPr>
            <w:r w:rsidRPr="000F482A">
              <w:rPr>
                <w:rFonts w:ascii="Times New Roman" w:eastAsia="Times New Roman" w:hAnsi="Times New Roman" w:cs="Times New Roman"/>
                <w:b/>
                <w:i/>
                <w:color w:val="auto"/>
              </w:rPr>
              <w:t>Nơi nhận:</w:t>
            </w:r>
          </w:p>
          <w:p w14:paraId="48228C5E" w14:textId="5222DBF5" w:rsidR="00F04DA0" w:rsidRPr="00386266" w:rsidRDefault="00F04DA0" w:rsidP="00C923B5">
            <w:pPr>
              <w:ind w:left="-108"/>
              <w:rPr>
                <w:rFonts w:ascii="Times New Roman" w:hAnsi="Times New Roman" w:cs="Times New Roman"/>
                <w:color w:val="auto"/>
                <w:spacing w:val="-8"/>
                <w:sz w:val="22"/>
                <w:szCs w:val="22"/>
                <w:shd w:val="clear" w:color="auto" w:fill="FFFFFF"/>
              </w:rPr>
            </w:pPr>
            <w:r w:rsidRPr="00386266">
              <w:rPr>
                <w:rFonts w:ascii="Times New Roman" w:hAnsi="Times New Roman" w:cs="Times New Roman"/>
                <w:color w:val="auto"/>
                <w:spacing w:val="-8"/>
                <w:sz w:val="22"/>
                <w:szCs w:val="22"/>
                <w:shd w:val="clear" w:color="auto" w:fill="FFFFFF"/>
                <w:lang w:val="en-US"/>
              </w:rPr>
              <w:t xml:space="preserve">- </w:t>
            </w:r>
            <w:r w:rsidR="00C923B5" w:rsidRPr="00386266">
              <w:rPr>
                <w:rFonts w:ascii="Times New Roman" w:hAnsi="Times New Roman" w:cs="Times New Roman"/>
                <w:color w:val="auto"/>
                <w:spacing w:val="-6"/>
                <w:sz w:val="22"/>
                <w:szCs w:val="22"/>
                <w:shd w:val="clear" w:color="auto" w:fill="FFFFFF"/>
              </w:rPr>
              <w:t xml:space="preserve">Các </w:t>
            </w:r>
            <w:r w:rsidR="00A07754" w:rsidRPr="00386266">
              <w:rPr>
                <w:rFonts w:ascii="Times New Roman" w:hAnsi="Times New Roman" w:cs="Times New Roman"/>
                <w:color w:val="auto"/>
                <w:spacing w:val="-6"/>
                <w:sz w:val="22"/>
                <w:szCs w:val="22"/>
                <w:shd w:val="clear" w:color="auto" w:fill="FFFFFF"/>
                <w:lang w:val="en-US"/>
              </w:rPr>
              <w:t>b</w:t>
            </w:r>
            <w:r w:rsidR="00C923B5" w:rsidRPr="00386266">
              <w:rPr>
                <w:rFonts w:ascii="Times New Roman" w:hAnsi="Times New Roman" w:cs="Times New Roman"/>
                <w:color w:val="auto"/>
                <w:spacing w:val="-6"/>
                <w:sz w:val="22"/>
                <w:szCs w:val="22"/>
                <w:shd w:val="clear" w:color="auto" w:fill="FFFFFF"/>
              </w:rPr>
              <w:t>ộ, cơ quan ngang bộ, cơ quan thuộc Chính phủ;</w:t>
            </w:r>
          </w:p>
          <w:p w14:paraId="26FDE8D2" w14:textId="706FC9F6" w:rsidR="00C923B5" w:rsidRPr="00386266" w:rsidRDefault="00F04DA0" w:rsidP="00C923B5">
            <w:pPr>
              <w:ind w:left="-108"/>
              <w:rPr>
                <w:rFonts w:ascii="Times New Roman" w:hAnsi="Times New Roman" w:cs="Times New Roman"/>
                <w:color w:val="auto"/>
                <w:spacing w:val="-4"/>
                <w:sz w:val="22"/>
                <w:szCs w:val="22"/>
                <w:shd w:val="clear" w:color="auto" w:fill="FFFFFF"/>
              </w:rPr>
            </w:pPr>
            <w:r w:rsidRPr="00386266">
              <w:rPr>
                <w:rFonts w:ascii="Times New Roman" w:hAnsi="Times New Roman" w:cs="Times New Roman"/>
                <w:color w:val="auto"/>
                <w:spacing w:val="-4"/>
                <w:sz w:val="22"/>
                <w:szCs w:val="22"/>
                <w:lang w:val="en-US"/>
              </w:rPr>
              <w:t>- Cục Kiểm tra văn bản và TCTHPL (Bộ Tư pháp);</w:t>
            </w:r>
            <w:r w:rsidR="00C923B5" w:rsidRPr="00386266">
              <w:rPr>
                <w:rFonts w:ascii="Times New Roman" w:hAnsi="Times New Roman" w:cs="Times New Roman"/>
                <w:color w:val="auto"/>
                <w:spacing w:val="-4"/>
                <w:sz w:val="22"/>
                <w:szCs w:val="22"/>
              </w:rPr>
              <w:br/>
            </w:r>
            <w:r w:rsidR="00C923B5" w:rsidRPr="00386266">
              <w:rPr>
                <w:rFonts w:ascii="Times New Roman" w:hAnsi="Times New Roman" w:cs="Times New Roman"/>
                <w:color w:val="auto"/>
                <w:spacing w:val="-4"/>
                <w:sz w:val="22"/>
                <w:szCs w:val="22"/>
                <w:shd w:val="clear" w:color="auto" w:fill="FFFFFF"/>
              </w:rPr>
              <w:t xml:space="preserve">- VPCP: BTCN, các PCN, Trợ lý, Thư ký TTg, </w:t>
            </w:r>
          </w:p>
          <w:p w14:paraId="28709C6D" w14:textId="77777777" w:rsidR="00A07754" w:rsidRPr="00386266" w:rsidRDefault="00C923B5" w:rsidP="00C923B5">
            <w:pPr>
              <w:ind w:left="-108"/>
              <w:rPr>
                <w:rFonts w:ascii="Times New Roman" w:hAnsi="Times New Roman" w:cs="Times New Roman"/>
                <w:color w:val="auto"/>
                <w:spacing w:val="-4"/>
                <w:sz w:val="22"/>
                <w:szCs w:val="22"/>
                <w:shd w:val="clear" w:color="auto" w:fill="FFFFFF"/>
              </w:rPr>
            </w:pPr>
            <w:r w:rsidRPr="00386266">
              <w:rPr>
                <w:rFonts w:ascii="Times New Roman" w:eastAsia="Times New Roman" w:hAnsi="Times New Roman" w:cs="Times New Roman"/>
                <w:b/>
                <w:i/>
                <w:color w:val="auto"/>
                <w:spacing w:val="-4"/>
                <w:sz w:val="22"/>
                <w:szCs w:val="22"/>
                <w:lang w:val="en-US"/>
              </w:rPr>
              <w:t xml:space="preserve">  </w:t>
            </w:r>
            <w:r w:rsidRPr="00386266">
              <w:rPr>
                <w:rFonts w:ascii="Times New Roman" w:hAnsi="Times New Roman" w:cs="Times New Roman"/>
                <w:color w:val="auto"/>
                <w:spacing w:val="-4"/>
                <w:sz w:val="22"/>
                <w:szCs w:val="22"/>
                <w:shd w:val="clear" w:color="auto" w:fill="FFFFFF"/>
              </w:rPr>
              <w:t xml:space="preserve">các PTTg, </w:t>
            </w:r>
            <w:r w:rsidR="00A07754" w:rsidRPr="00386266">
              <w:rPr>
                <w:rFonts w:ascii="Times New Roman" w:hAnsi="Times New Roman" w:cs="Times New Roman"/>
                <w:color w:val="auto"/>
                <w:spacing w:val="-4"/>
                <w:sz w:val="22"/>
                <w:szCs w:val="22"/>
                <w:shd w:val="clear" w:color="auto" w:fill="FFFFFF"/>
                <w:lang w:val="en-US"/>
              </w:rPr>
              <w:t xml:space="preserve">TGĐ Cổng TTĐT, </w:t>
            </w:r>
            <w:r w:rsidRPr="00386266">
              <w:rPr>
                <w:rFonts w:ascii="Times New Roman" w:hAnsi="Times New Roman" w:cs="Times New Roman"/>
                <w:color w:val="auto"/>
                <w:spacing w:val="-4"/>
                <w:sz w:val="22"/>
                <w:szCs w:val="22"/>
                <w:shd w:val="clear" w:color="auto" w:fill="FFFFFF"/>
              </w:rPr>
              <w:t xml:space="preserve">các Vụ, Cục, </w:t>
            </w:r>
          </w:p>
          <w:p w14:paraId="5C71EBFF" w14:textId="77777777" w:rsidR="00F04DA0" w:rsidRPr="00386266" w:rsidRDefault="00A07754" w:rsidP="00F04DA0">
            <w:pPr>
              <w:ind w:left="-108"/>
              <w:rPr>
                <w:rFonts w:ascii="Times New Roman" w:hAnsi="Times New Roman" w:cs="Times New Roman"/>
                <w:color w:val="auto"/>
                <w:spacing w:val="-4"/>
                <w:sz w:val="22"/>
                <w:szCs w:val="22"/>
                <w:shd w:val="clear" w:color="auto" w:fill="FFFFFF"/>
              </w:rPr>
            </w:pPr>
            <w:r w:rsidRPr="00386266">
              <w:rPr>
                <w:rFonts w:ascii="Times New Roman" w:hAnsi="Times New Roman" w:cs="Times New Roman"/>
                <w:color w:val="auto"/>
                <w:spacing w:val="-4"/>
                <w:sz w:val="22"/>
                <w:szCs w:val="22"/>
                <w:shd w:val="clear" w:color="auto" w:fill="FFFFFF"/>
                <w:lang w:val="en-US"/>
              </w:rPr>
              <w:t xml:space="preserve">  </w:t>
            </w:r>
            <w:r w:rsidR="00C923B5" w:rsidRPr="00386266">
              <w:rPr>
                <w:rFonts w:ascii="Times New Roman" w:hAnsi="Times New Roman" w:cs="Times New Roman"/>
                <w:color w:val="auto"/>
                <w:spacing w:val="-4"/>
                <w:sz w:val="22"/>
                <w:szCs w:val="22"/>
                <w:shd w:val="clear" w:color="auto" w:fill="FFFFFF"/>
              </w:rPr>
              <w:t>đơn vị trực thuộc</w:t>
            </w:r>
            <w:r w:rsidRPr="00386266">
              <w:rPr>
                <w:rFonts w:ascii="Times New Roman" w:hAnsi="Times New Roman" w:cs="Times New Roman"/>
                <w:color w:val="auto"/>
                <w:spacing w:val="-4"/>
                <w:sz w:val="22"/>
                <w:szCs w:val="22"/>
                <w:shd w:val="clear" w:color="auto" w:fill="FFFFFF"/>
                <w:lang w:val="en-US"/>
              </w:rPr>
              <w:t>, Công báo</w:t>
            </w:r>
            <w:r w:rsidR="00C923B5" w:rsidRPr="00386266">
              <w:rPr>
                <w:rFonts w:ascii="Times New Roman" w:hAnsi="Times New Roman" w:cs="Times New Roman"/>
                <w:color w:val="auto"/>
                <w:spacing w:val="-4"/>
                <w:sz w:val="22"/>
                <w:szCs w:val="22"/>
                <w:shd w:val="clear" w:color="auto" w:fill="FFFFFF"/>
              </w:rPr>
              <w:t>;</w:t>
            </w:r>
          </w:p>
          <w:p w14:paraId="11C2FAE3" w14:textId="20A533D6" w:rsidR="00C923B5" w:rsidRPr="00386266" w:rsidRDefault="00C923B5" w:rsidP="00F04DA0">
            <w:pPr>
              <w:ind w:left="-108"/>
              <w:rPr>
                <w:rFonts w:ascii="Times New Roman" w:hAnsi="Times New Roman" w:cs="Times New Roman"/>
                <w:color w:val="auto"/>
                <w:spacing w:val="-4"/>
                <w:sz w:val="22"/>
                <w:szCs w:val="22"/>
                <w:shd w:val="clear" w:color="auto" w:fill="FFFFFF"/>
                <w:lang w:val="en-US"/>
              </w:rPr>
            </w:pPr>
            <w:r w:rsidRPr="00386266">
              <w:rPr>
                <w:rFonts w:ascii="Times New Roman" w:hAnsi="Times New Roman" w:cs="Times New Roman"/>
                <w:color w:val="auto"/>
                <w:spacing w:val="-4"/>
                <w:sz w:val="22"/>
                <w:szCs w:val="22"/>
                <w:shd w:val="clear" w:color="auto" w:fill="FFFFFF"/>
              </w:rPr>
              <w:t xml:space="preserve">- Lưu: VT, </w:t>
            </w:r>
            <w:r w:rsidRPr="00386266">
              <w:rPr>
                <w:rFonts w:ascii="Times New Roman" w:hAnsi="Times New Roman" w:cs="Times New Roman"/>
                <w:color w:val="auto"/>
                <w:spacing w:val="-4"/>
                <w:sz w:val="22"/>
                <w:szCs w:val="22"/>
                <w:shd w:val="clear" w:color="auto" w:fill="FFFFFF"/>
                <w:lang w:val="en-US"/>
              </w:rPr>
              <w:t>PL</w:t>
            </w:r>
            <w:r w:rsidRPr="00386266">
              <w:rPr>
                <w:rFonts w:ascii="Times New Roman" w:hAnsi="Times New Roman" w:cs="Times New Roman"/>
                <w:color w:val="auto"/>
                <w:spacing w:val="-4"/>
                <w:sz w:val="22"/>
                <w:szCs w:val="22"/>
                <w:shd w:val="clear" w:color="auto" w:fill="FFFFFF"/>
              </w:rPr>
              <w:t xml:space="preserve"> (</w:t>
            </w:r>
            <w:r w:rsidRPr="00386266">
              <w:rPr>
                <w:rFonts w:ascii="Times New Roman" w:hAnsi="Times New Roman" w:cs="Times New Roman"/>
                <w:color w:val="auto"/>
                <w:spacing w:val="-4"/>
                <w:sz w:val="22"/>
                <w:szCs w:val="22"/>
                <w:shd w:val="clear" w:color="auto" w:fill="FFFFFF"/>
                <w:lang w:val="en-US"/>
              </w:rPr>
              <w:t>2</w:t>
            </w:r>
            <w:r w:rsidRPr="00386266">
              <w:rPr>
                <w:rFonts w:ascii="Times New Roman" w:hAnsi="Times New Roman" w:cs="Times New Roman"/>
                <w:color w:val="auto"/>
                <w:spacing w:val="-4"/>
                <w:sz w:val="22"/>
                <w:szCs w:val="22"/>
                <w:shd w:val="clear" w:color="auto" w:fill="FFFFFF"/>
              </w:rPr>
              <w:t>).</w:t>
            </w:r>
            <w:proofErr w:type="spellStart"/>
            <w:r w:rsidR="00AC45D9" w:rsidRPr="00386266">
              <w:rPr>
                <w:rFonts w:ascii="Times New Roman" w:hAnsi="Times New Roman" w:cs="Times New Roman"/>
                <w:color w:val="auto"/>
                <w:spacing w:val="-4"/>
                <w:sz w:val="22"/>
                <w:szCs w:val="22"/>
                <w:shd w:val="clear" w:color="auto" w:fill="FFFFFF"/>
                <w:lang w:val="en-US"/>
              </w:rPr>
              <w:t>pvc</w:t>
            </w:r>
            <w:proofErr w:type="spellEnd"/>
          </w:p>
          <w:p w14:paraId="12F9AC58" w14:textId="4B5EABB5" w:rsidR="00C923B5" w:rsidRPr="00142A5E" w:rsidRDefault="00C923B5" w:rsidP="007350B2">
            <w:pPr>
              <w:rPr>
                <w:rFonts w:ascii="Times New Roman" w:hAnsi="Times New Roman" w:cs="Times New Roman"/>
              </w:rPr>
            </w:pPr>
          </w:p>
        </w:tc>
        <w:tc>
          <w:tcPr>
            <w:tcW w:w="4475" w:type="dxa"/>
          </w:tcPr>
          <w:p w14:paraId="26F26E92" w14:textId="77777777" w:rsidR="00044FA7" w:rsidRPr="00386266" w:rsidRDefault="00044FA7" w:rsidP="00044FA7">
            <w:pPr>
              <w:jc w:val="center"/>
              <w:rPr>
                <w:rFonts w:ascii="Times New Roman Bold" w:eastAsia="Times New Roman" w:hAnsi="Times New Roman Bold" w:cs="Times New Roman"/>
                <w:b/>
                <w:color w:val="auto"/>
                <w:spacing w:val="-8"/>
                <w:sz w:val="26"/>
                <w:szCs w:val="26"/>
                <w:lang w:val="en-US" w:eastAsia="en-US"/>
              </w:rPr>
            </w:pPr>
            <w:r w:rsidRPr="00386266">
              <w:rPr>
                <w:rFonts w:ascii="Times New Roman Bold" w:hAnsi="Times New Roman Bold"/>
                <w:b/>
                <w:bCs/>
                <w:spacing w:val="-8"/>
                <w:sz w:val="26"/>
                <w:szCs w:val="26"/>
              </w:rPr>
              <w:t>KT. BỘ TRƯỞNG, CHỦ NHIỆM</w:t>
            </w:r>
          </w:p>
          <w:p w14:paraId="3D88A364" w14:textId="77777777" w:rsidR="00044FA7" w:rsidRPr="00386266" w:rsidRDefault="00044FA7" w:rsidP="00044FA7">
            <w:pPr>
              <w:jc w:val="center"/>
              <w:rPr>
                <w:rFonts w:ascii="Times New Roman Bold" w:hAnsi="Times New Roman Bold"/>
                <w:b/>
                <w:spacing w:val="-8"/>
                <w:sz w:val="26"/>
                <w:szCs w:val="26"/>
              </w:rPr>
            </w:pPr>
            <w:r w:rsidRPr="00386266">
              <w:rPr>
                <w:rFonts w:ascii="Times New Roman Bold" w:hAnsi="Times New Roman Bold"/>
                <w:b/>
                <w:bCs/>
                <w:spacing w:val="-8"/>
                <w:sz w:val="26"/>
                <w:szCs w:val="26"/>
              </w:rPr>
              <w:t>PHÓ CHỦ NHIỆM</w:t>
            </w:r>
          </w:p>
          <w:p w14:paraId="5CB961DD" w14:textId="77777777" w:rsidR="00C923B5" w:rsidRPr="000F482A" w:rsidRDefault="00C923B5" w:rsidP="007350B2">
            <w:pPr>
              <w:autoSpaceDE w:val="0"/>
              <w:autoSpaceDN w:val="0"/>
              <w:adjustRightInd w:val="0"/>
              <w:jc w:val="center"/>
              <w:textAlignment w:val="center"/>
              <w:rPr>
                <w:rFonts w:ascii="Times New Roman" w:hAnsi="Times New Roman" w:cs="Times New Roman"/>
                <w:b/>
                <w:sz w:val="18"/>
                <w:szCs w:val="26"/>
              </w:rPr>
            </w:pPr>
          </w:p>
          <w:p w14:paraId="4EEC4B61" w14:textId="77777777" w:rsidR="00C923B5" w:rsidRPr="000F482A" w:rsidRDefault="00C923B5" w:rsidP="007350B2">
            <w:pPr>
              <w:autoSpaceDE w:val="0"/>
              <w:autoSpaceDN w:val="0"/>
              <w:adjustRightInd w:val="0"/>
              <w:jc w:val="center"/>
              <w:textAlignment w:val="center"/>
              <w:rPr>
                <w:rFonts w:ascii="Times New Roman" w:hAnsi="Times New Roman" w:cs="Times New Roman"/>
                <w:b/>
                <w:color w:val="FFFFFF" w:themeColor="background1"/>
                <w:szCs w:val="26"/>
              </w:rPr>
            </w:pPr>
            <w:r w:rsidRPr="000F482A">
              <w:rPr>
                <w:rFonts w:ascii="Times New Roman" w:hAnsi="Times New Roman" w:cs="Times New Roman"/>
                <w:b/>
                <w:szCs w:val="26"/>
              </w:rPr>
              <w:t xml:space="preserve"> </w:t>
            </w:r>
            <w:r w:rsidRPr="000F482A">
              <w:rPr>
                <w:rFonts w:ascii="Times New Roman" w:hAnsi="Times New Roman" w:cs="Times New Roman"/>
                <w:b/>
                <w:color w:val="FFFFFF" w:themeColor="background1"/>
                <w:sz w:val="96"/>
                <w:szCs w:val="26"/>
              </w:rPr>
              <w:t>[daky]</w:t>
            </w:r>
          </w:p>
          <w:p w14:paraId="5A1497E3" w14:textId="77777777" w:rsidR="00C923B5" w:rsidRPr="000F482A" w:rsidRDefault="00C923B5" w:rsidP="007350B2">
            <w:pPr>
              <w:autoSpaceDE w:val="0"/>
              <w:autoSpaceDN w:val="0"/>
              <w:adjustRightInd w:val="0"/>
              <w:jc w:val="center"/>
              <w:textAlignment w:val="center"/>
              <w:rPr>
                <w:rFonts w:ascii="Times New Roman" w:hAnsi="Times New Roman" w:cs="Times New Roman"/>
                <w:b/>
                <w:bCs/>
                <w:sz w:val="18"/>
                <w:szCs w:val="26"/>
              </w:rPr>
            </w:pPr>
          </w:p>
          <w:p w14:paraId="6313BC86" w14:textId="69BA68A8" w:rsidR="00C923B5" w:rsidRPr="00C923B5" w:rsidRDefault="00044FA7" w:rsidP="007350B2">
            <w:pPr>
              <w:jc w:val="center"/>
              <w:rPr>
                <w:rFonts w:ascii="Times New Roman" w:hAnsi="Times New Roman" w:cs="Times New Roman"/>
                <w:b/>
                <w:sz w:val="28"/>
                <w:szCs w:val="28"/>
                <w:lang w:val="en-US"/>
              </w:rPr>
            </w:pPr>
            <w:r>
              <w:rPr>
                <w:rFonts w:ascii="Times New Roman" w:hAnsi="Times New Roman" w:cs="Times New Roman"/>
                <w:b/>
                <w:sz w:val="28"/>
                <w:szCs w:val="28"/>
                <w:lang w:val="en-US"/>
              </w:rPr>
              <w:t>Đỗ Ngọc Huỳnh</w:t>
            </w:r>
          </w:p>
        </w:tc>
      </w:tr>
    </w:tbl>
    <w:p w14:paraId="618CDF4B" w14:textId="5ED949F7" w:rsidR="00C923B5" w:rsidRDefault="00C923B5" w:rsidP="000F482A">
      <w:pPr>
        <w:spacing w:before="120"/>
        <w:ind w:firstLine="567"/>
        <w:jc w:val="both"/>
        <w:rPr>
          <w:rFonts w:ascii="Times New Roman" w:hAnsi="Times New Roman" w:cs="Times New Roman"/>
          <w:bCs/>
          <w:iCs/>
          <w:color w:val="auto"/>
          <w:sz w:val="28"/>
          <w:szCs w:val="28"/>
          <w:lang w:val="en-US"/>
        </w:rPr>
      </w:pPr>
    </w:p>
    <w:sectPr w:rsidR="00C923B5" w:rsidSect="000F482A">
      <w:headerReference w:type="default" r:id="rId8"/>
      <w:pgSz w:w="11907" w:h="16840" w:code="9"/>
      <w:pgMar w:top="1418" w:right="1134" w:bottom="1134" w:left="1985"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DA14A" w14:textId="77777777" w:rsidR="00CC22D0" w:rsidRDefault="00CC22D0" w:rsidP="00C52FDB">
      <w:r>
        <w:separator/>
      </w:r>
    </w:p>
  </w:endnote>
  <w:endnote w:type="continuationSeparator" w:id="0">
    <w:p w14:paraId="111E5685" w14:textId="77777777" w:rsidR="00CC22D0" w:rsidRDefault="00CC22D0" w:rsidP="00C52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9A4E9" w14:textId="77777777" w:rsidR="00CC22D0" w:rsidRDefault="00CC22D0" w:rsidP="00C52FDB">
      <w:r>
        <w:separator/>
      </w:r>
    </w:p>
  </w:footnote>
  <w:footnote w:type="continuationSeparator" w:id="0">
    <w:p w14:paraId="3A98EA90" w14:textId="77777777" w:rsidR="00CC22D0" w:rsidRDefault="00CC22D0" w:rsidP="00C52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817460"/>
      <w:docPartObj>
        <w:docPartGallery w:val="Page Numbers (Top of Page)"/>
        <w:docPartUnique/>
      </w:docPartObj>
    </w:sdtPr>
    <w:sdtEndPr>
      <w:rPr>
        <w:rFonts w:ascii="Times New Roman" w:hAnsi="Times New Roman" w:cs="Times New Roman"/>
        <w:noProof/>
        <w:sz w:val="28"/>
        <w:szCs w:val="28"/>
      </w:rPr>
    </w:sdtEndPr>
    <w:sdtContent>
      <w:p w14:paraId="366CC5B3" w14:textId="5CCCA3CA" w:rsidR="000F482A" w:rsidRPr="000F482A" w:rsidRDefault="000F482A">
        <w:pPr>
          <w:pStyle w:val="Header"/>
          <w:jc w:val="center"/>
          <w:rPr>
            <w:rFonts w:ascii="Times New Roman" w:hAnsi="Times New Roman" w:cs="Times New Roman"/>
            <w:sz w:val="28"/>
            <w:szCs w:val="28"/>
          </w:rPr>
        </w:pPr>
        <w:r w:rsidRPr="000F482A">
          <w:rPr>
            <w:rFonts w:ascii="Times New Roman" w:hAnsi="Times New Roman" w:cs="Times New Roman"/>
            <w:sz w:val="28"/>
            <w:szCs w:val="28"/>
          </w:rPr>
          <w:fldChar w:fldCharType="begin"/>
        </w:r>
        <w:r w:rsidRPr="000F482A">
          <w:rPr>
            <w:rFonts w:ascii="Times New Roman" w:hAnsi="Times New Roman" w:cs="Times New Roman"/>
            <w:sz w:val="28"/>
            <w:szCs w:val="28"/>
          </w:rPr>
          <w:instrText xml:space="preserve"> PAGE   \* MERGEFORMAT </w:instrText>
        </w:r>
        <w:r w:rsidRPr="000F482A">
          <w:rPr>
            <w:rFonts w:ascii="Times New Roman" w:hAnsi="Times New Roman" w:cs="Times New Roman"/>
            <w:sz w:val="28"/>
            <w:szCs w:val="28"/>
          </w:rPr>
          <w:fldChar w:fldCharType="separate"/>
        </w:r>
        <w:r w:rsidRPr="000F482A">
          <w:rPr>
            <w:rFonts w:ascii="Times New Roman" w:hAnsi="Times New Roman" w:cs="Times New Roman"/>
            <w:noProof/>
            <w:sz w:val="28"/>
            <w:szCs w:val="28"/>
          </w:rPr>
          <w:t>2</w:t>
        </w:r>
        <w:r w:rsidRPr="000F482A">
          <w:rPr>
            <w:rFonts w:ascii="Times New Roman" w:hAnsi="Times New Roman" w:cs="Times New Roman"/>
            <w:noProof/>
            <w:sz w:val="28"/>
            <w:szCs w:val="28"/>
          </w:rPr>
          <w:fldChar w:fldCharType="end"/>
        </w:r>
      </w:p>
    </w:sdtContent>
  </w:sdt>
  <w:p w14:paraId="7E43D2CC" w14:textId="77777777" w:rsidR="000F482A" w:rsidRDefault="000F4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15:restartNumberingAfterBreak="0">
    <w:nsid w:val="10CB763B"/>
    <w:multiLevelType w:val="hybridMultilevel"/>
    <w:tmpl w:val="876E1188"/>
    <w:lvl w:ilvl="0" w:tplc="AA923E46">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15:restartNumberingAfterBreak="0">
    <w:nsid w:val="1D8D6D29"/>
    <w:multiLevelType w:val="hybridMultilevel"/>
    <w:tmpl w:val="EFA2DF54"/>
    <w:lvl w:ilvl="0" w:tplc="66FC650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7" w15:restartNumberingAfterBreak="0">
    <w:nsid w:val="486A43E2"/>
    <w:multiLevelType w:val="hybridMultilevel"/>
    <w:tmpl w:val="B3322B72"/>
    <w:lvl w:ilvl="0" w:tplc="D4A694AA">
      <w:start w:val="2"/>
      <w:numFmt w:val="bullet"/>
      <w:lvlText w:val="-"/>
      <w:lvlJc w:val="left"/>
      <w:pPr>
        <w:ind w:left="252" w:hanging="360"/>
      </w:pPr>
      <w:rPr>
        <w:rFonts w:ascii="Times New Roman" w:eastAsia="Arial Unicode MS"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8" w15:restartNumberingAfterBreak="0">
    <w:nsid w:val="4E334DFC"/>
    <w:multiLevelType w:val="hybridMultilevel"/>
    <w:tmpl w:val="B02E4B48"/>
    <w:lvl w:ilvl="0" w:tplc="EFF42C9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9" w15:restartNumberingAfterBreak="0">
    <w:nsid w:val="50B87A59"/>
    <w:multiLevelType w:val="hybridMultilevel"/>
    <w:tmpl w:val="50B6DE8E"/>
    <w:lvl w:ilvl="0" w:tplc="D4BEFC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0457956"/>
    <w:multiLevelType w:val="hybridMultilevel"/>
    <w:tmpl w:val="3F84F6EE"/>
    <w:lvl w:ilvl="0" w:tplc="21DC810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29D6EC0"/>
    <w:multiLevelType w:val="hybridMultilevel"/>
    <w:tmpl w:val="B5E20FF6"/>
    <w:lvl w:ilvl="0" w:tplc="BAE228A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F404041"/>
    <w:multiLevelType w:val="hybridMultilevel"/>
    <w:tmpl w:val="CCB85E36"/>
    <w:lvl w:ilvl="0" w:tplc="D378215A">
      <w:start w:val="2"/>
      <w:numFmt w:val="bullet"/>
      <w:lvlText w:val="-"/>
      <w:lvlJc w:val="left"/>
      <w:pPr>
        <w:ind w:left="252" w:hanging="360"/>
      </w:pPr>
      <w:rPr>
        <w:rFonts w:ascii="Times New Roman" w:eastAsia="Arial Unicode MS"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3" w15:restartNumberingAfterBreak="0">
    <w:nsid w:val="740D551D"/>
    <w:multiLevelType w:val="hybridMultilevel"/>
    <w:tmpl w:val="1708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1"/>
  </w:num>
  <w:num w:numId="8">
    <w:abstractNumId w:val="10"/>
  </w:num>
  <w:num w:numId="9">
    <w:abstractNumId w:val="13"/>
  </w:num>
  <w:num w:numId="10">
    <w:abstractNumId w:val="6"/>
  </w:num>
  <w:num w:numId="11">
    <w:abstractNumId w:val="8"/>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DB"/>
    <w:rsid w:val="00006602"/>
    <w:rsid w:val="000301EF"/>
    <w:rsid w:val="000328E5"/>
    <w:rsid w:val="000359AD"/>
    <w:rsid w:val="0003725D"/>
    <w:rsid w:val="00043D41"/>
    <w:rsid w:val="00044FA7"/>
    <w:rsid w:val="00053CE0"/>
    <w:rsid w:val="000736EF"/>
    <w:rsid w:val="00077A8A"/>
    <w:rsid w:val="00082F3A"/>
    <w:rsid w:val="00082F8F"/>
    <w:rsid w:val="00084A24"/>
    <w:rsid w:val="000943ED"/>
    <w:rsid w:val="000A3FA1"/>
    <w:rsid w:val="000A64B1"/>
    <w:rsid w:val="000B2310"/>
    <w:rsid w:val="000B7D62"/>
    <w:rsid w:val="000C05D4"/>
    <w:rsid w:val="000C0926"/>
    <w:rsid w:val="000C53E1"/>
    <w:rsid w:val="000C5644"/>
    <w:rsid w:val="000D607A"/>
    <w:rsid w:val="000E27E6"/>
    <w:rsid w:val="000E54A3"/>
    <w:rsid w:val="000F2483"/>
    <w:rsid w:val="000F482A"/>
    <w:rsid w:val="0010753F"/>
    <w:rsid w:val="001112DB"/>
    <w:rsid w:val="00126B9F"/>
    <w:rsid w:val="00126CA3"/>
    <w:rsid w:val="00136A13"/>
    <w:rsid w:val="00147AA9"/>
    <w:rsid w:val="00176701"/>
    <w:rsid w:val="00176FCD"/>
    <w:rsid w:val="00185D07"/>
    <w:rsid w:val="00187010"/>
    <w:rsid w:val="00194862"/>
    <w:rsid w:val="001A02C5"/>
    <w:rsid w:val="001A2FA5"/>
    <w:rsid w:val="001A617B"/>
    <w:rsid w:val="001B3BB2"/>
    <w:rsid w:val="001D1406"/>
    <w:rsid w:val="001D61BE"/>
    <w:rsid w:val="001E0873"/>
    <w:rsid w:val="001E7BDF"/>
    <w:rsid w:val="001F07C4"/>
    <w:rsid w:val="00204D7C"/>
    <w:rsid w:val="00223597"/>
    <w:rsid w:val="002354C0"/>
    <w:rsid w:val="00241E82"/>
    <w:rsid w:val="00243F66"/>
    <w:rsid w:val="002453F3"/>
    <w:rsid w:val="0026352D"/>
    <w:rsid w:val="00264D5F"/>
    <w:rsid w:val="00264EEB"/>
    <w:rsid w:val="00267A95"/>
    <w:rsid w:val="00270938"/>
    <w:rsid w:val="00272472"/>
    <w:rsid w:val="00272D1D"/>
    <w:rsid w:val="00286ED7"/>
    <w:rsid w:val="002940ED"/>
    <w:rsid w:val="002A2172"/>
    <w:rsid w:val="002B2921"/>
    <w:rsid w:val="002C1904"/>
    <w:rsid w:val="002C1B04"/>
    <w:rsid w:val="002C2E33"/>
    <w:rsid w:val="002E66B1"/>
    <w:rsid w:val="003014B2"/>
    <w:rsid w:val="00306D3D"/>
    <w:rsid w:val="003130C5"/>
    <w:rsid w:val="003153D4"/>
    <w:rsid w:val="00334E5E"/>
    <w:rsid w:val="003530B6"/>
    <w:rsid w:val="003674A5"/>
    <w:rsid w:val="00370413"/>
    <w:rsid w:val="003704FA"/>
    <w:rsid w:val="0037685A"/>
    <w:rsid w:val="00386266"/>
    <w:rsid w:val="003955E3"/>
    <w:rsid w:val="003955EC"/>
    <w:rsid w:val="003B7492"/>
    <w:rsid w:val="003D2D2D"/>
    <w:rsid w:val="003D7B32"/>
    <w:rsid w:val="003D7B77"/>
    <w:rsid w:val="003E1B2A"/>
    <w:rsid w:val="003E2310"/>
    <w:rsid w:val="003E2F96"/>
    <w:rsid w:val="003F6CE3"/>
    <w:rsid w:val="003F70F1"/>
    <w:rsid w:val="003F76C5"/>
    <w:rsid w:val="00425A26"/>
    <w:rsid w:val="00430C8A"/>
    <w:rsid w:val="004412C6"/>
    <w:rsid w:val="00442E2D"/>
    <w:rsid w:val="00455AC8"/>
    <w:rsid w:val="004648D9"/>
    <w:rsid w:val="00481D02"/>
    <w:rsid w:val="00492764"/>
    <w:rsid w:val="00497227"/>
    <w:rsid w:val="004A185E"/>
    <w:rsid w:val="004B79F7"/>
    <w:rsid w:val="004C6307"/>
    <w:rsid w:val="004E08C4"/>
    <w:rsid w:val="004F1260"/>
    <w:rsid w:val="00500E66"/>
    <w:rsid w:val="0050434B"/>
    <w:rsid w:val="00515FE2"/>
    <w:rsid w:val="005258C4"/>
    <w:rsid w:val="00527042"/>
    <w:rsid w:val="00532664"/>
    <w:rsid w:val="00542382"/>
    <w:rsid w:val="00550AD5"/>
    <w:rsid w:val="00562F40"/>
    <w:rsid w:val="0056796F"/>
    <w:rsid w:val="00570A88"/>
    <w:rsid w:val="00573CB2"/>
    <w:rsid w:val="00584B46"/>
    <w:rsid w:val="005926E4"/>
    <w:rsid w:val="005C4018"/>
    <w:rsid w:val="005D675B"/>
    <w:rsid w:val="005F30DB"/>
    <w:rsid w:val="00601622"/>
    <w:rsid w:val="0062321C"/>
    <w:rsid w:val="006246A8"/>
    <w:rsid w:val="00626E12"/>
    <w:rsid w:val="00634731"/>
    <w:rsid w:val="00644886"/>
    <w:rsid w:val="006543EE"/>
    <w:rsid w:val="0065745A"/>
    <w:rsid w:val="006650BD"/>
    <w:rsid w:val="00667678"/>
    <w:rsid w:val="0067144B"/>
    <w:rsid w:val="00672AA7"/>
    <w:rsid w:val="00687389"/>
    <w:rsid w:val="006A23B2"/>
    <w:rsid w:val="006B6B3B"/>
    <w:rsid w:val="006C7558"/>
    <w:rsid w:val="006D304A"/>
    <w:rsid w:val="006D576A"/>
    <w:rsid w:val="006E1D3F"/>
    <w:rsid w:val="006E26AB"/>
    <w:rsid w:val="00703D77"/>
    <w:rsid w:val="007079BF"/>
    <w:rsid w:val="00707B91"/>
    <w:rsid w:val="007165C5"/>
    <w:rsid w:val="00722DAA"/>
    <w:rsid w:val="00737543"/>
    <w:rsid w:val="00760D78"/>
    <w:rsid w:val="007809F0"/>
    <w:rsid w:val="00780F81"/>
    <w:rsid w:val="00783A21"/>
    <w:rsid w:val="00786C19"/>
    <w:rsid w:val="00792A39"/>
    <w:rsid w:val="00793BC6"/>
    <w:rsid w:val="007A2F92"/>
    <w:rsid w:val="007A7971"/>
    <w:rsid w:val="00800FC8"/>
    <w:rsid w:val="00805DF7"/>
    <w:rsid w:val="0080611A"/>
    <w:rsid w:val="00842ABC"/>
    <w:rsid w:val="008456D7"/>
    <w:rsid w:val="0085021F"/>
    <w:rsid w:val="00852F69"/>
    <w:rsid w:val="008566A0"/>
    <w:rsid w:val="00867F34"/>
    <w:rsid w:val="00874D06"/>
    <w:rsid w:val="0087512D"/>
    <w:rsid w:val="00883C96"/>
    <w:rsid w:val="008941CC"/>
    <w:rsid w:val="00895126"/>
    <w:rsid w:val="008A1C95"/>
    <w:rsid w:val="008A3400"/>
    <w:rsid w:val="008B1357"/>
    <w:rsid w:val="008B57FF"/>
    <w:rsid w:val="008C194C"/>
    <w:rsid w:val="008C7831"/>
    <w:rsid w:val="008D15B7"/>
    <w:rsid w:val="008E17A3"/>
    <w:rsid w:val="008E57C6"/>
    <w:rsid w:val="008E793F"/>
    <w:rsid w:val="008F1117"/>
    <w:rsid w:val="009023CC"/>
    <w:rsid w:val="0090292D"/>
    <w:rsid w:val="00917A5E"/>
    <w:rsid w:val="00921071"/>
    <w:rsid w:val="0093443A"/>
    <w:rsid w:val="00937072"/>
    <w:rsid w:val="00937775"/>
    <w:rsid w:val="00977A90"/>
    <w:rsid w:val="00977B20"/>
    <w:rsid w:val="009819EA"/>
    <w:rsid w:val="009A2585"/>
    <w:rsid w:val="009B34F4"/>
    <w:rsid w:val="009C02B2"/>
    <w:rsid w:val="009C089D"/>
    <w:rsid w:val="009C30F4"/>
    <w:rsid w:val="009C61C8"/>
    <w:rsid w:val="00A07754"/>
    <w:rsid w:val="00A12E19"/>
    <w:rsid w:val="00A14760"/>
    <w:rsid w:val="00A27492"/>
    <w:rsid w:val="00A274D1"/>
    <w:rsid w:val="00A335CF"/>
    <w:rsid w:val="00A457FC"/>
    <w:rsid w:val="00A50595"/>
    <w:rsid w:val="00A572DC"/>
    <w:rsid w:val="00A749D8"/>
    <w:rsid w:val="00A77876"/>
    <w:rsid w:val="00A800F9"/>
    <w:rsid w:val="00A92F66"/>
    <w:rsid w:val="00A94AD3"/>
    <w:rsid w:val="00A94E3A"/>
    <w:rsid w:val="00AB5BFB"/>
    <w:rsid w:val="00AB66F5"/>
    <w:rsid w:val="00AC07FE"/>
    <w:rsid w:val="00AC139B"/>
    <w:rsid w:val="00AC45D9"/>
    <w:rsid w:val="00AC6FFB"/>
    <w:rsid w:val="00AD573A"/>
    <w:rsid w:val="00AD652C"/>
    <w:rsid w:val="00AE1400"/>
    <w:rsid w:val="00AE777F"/>
    <w:rsid w:val="00AF3A4C"/>
    <w:rsid w:val="00B10AA8"/>
    <w:rsid w:val="00B26A1E"/>
    <w:rsid w:val="00B410EA"/>
    <w:rsid w:val="00B4666C"/>
    <w:rsid w:val="00B51932"/>
    <w:rsid w:val="00B55C7D"/>
    <w:rsid w:val="00B654AA"/>
    <w:rsid w:val="00B67BE5"/>
    <w:rsid w:val="00B71298"/>
    <w:rsid w:val="00B731A0"/>
    <w:rsid w:val="00B735C3"/>
    <w:rsid w:val="00B844B7"/>
    <w:rsid w:val="00BC1409"/>
    <w:rsid w:val="00BC6C5D"/>
    <w:rsid w:val="00BD2AAF"/>
    <w:rsid w:val="00BD7820"/>
    <w:rsid w:val="00BD7EC0"/>
    <w:rsid w:val="00BE381E"/>
    <w:rsid w:val="00BF3F66"/>
    <w:rsid w:val="00C05BC3"/>
    <w:rsid w:val="00C160EF"/>
    <w:rsid w:val="00C23037"/>
    <w:rsid w:val="00C44FFC"/>
    <w:rsid w:val="00C52FDB"/>
    <w:rsid w:val="00C551E4"/>
    <w:rsid w:val="00C6111B"/>
    <w:rsid w:val="00C6120A"/>
    <w:rsid w:val="00C83E2C"/>
    <w:rsid w:val="00C85B46"/>
    <w:rsid w:val="00C863A7"/>
    <w:rsid w:val="00C923B5"/>
    <w:rsid w:val="00CB61D1"/>
    <w:rsid w:val="00CC22D0"/>
    <w:rsid w:val="00CD3DE0"/>
    <w:rsid w:val="00CD7864"/>
    <w:rsid w:val="00CF745F"/>
    <w:rsid w:val="00CF771E"/>
    <w:rsid w:val="00D0758C"/>
    <w:rsid w:val="00D16D93"/>
    <w:rsid w:val="00D237B4"/>
    <w:rsid w:val="00D42348"/>
    <w:rsid w:val="00D47FBB"/>
    <w:rsid w:val="00D5538A"/>
    <w:rsid w:val="00D622BA"/>
    <w:rsid w:val="00D95F03"/>
    <w:rsid w:val="00DA2C17"/>
    <w:rsid w:val="00DA378C"/>
    <w:rsid w:val="00DD2392"/>
    <w:rsid w:val="00DE4144"/>
    <w:rsid w:val="00DE655B"/>
    <w:rsid w:val="00DF4EFD"/>
    <w:rsid w:val="00E2478C"/>
    <w:rsid w:val="00E409F8"/>
    <w:rsid w:val="00E52296"/>
    <w:rsid w:val="00E83F20"/>
    <w:rsid w:val="00E869FA"/>
    <w:rsid w:val="00EC63F4"/>
    <w:rsid w:val="00ED1D35"/>
    <w:rsid w:val="00EE0A37"/>
    <w:rsid w:val="00EF453C"/>
    <w:rsid w:val="00F036AF"/>
    <w:rsid w:val="00F04DA0"/>
    <w:rsid w:val="00F10680"/>
    <w:rsid w:val="00F10D56"/>
    <w:rsid w:val="00F14147"/>
    <w:rsid w:val="00F20862"/>
    <w:rsid w:val="00F21A4D"/>
    <w:rsid w:val="00F2382D"/>
    <w:rsid w:val="00F3365B"/>
    <w:rsid w:val="00F40BD0"/>
    <w:rsid w:val="00F51751"/>
    <w:rsid w:val="00F63BD6"/>
    <w:rsid w:val="00F652DA"/>
    <w:rsid w:val="00F80EAE"/>
    <w:rsid w:val="00F90774"/>
    <w:rsid w:val="00F9672F"/>
    <w:rsid w:val="00FB2471"/>
    <w:rsid w:val="00FB6E74"/>
    <w:rsid w:val="00FC3FBF"/>
    <w:rsid w:val="00FE7AE0"/>
    <w:rsid w:val="00FF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6726"/>
  <w15:chartTrackingRefBased/>
  <w15:docId w15:val="{DF778DAA-6FE8-4407-B4A6-67710A92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2FDB"/>
    <w:pPr>
      <w:widowControl w:val="0"/>
      <w:spacing w:after="0" w:line="240" w:lineRule="auto"/>
    </w:pPr>
    <w:rPr>
      <w:rFonts w:ascii="Arial Unicode MS" w:eastAsia="Arial Unicode MS" w:hAnsi="Arial Unicode MS" w:cs="Arial Unicode MS"/>
      <w:color w:val="000000"/>
      <w:sz w:val="24"/>
      <w:szCs w:val="24"/>
      <w:lang w:val="vi-VN" w:eastAsia="vi-VN"/>
    </w:rPr>
  </w:style>
  <w:style w:type="paragraph" w:styleId="Heading5">
    <w:name w:val="heading 5"/>
    <w:basedOn w:val="Normal"/>
    <w:next w:val="Normal"/>
    <w:link w:val="Heading5Char"/>
    <w:qFormat/>
    <w:rsid w:val="00C52FDB"/>
    <w:pPr>
      <w:keepNext/>
      <w:widowControl/>
      <w:spacing w:before="60"/>
      <w:jc w:val="center"/>
      <w:outlineLvl w:val="4"/>
    </w:pPr>
    <w:rPr>
      <w:rFonts w:ascii=".VnTime" w:eastAsia="Times New Roman" w:hAnsi=".VnTime" w:cs="Times New Roman"/>
      <w:bCs/>
      <w:i/>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52FDB"/>
    <w:rPr>
      <w:rFonts w:ascii=".VnTime" w:eastAsia="Times New Roman" w:hAnsi=".VnTime" w:cs="Times New Roman"/>
      <w:bCs/>
      <w:i/>
      <w:sz w:val="28"/>
      <w:szCs w:val="24"/>
    </w:rPr>
  </w:style>
  <w:style w:type="character" w:styleId="Hyperlink">
    <w:name w:val="Hyperlink"/>
    <w:rsid w:val="00C52FDB"/>
    <w:rPr>
      <w:color w:val="0066CC"/>
      <w:u w:val="single"/>
    </w:rPr>
  </w:style>
  <w:style w:type="character" w:customStyle="1" w:styleId="Vnbnnidung4">
    <w:name w:val="Văn bản nội dung (4)_"/>
    <w:link w:val="Vnbnnidung40"/>
    <w:rsid w:val="00C52FDB"/>
    <w:rPr>
      <w:rFonts w:ascii="Times New Roman" w:hAnsi="Times New Roman" w:cs="Times New Roman"/>
      <w:b/>
      <w:bCs/>
      <w:sz w:val="26"/>
      <w:szCs w:val="26"/>
      <w:shd w:val="clear" w:color="auto" w:fill="FFFFFF"/>
    </w:rPr>
  </w:style>
  <w:style w:type="paragraph" w:customStyle="1" w:styleId="Vnbnnidung40">
    <w:name w:val="Văn bản nội dung (4)"/>
    <w:basedOn w:val="Normal"/>
    <w:link w:val="Vnbnnidung4"/>
    <w:rsid w:val="00C52FDB"/>
    <w:pPr>
      <w:shd w:val="clear" w:color="auto" w:fill="FFFFFF"/>
      <w:spacing w:before="180" w:after="360" w:line="320" w:lineRule="exact"/>
      <w:jc w:val="both"/>
    </w:pPr>
    <w:rPr>
      <w:rFonts w:ascii="Times New Roman" w:eastAsiaTheme="minorHAnsi" w:hAnsi="Times New Roman" w:cs="Times New Roman"/>
      <w:b/>
      <w:bCs/>
      <w:color w:val="auto"/>
      <w:sz w:val="26"/>
      <w:szCs w:val="26"/>
      <w:lang w:val="en-US" w:eastAsia="en-US"/>
    </w:rPr>
  </w:style>
  <w:style w:type="character" w:customStyle="1" w:styleId="Tiu1">
    <w:name w:val="Tiêu đề #1_"/>
    <w:link w:val="Tiu10"/>
    <w:rsid w:val="00C52FDB"/>
    <w:rPr>
      <w:rFonts w:ascii="Times New Roman" w:hAnsi="Times New Roman" w:cs="Times New Roman"/>
      <w:b/>
      <w:bCs/>
      <w:sz w:val="26"/>
      <w:szCs w:val="26"/>
      <w:shd w:val="clear" w:color="auto" w:fill="FFFFFF"/>
    </w:rPr>
  </w:style>
  <w:style w:type="paragraph" w:customStyle="1" w:styleId="Tiu10">
    <w:name w:val="Tiêu đề #1"/>
    <w:basedOn w:val="Normal"/>
    <w:link w:val="Tiu1"/>
    <w:rsid w:val="00C52FDB"/>
    <w:pPr>
      <w:shd w:val="clear" w:color="auto" w:fill="FFFFFF"/>
      <w:spacing w:after="360" w:line="317" w:lineRule="exact"/>
      <w:jc w:val="center"/>
      <w:outlineLvl w:val="0"/>
    </w:pPr>
    <w:rPr>
      <w:rFonts w:ascii="Times New Roman" w:eastAsiaTheme="minorHAnsi" w:hAnsi="Times New Roman" w:cs="Times New Roman"/>
      <w:b/>
      <w:bCs/>
      <w:color w:val="auto"/>
      <w:sz w:val="26"/>
      <w:szCs w:val="26"/>
      <w:lang w:val="en-US" w:eastAsia="en-US"/>
    </w:rPr>
  </w:style>
  <w:style w:type="character" w:customStyle="1" w:styleId="Tiu112pt">
    <w:name w:val="Tiêu đề #1 + 12 pt"/>
    <w:aliases w:val="Không in đậm"/>
    <w:rsid w:val="00C52FDB"/>
    <w:rPr>
      <w:rFonts w:ascii="Times New Roman" w:hAnsi="Times New Roman" w:cs="Times New Roman"/>
      <w:b/>
      <w:bCs/>
      <w:sz w:val="24"/>
      <w:szCs w:val="24"/>
      <w:u w:val="none"/>
    </w:rPr>
  </w:style>
  <w:style w:type="character" w:customStyle="1" w:styleId="Vnbnnidung3">
    <w:name w:val="Văn bản nội dung (3)_"/>
    <w:link w:val="Vnbnnidung31"/>
    <w:rsid w:val="00C52FDB"/>
    <w:rPr>
      <w:rFonts w:ascii="Times New Roman" w:hAnsi="Times New Roman" w:cs="Times New Roman"/>
      <w:i/>
      <w:iCs/>
      <w:sz w:val="26"/>
      <w:szCs w:val="26"/>
      <w:shd w:val="clear" w:color="auto" w:fill="FFFFFF"/>
    </w:rPr>
  </w:style>
  <w:style w:type="paragraph" w:customStyle="1" w:styleId="Vnbnnidung31">
    <w:name w:val="Văn bản nội dung (3)1"/>
    <w:basedOn w:val="Normal"/>
    <w:link w:val="Vnbnnidung3"/>
    <w:rsid w:val="00C52FDB"/>
    <w:pPr>
      <w:shd w:val="clear" w:color="auto" w:fill="FFFFFF"/>
      <w:spacing w:before="360" w:after="600" w:line="240" w:lineRule="atLeast"/>
      <w:jc w:val="both"/>
    </w:pPr>
    <w:rPr>
      <w:rFonts w:ascii="Times New Roman" w:eastAsiaTheme="minorHAnsi" w:hAnsi="Times New Roman" w:cs="Times New Roman"/>
      <w:i/>
      <w:iCs/>
      <w:color w:val="auto"/>
      <w:sz w:val="26"/>
      <w:szCs w:val="26"/>
      <w:lang w:val="en-US" w:eastAsia="en-US"/>
    </w:rPr>
  </w:style>
  <w:style w:type="character" w:customStyle="1" w:styleId="Vnbnnidung3Tahoma">
    <w:name w:val="Văn bản nội dung (3) + Tahoma"/>
    <w:aliases w:val="17 pt"/>
    <w:rsid w:val="00C52FDB"/>
    <w:rPr>
      <w:rFonts w:ascii="Tahoma" w:hAnsi="Tahoma" w:cs="Tahoma"/>
      <w:i/>
      <w:iCs/>
      <w:spacing w:val="0"/>
      <w:sz w:val="34"/>
      <w:szCs w:val="34"/>
      <w:u w:val="none"/>
    </w:rPr>
  </w:style>
  <w:style w:type="character" w:customStyle="1" w:styleId="Vnbnnidung321pt">
    <w:name w:val="Văn bản nội dung (3) + 21 pt"/>
    <w:aliases w:val="Không in nghiêng"/>
    <w:rsid w:val="00C52FDB"/>
    <w:rPr>
      <w:rFonts w:ascii="Times New Roman" w:hAnsi="Times New Roman" w:cs="Times New Roman"/>
      <w:i/>
      <w:iCs/>
      <w:spacing w:val="0"/>
      <w:sz w:val="42"/>
      <w:szCs w:val="42"/>
      <w:u w:val="none"/>
    </w:rPr>
  </w:style>
  <w:style w:type="character" w:customStyle="1" w:styleId="Vnbnnidung3Khnginnghing">
    <w:name w:val="Văn bản nội dung (3) + Không in nghiêng"/>
    <w:rsid w:val="00C52FDB"/>
    <w:rPr>
      <w:rFonts w:ascii="Times New Roman" w:hAnsi="Times New Roman" w:cs="Times New Roman"/>
      <w:i/>
      <w:iCs/>
      <w:spacing w:val="0"/>
      <w:sz w:val="26"/>
      <w:szCs w:val="26"/>
      <w:u w:val="none"/>
    </w:rPr>
  </w:style>
  <w:style w:type="character" w:customStyle="1" w:styleId="Vnbnnidung30">
    <w:name w:val="Văn bản nội dung (3)"/>
    <w:rsid w:val="00C52FDB"/>
    <w:rPr>
      <w:rFonts w:ascii="Times New Roman" w:hAnsi="Times New Roman" w:cs="Times New Roman"/>
      <w:i/>
      <w:iCs/>
      <w:spacing w:val="0"/>
      <w:sz w:val="26"/>
      <w:szCs w:val="26"/>
      <w:u w:val="none"/>
    </w:rPr>
  </w:style>
  <w:style w:type="character" w:customStyle="1" w:styleId="Vnbnnidung5">
    <w:name w:val="Văn bản nội dung (5)_"/>
    <w:link w:val="Vnbnnidung50"/>
    <w:rsid w:val="00C52FDB"/>
    <w:rPr>
      <w:rFonts w:ascii="Times New Roman" w:hAnsi="Times New Roman" w:cs="Times New Roman"/>
      <w:i/>
      <w:iCs/>
      <w:sz w:val="26"/>
      <w:szCs w:val="26"/>
      <w:shd w:val="clear" w:color="auto" w:fill="FFFFFF"/>
    </w:rPr>
  </w:style>
  <w:style w:type="paragraph" w:customStyle="1" w:styleId="Vnbnnidung50">
    <w:name w:val="Văn bản nội dung (5)"/>
    <w:basedOn w:val="Normal"/>
    <w:link w:val="Vnbnnidung5"/>
    <w:rsid w:val="00C52FDB"/>
    <w:pPr>
      <w:shd w:val="clear" w:color="auto" w:fill="FFFFFF"/>
      <w:spacing w:before="360" w:after="180" w:line="240" w:lineRule="atLeast"/>
      <w:ind w:firstLine="660"/>
      <w:jc w:val="both"/>
    </w:pPr>
    <w:rPr>
      <w:rFonts w:ascii="Times New Roman" w:eastAsiaTheme="minorHAnsi" w:hAnsi="Times New Roman" w:cs="Times New Roman"/>
      <w:i/>
      <w:iCs/>
      <w:color w:val="auto"/>
      <w:sz w:val="26"/>
      <w:szCs w:val="26"/>
      <w:lang w:val="en-US" w:eastAsia="en-US"/>
    </w:rPr>
  </w:style>
  <w:style w:type="character" w:customStyle="1" w:styleId="Vnbnnidung2">
    <w:name w:val="Văn bản nội dung (2)_"/>
    <w:link w:val="Vnbnnidung20"/>
    <w:rsid w:val="00C52FDB"/>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rsid w:val="00C52FDB"/>
    <w:pPr>
      <w:shd w:val="clear" w:color="auto" w:fill="FFFFFF"/>
      <w:spacing w:before="60" w:line="240" w:lineRule="atLeast"/>
      <w:jc w:val="both"/>
    </w:pPr>
    <w:rPr>
      <w:rFonts w:ascii="Times New Roman" w:eastAsiaTheme="minorHAnsi" w:hAnsi="Times New Roman" w:cs="Times New Roman"/>
      <w:color w:val="auto"/>
      <w:sz w:val="26"/>
      <w:szCs w:val="26"/>
      <w:lang w:val="en-US" w:eastAsia="en-US"/>
    </w:rPr>
  </w:style>
  <w:style w:type="character" w:customStyle="1" w:styleId="utranghocchntrang">
    <w:name w:val="Đầu trang hoặc chân trang_"/>
    <w:link w:val="utranghocchntrang0"/>
    <w:rsid w:val="00C52FDB"/>
    <w:rPr>
      <w:rFonts w:ascii="Times New Roman" w:hAnsi="Times New Roman" w:cs="Times New Roman"/>
      <w:sz w:val="26"/>
      <w:szCs w:val="26"/>
      <w:shd w:val="clear" w:color="auto" w:fill="FFFFFF"/>
    </w:rPr>
  </w:style>
  <w:style w:type="paragraph" w:customStyle="1" w:styleId="utranghocchntrang0">
    <w:name w:val="Đầu trang hoặc chân trang"/>
    <w:basedOn w:val="Normal"/>
    <w:link w:val="utranghocchntrang"/>
    <w:rsid w:val="00C52FDB"/>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Vnbnnidung216pt">
    <w:name w:val="Văn bản nội dung (2) + 16 pt"/>
    <w:aliases w:val="In nghiêng"/>
    <w:rsid w:val="00C52FDB"/>
    <w:rPr>
      <w:rFonts w:ascii="Times New Roman" w:hAnsi="Times New Roman" w:cs="Times New Roman"/>
      <w:i/>
      <w:iCs/>
      <w:sz w:val="32"/>
      <w:szCs w:val="32"/>
      <w:u w:val="none"/>
    </w:rPr>
  </w:style>
  <w:style w:type="character" w:customStyle="1" w:styleId="Vnbnnidung216pt1">
    <w:name w:val="Văn bản nội dung (2) + 16 pt1"/>
    <w:rsid w:val="00C52FDB"/>
    <w:rPr>
      <w:rFonts w:ascii="Times New Roman" w:hAnsi="Times New Roman" w:cs="Times New Roman"/>
      <w:sz w:val="32"/>
      <w:szCs w:val="32"/>
      <w:u w:val="none"/>
    </w:rPr>
  </w:style>
  <w:style w:type="character" w:customStyle="1" w:styleId="Vnbnnidung6">
    <w:name w:val="Văn bản nội dung (6)_"/>
    <w:link w:val="Vnbnnidung60"/>
    <w:rsid w:val="00C52FDB"/>
    <w:rPr>
      <w:rFonts w:ascii="Times New Roman" w:hAnsi="Times New Roman" w:cs="Times New Roman"/>
      <w:b/>
      <w:bCs/>
      <w:i/>
      <w:iCs/>
      <w:sz w:val="21"/>
      <w:szCs w:val="21"/>
      <w:shd w:val="clear" w:color="auto" w:fill="FFFFFF"/>
    </w:rPr>
  </w:style>
  <w:style w:type="paragraph" w:customStyle="1" w:styleId="Vnbnnidung60">
    <w:name w:val="Văn bản nội dung (6)"/>
    <w:basedOn w:val="Normal"/>
    <w:link w:val="Vnbnnidung6"/>
    <w:rsid w:val="00C52FDB"/>
    <w:pPr>
      <w:shd w:val="clear" w:color="auto" w:fill="FFFFFF"/>
      <w:spacing w:before="420" w:line="252" w:lineRule="exact"/>
      <w:jc w:val="both"/>
    </w:pPr>
    <w:rPr>
      <w:rFonts w:ascii="Times New Roman" w:eastAsiaTheme="minorHAnsi" w:hAnsi="Times New Roman" w:cs="Times New Roman"/>
      <w:b/>
      <w:bCs/>
      <w:i/>
      <w:iCs/>
      <w:color w:val="auto"/>
      <w:sz w:val="21"/>
      <w:szCs w:val="21"/>
      <w:lang w:val="en-US" w:eastAsia="en-US"/>
    </w:rPr>
  </w:style>
  <w:style w:type="character" w:customStyle="1" w:styleId="Vnbnnidung7">
    <w:name w:val="Văn bản nội dung (7)_"/>
    <w:link w:val="Vnbnnidung70"/>
    <w:rsid w:val="00C52FDB"/>
    <w:rPr>
      <w:rFonts w:ascii="Times New Roman" w:hAnsi="Times New Roman" w:cs="Times New Roman"/>
      <w:sz w:val="21"/>
      <w:szCs w:val="21"/>
      <w:shd w:val="clear" w:color="auto" w:fill="FFFFFF"/>
    </w:rPr>
  </w:style>
  <w:style w:type="paragraph" w:customStyle="1" w:styleId="Vnbnnidung70">
    <w:name w:val="Văn bản nội dung (7)"/>
    <w:basedOn w:val="Normal"/>
    <w:link w:val="Vnbnnidung7"/>
    <w:rsid w:val="00C52FDB"/>
    <w:pPr>
      <w:shd w:val="clear" w:color="auto" w:fill="FFFFFF"/>
      <w:spacing w:line="252" w:lineRule="exact"/>
      <w:jc w:val="both"/>
    </w:pPr>
    <w:rPr>
      <w:rFonts w:ascii="Times New Roman" w:eastAsiaTheme="minorHAnsi" w:hAnsi="Times New Roman" w:cs="Times New Roman"/>
      <w:color w:val="auto"/>
      <w:sz w:val="21"/>
      <w:szCs w:val="21"/>
      <w:lang w:val="en-US" w:eastAsia="en-US"/>
    </w:rPr>
  </w:style>
  <w:style w:type="character" w:customStyle="1" w:styleId="Chthchnh">
    <w:name w:val="Chú thích ảnh_"/>
    <w:link w:val="Chthchnh0"/>
    <w:rsid w:val="00C52FDB"/>
    <w:rPr>
      <w:rFonts w:ascii="Times New Roman" w:hAnsi="Times New Roman" w:cs="Times New Roman"/>
      <w:b/>
      <w:bCs/>
      <w:sz w:val="26"/>
      <w:szCs w:val="26"/>
      <w:shd w:val="clear" w:color="auto" w:fill="FFFFFF"/>
    </w:rPr>
  </w:style>
  <w:style w:type="paragraph" w:customStyle="1" w:styleId="Chthchnh0">
    <w:name w:val="Chú thích ảnh"/>
    <w:basedOn w:val="Normal"/>
    <w:link w:val="Chthchnh"/>
    <w:rsid w:val="00C52FDB"/>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paragraph" w:styleId="Header">
    <w:name w:val="header"/>
    <w:basedOn w:val="Normal"/>
    <w:link w:val="HeaderChar"/>
    <w:uiPriority w:val="99"/>
    <w:rsid w:val="00C52FDB"/>
    <w:pPr>
      <w:tabs>
        <w:tab w:val="center" w:pos="4320"/>
        <w:tab w:val="right" w:pos="8640"/>
      </w:tabs>
    </w:pPr>
  </w:style>
  <w:style w:type="character" w:customStyle="1" w:styleId="HeaderChar">
    <w:name w:val="Header Char"/>
    <w:basedOn w:val="DefaultParagraphFont"/>
    <w:link w:val="Header"/>
    <w:uiPriority w:val="99"/>
    <w:rsid w:val="00C52FDB"/>
    <w:rPr>
      <w:rFonts w:ascii="Arial Unicode MS" w:eastAsia="Arial Unicode MS" w:hAnsi="Arial Unicode MS" w:cs="Arial Unicode MS"/>
      <w:color w:val="000000"/>
      <w:sz w:val="24"/>
      <w:szCs w:val="24"/>
      <w:lang w:val="vi-VN" w:eastAsia="vi-VN"/>
    </w:rPr>
  </w:style>
  <w:style w:type="paragraph" w:styleId="Footer">
    <w:name w:val="footer"/>
    <w:basedOn w:val="Normal"/>
    <w:link w:val="FooterChar"/>
    <w:rsid w:val="00C52FDB"/>
    <w:pPr>
      <w:tabs>
        <w:tab w:val="center" w:pos="4320"/>
        <w:tab w:val="right" w:pos="8640"/>
      </w:tabs>
    </w:pPr>
  </w:style>
  <w:style w:type="character" w:customStyle="1" w:styleId="FooterChar">
    <w:name w:val="Footer Char"/>
    <w:basedOn w:val="DefaultParagraphFont"/>
    <w:link w:val="Footer"/>
    <w:rsid w:val="00C52FDB"/>
    <w:rPr>
      <w:rFonts w:ascii="Arial Unicode MS" w:eastAsia="Arial Unicode MS" w:hAnsi="Arial Unicode MS" w:cs="Arial Unicode MS"/>
      <w:color w:val="000000"/>
      <w:sz w:val="24"/>
      <w:szCs w:val="24"/>
      <w:lang w:val="vi-VN" w:eastAsia="vi-VN"/>
    </w:rPr>
  </w:style>
  <w:style w:type="paragraph" w:customStyle="1" w:styleId="DefaultParagraphFontParaCharCharCharCharChar">
    <w:name w:val="Default Paragraph Font Para Char Char Char Char Char"/>
    <w:autoRedefine/>
    <w:rsid w:val="00C52FDB"/>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autoRedefine/>
    <w:rsid w:val="00C52FDB"/>
    <w:pPr>
      <w:widowControl/>
      <w:spacing w:after="160" w:line="240" w:lineRule="exact"/>
    </w:pPr>
    <w:rPr>
      <w:rFonts w:ascii="Verdana" w:eastAsia="Times New Roman" w:hAnsi="Verdana" w:cs="Verdana"/>
      <w:color w:val="auto"/>
      <w:sz w:val="20"/>
      <w:szCs w:val="20"/>
      <w:lang w:val="en-US" w:eastAsia="en-US"/>
    </w:rPr>
  </w:style>
  <w:style w:type="paragraph" w:styleId="BalloonText">
    <w:name w:val="Balloon Text"/>
    <w:basedOn w:val="Normal"/>
    <w:link w:val="BalloonTextChar"/>
    <w:rsid w:val="00C52FDB"/>
    <w:rPr>
      <w:rFonts w:ascii="Segoe UI" w:hAnsi="Segoe UI" w:cs="Segoe UI"/>
      <w:sz w:val="18"/>
      <w:szCs w:val="18"/>
    </w:rPr>
  </w:style>
  <w:style w:type="character" w:customStyle="1" w:styleId="BalloonTextChar">
    <w:name w:val="Balloon Text Char"/>
    <w:basedOn w:val="DefaultParagraphFont"/>
    <w:link w:val="BalloonText"/>
    <w:rsid w:val="00C52FDB"/>
    <w:rPr>
      <w:rFonts w:ascii="Segoe UI" w:eastAsia="Arial Unicode MS" w:hAnsi="Segoe UI" w:cs="Segoe UI"/>
      <w:color w:val="000000"/>
      <w:sz w:val="18"/>
      <w:szCs w:val="18"/>
      <w:lang w:val="vi-VN" w:eastAsia="vi-VN"/>
    </w:rPr>
  </w:style>
  <w:style w:type="paragraph" w:styleId="FootnoteText">
    <w:name w:val="footnote text"/>
    <w:aliases w:val="single space,fn,fn Char Char Char,footnote text,Char Char,ALTS FOOTNOTE,FOOTNOTES,Geneva 9,Font: Geneva 9,Boston 10,f,Footnote Text Char Char Char Char Char,Footnote Text Char Char Char Char Char Char Ch,ft1,Fußnot,Ch, Char,ft,Car, Ca,Ca"/>
    <w:basedOn w:val="Normal"/>
    <w:link w:val="FootnoteTextChar"/>
    <w:uiPriority w:val="99"/>
    <w:qFormat/>
    <w:rsid w:val="00C52FDB"/>
    <w:rPr>
      <w:sz w:val="20"/>
      <w:szCs w:val="20"/>
    </w:rPr>
  </w:style>
  <w:style w:type="character" w:customStyle="1" w:styleId="FootnoteTextChar">
    <w:name w:val="Footnote Text Char"/>
    <w:aliases w:val="single space Char,fn Char,fn Char Char Char Char,footnote text Char,Char Char Char,ALTS FOOTNOTE Char,FOOTNOTES Char,Geneva 9 Char,Font: Geneva 9 Char,Boston 10 Char,f Char,Footnote Text Char Char Char Char Char Char,ft1 Char,Ch Char"/>
    <w:basedOn w:val="DefaultParagraphFont"/>
    <w:link w:val="FootnoteText"/>
    <w:uiPriority w:val="99"/>
    <w:qFormat/>
    <w:rsid w:val="00C52FDB"/>
    <w:rPr>
      <w:rFonts w:ascii="Arial Unicode MS" w:eastAsia="Arial Unicode MS" w:hAnsi="Arial Unicode MS" w:cs="Arial Unicode MS"/>
      <w:color w:val="000000"/>
      <w:sz w:val="20"/>
      <w:szCs w:val="20"/>
      <w:lang w:val="vi-VN" w:eastAsia="vi-VN"/>
    </w:rPr>
  </w:style>
  <w:style w:type="character" w:styleId="FootnoteReference">
    <w:name w:val="footnote reference"/>
    <w:qFormat/>
    <w:rsid w:val="00C52FDB"/>
    <w:rPr>
      <w:vertAlign w:val="superscript"/>
    </w:rPr>
  </w:style>
  <w:style w:type="character" w:styleId="CommentReference">
    <w:name w:val="annotation reference"/>
    <w:rsid w:val="00C52FDB"/>
    <w:rPr>
      <w:sz w:val="16"/>
      <w:szCs w:val="16"/>
    </w:rPr>
  </w:style>
  <w:style w:type="paragraph" w:styleId="CommentText">
    <w:name w:val="annotation text"/>
    <w:basedOn w:val="Normal"/>
    <w:link w:val="CommentTextChar"/>
    <w:rsid w:val="00C52FDB"/>
    <w:rPr>
      <w:sz w:val="20"/>
      <w:szCs w:val="20"/>
    </w:rPr>
  </w:style>
  <w:style w:type="character" w:customStyle="1" w:styleId="CommentTextChar">
    <w:name w:val="Comment Text Char"/>
    <w:basedOn w:val="DefaultParagraphFont"/>
    <w:link w:val="CommentText"/>
    <w:rsid w:val="00C52FDB"/>
    <w:rPr>
      <w:rFonts w:ascii="Arial Unicode MS" w:eastAsia="Arial Unicode MS" w:hAnsi="Arial Unicode MS" w:cs="Arial Unicode MS"/>
      <w:color w:val="000000"/>
      <w:sz w:val="20"/>
      <w:szCs w:val="20"/>
      <w:lang w:val="vi-VN" w:eastAsia="vi-VN"/>
    </w:rPr>
  </w:style>
  <w:style w:type="paragraph" w:styleId="CommentSubject">
    <w:name w:val="annotation subject"/>
    <w:basedOn w:val="CommentText"/>
    <w:next w:val="CommentText"/>
    <w:link w:val="CommentSubjectChar"/>
    <w:rsid w:val="00C52FDB"/>
    <w:rPr>
      <w:b/>
      <w:bCs/>
    </w:rPr>
  </w:style>
  <w:style w:type="character" w:customStyle="1" w:styleId="CommentSubjectChar">
    <w:name w:val="Comment Subject Char"/>
    <w:basedOn w:val="CommentTextChar"/>
    <w:link w:val="CommentSubject"/>
    <w:rsid w:val="00C52FDB"/>
    <w:rPr>
      <w:rFonts w:ascii="Arial Unicode MS" w:eastAsia="Arial Unicode MS" w:hAnsi="Arial Unicode MS" w:cs="Arial Unicode MS"/>
      <w:b/>
      <w:bCs/>
      <w:color w:val="000000"/>
      <w:sz w:val="20"/>
      <w:szCs w:val="20"/>
      <w:lang w:val="vi-VN" w:eastAsia="vi-VN"/>
    </w:rPr>
  </w:style>
  <w:style w:type="paragraph" w:styleId="ListParagraph">
    <w:name w:val="List Paragraph"/>
    <w:basedOn w:val="Normal"/>
    <w:uiPriority w:val="34"/>
    <w:qFormat/>
    <w:rsid w:val="00C52FDB"/>
    <w:pPr>
      <w:ind w:left="720"/>
      <w:contextualSpacing/>
    </w:pPr>
  </w:style>
  <w:style w:type="paragraph" w:styleId="NormalWeb">
    <w:name w:val="Normal (Web)"/>
    <w:basedOn w:val="Normal"/>
    <w:uiPriority w:val="99"/>
    <w:unhideWhenUsed/>
    <w:rsid w:val="00C52FD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Normal1">
    <w:name w:val="Normal1"/>
    <w:rsid w:val="00043D41"/>
    <w:pPr>
      <w:spacing w:after="0" w:line="240" w:lineRule="auto"/>
    </w:pPr>
    <w:rPr>
      <w:rFonts w:ascii="Times New Roman" w:eastAsia="Times New Roman" w:hAnsi="Times New Roman" w:cs="Times New Roman"/>
      <w:sz w:val="24"/>
      <w:szCs w:val="24"/>
      <w:lang w:val="nl" w:eastAsia="vi-VN"/>
    </w:rPr>
  </w:style>
  <w:style w:type="table" w:styleId="TableGrid">
    <w:name w:val="Table Grid"/>
    <w:basedOn w:val="TableNormal"/>
    <w:uiPriority w:val="39"/>
    <w:rsid w:val="0026352D"/>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740761">
      <w:bodyDiv w:val="1"/>
      <w:marLeft w:val="0"/>
      <w:marRight w:val="0"/>
      <w:marTop w:val="0"/>
      <w:marBottom w:val="0"/>
      <w:divBdr>
        <w:top w:val="none" w:sz="0" w:space="0" w:color="auto"/>
        <w:left w:val="none" w:sz="0" w:space="0" w:color="auto"/>
        <w:bottom w:val="none" w:sz="0" w:space="0" w:color="auto"/>
        <w:right w:val="none" w:sz="0" w:space="0" w:color="auto"/>
      </w:divBdr>
    </w:div>
    <w:div w:id="808208056">
      <w:bodyDiv w:val="1"/>
      <w:marLeft w:val="0"/>
      <w:marRight w:val="0"/>
      <w:marTop w:val="0"/>
      <w:marBottom w:val="0"/>
      <w:divBdr>
        <w:top w:val="none" w:sz="0" w:space="0" w:color="auto"/>
        <w:left w:val="none" w:sz="0" w:space="0" w:color="auto"/>
        <w:bottom w:val="none" w:sz="0" w:space="0" w:color="auto"/>
        <w:right w:val="none" w:sz="0" w:space="0" w:color="auto"/>
      </w:divBdr>
    </w:div>
    <w:div w:id="1379889996">
      <w:bodyDiv w:val="1"/>
      <w:marLeft w:val="0"/>
      <w:marRight w:val="0"/>
      <w:marTop w:val="0"/>
      <w:marBottom w:val="0"/>
      <w:divBdr>
        <w:top w:val="none" w:sz="0" w:space="0" w:color="auto"/>
        <w:left w:val="none" w:sz="0" w:space="0" w:color="auto"/>
        <w:bottom w:val="none" w:sz="0" w:space="0" w:color="auto"/>
        <w:right w:val="none" w:sz="0" w:space="0" w:color="auto"/>
      </w:divBdr>
    </w:div>
    <w:div w:id="15719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9A9DA-92B2-444A-9F55-5F3F8366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19</cp:revision>
  <cp:lastPrinted>2026-03-30T09:38:00Z</cp:lastPrinted>
  <dcterms:created xsi:type="dcterms:W3CDTF">2026-03-16T07:45:00Z</dcterms:created>
  <dcterms:modified xsi:type="dcterms:W3CDTF">2026-03-30T09:41:00Z</dcterms:modified>
</cp:coreProperties>
</file>