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0676E" w14:textId="77777777" w:rsidR="009421C1" w:rsidRPr="00FF0FC8" w:rsidRDefault="009421C1">
      <w:pPr>
        <w:numPr>
          <w:ilvl w:val="0"/>
          <w:numId w:val="15"/>
        </w:numPr>
        <w:spacing w:line="120" w:lineRule="auto"/>
        <w:ind w:left="0" w:hanging="533"/>
        <w:rPr>
          <w:rFonts w:ascii="Times New Roman" w:hAnsi="Times New Roman"/>
          <w:color w:val="000000" w:themeColor="text1"/>
          <w:sz w:val="8"/>
          <w:lang w:val="nl-NL"/>
        </w:rPr>
      </w:pPr>
      <w:r w:rsidRPr="00FF0FC8">
        <w:rPr>
          <w:rFonts w:ascii="Times New Roman" w:hAnsi="Times New Roman"/>
          <w:color w:val="000000" w:themeColor="text1"/>
          <w:sz w:val="28"/>
          <w:lang w:val="nl-NL"/>
        </w:rPr>
        <w:t xml:space="preserve">   </w:t>
      </w:r>
      <w:r w:rsidRPr="00FF0FC8">
        <w:rPr>
          <w:rFonts w:ascii="Times New Roman" w:hAnsi="Times New Roman"/>
          <w:color w:val="000000" w:themeColor="text1"/>
          <w:sz w:val="20"/>
          <w:lang w:val="nl-NL"/>
        </w:rPr>
        <w:tab/>
      </w:r>
    </w:p>
    <w:p w14:paraId="7A2CC704" w14:textId="77777777" w:rsidR="00525F73" w:rsidRPr="00FF0FC8" w:rsidRDefault="00525F73" w:rsidP="00525F73">
      <w:pPr>
        <w:numPr>
          <w:ilvl w:val="0"/>
          <w:numId w:val="15"/>
        </w:numPr>
        <w:tabs>
          <w:tab w:val="center" w:pos="1440"/>
          <w:tab w:val="center" w:pos="6840"/>
          <w:tab w:val="right" w:pos="9720"/>
        </w:tabs>
        <w:rPr>
          <w:rFonts w:ascii="Times New Roman" w:hAnsi="Times New Roman"/>
          <w:b/>
          <w:color w:val="000000" w:themeColor="text1"/>
          <w:szCs w:val="26"/>
          <w:lang w:val="nl-NL"/>
        </w:rPr>
      </w:pPr>
      <w:r w:rsidRPr="00FF0FC8">
        <w:rPr>
          <w:rFonts w:ascii="Times New Roman" w:hAnsi="Times New Roman"/>
          <w:b/>
          <w:color w:val="000000" w:themeColor="text1"/>
          <w:szCs w:val="26"/>
          <w:lang w:val="nl-NL"/>
        </w:rPr>
        <w:t>ỦY BAN NHÂN DÂN</w:t>
      </w:r>
      <w:r w:rsidRPr="00FF0FC8">
        <w:rPr>
          <w:rFonts w:ascii="Times New Roman" w:hAnsi="Times New Roman"/>
          <w:b/>
          <w:color w:val="000000" w:themeColor="text1"/>
          <w:szCs w:val="26"/>
          <w:lang w:val="nl-NL"/>
        </w:rPr>
        <w:tab/>
        <w:t xml:space="preserve">     CỘNG HÒA XÃ HỘI CHỦ NGHĨA VIỆT NAM</w:t>
      </w:r>
    </w:p>
    <w:p w14:paraId="22DBDF6A" w14:textId="6B00980C" w:rsidR="00525F73" w:rsidRPr="00FF0FC8" w:rsidRDefault="00525F73" w:rsidP="00D9321F">
      <w:pPr>
        <w:numPr>
          <w:ilvl w:val="0"/>
          <w:numId w:val="15"/>
        </w:numPr>
        <w:tabs>
          <w:tab w:val="center" w:pos="1418"/>
          <w:tab w:val="center" w:pos="6411"/>
          <w:tab w:val="right" w:pos="9360"/>
        </w:tabs>
        <w:ind w:left="70"/>
        <w:rPr>
          <w:rFonts w:ascii="Times New Roman" w:hAnsi="Times New Roman"/>
          <w:b/>
          <w:color w:val="000000" w:themeColor="text1"/>
          <w:szCs w:val="26"/>
          <w:lang w:val="nl-NL"/>
        </w:rPr>
      </w:pPr>
      <w:r w:rsidRPr="00FF0FC8">
        <w:rPr>
          <w:rFonts w:ascii="Times New Roman" w:hAnsi="Times New Roman"/>
          <w:b/>
          <w:color w:val="000000" w:themeColor="text1"/>
          <w:szCs w:val="26"/>
          <w:lang w:val="nl-NL"/>
        </w:rPr>
        <w:tab/>
      </w:r>
      <w:r w:rsidR="005B512A" w:rsidRPr="00FF0FC8">
        <w:rPr>
          <w:rFonts w:ascii="Times New Roman" w:hAnsi="Times New Roman"/>
          <w:b/>
          <w:color w:val="000000" w:themeColor="text1"/>
          <w:szCs w:val="26"/>
          <w:lang w:val="nl-NL"/>
        </w:rPr>
        <w:t xml:space="preserve"> </w:t>
      </w:r>
      <w:r w:rsidR="00D9321F" w:rsidRPr="00FF0FC8">
        <w:rPr>
          <w:rFonts w:ascii="Times New Roman" w:hAnsi="Times New Roman"/>
          <w:b/>
          <w:color w:val="000000" w:themeColor="text1"/>
          <w:szCs w:val="26"/>
          <w:lang w:val="nl-NL"/>
        </w:rPr>
        <w:t>THÀNH PHỐ CẦN TH</w:t>
      </w:r>
      <w:r w:rsidR="00D9321F" w:rsidRPr="00FF0FC8">
        <w:rPr>
          <w:rFonts w:ascii="Times New Roman" w:hAnsi="Times New Roman" w:hint="eastAsia"/>
          <w:b/>
          <w:color w:val="000000" w:themeColor="text1"/>
          <w:szCs w:val="26"/>
          <w:lang w:val="nl-NL"/>
        </w:rPr>
        <w:t>Ơ</w:t>
      </w:r>
      <w:r w:rsidRPr="00FF0FC8">
        <w:rPr>
          <w:rFonts w:ascii="Times New Roman" w:hAnsi="Times New Roman"/>
          <w:b/>
          <w:color w:val="000000" w:themeColor="text1"/>
          <w:szCs w:val="26"/>
          <w:lang w:val="nl-NL"/>
        </w:rPr>
        <w:tab/>
      </w:r>
      <w:r w:rsidR="00393ADE" w:rsidRPr="00FF0FC8">
        <w:rPr>
          <w:rFonts w:ascii="Times New Roman" w:hAnsi="Times New Roman"/>
          <w:b/>
          <w:color w:val="000000" w:themeColor="text1"/>
          <w:szCs w:val="26"/>
          <w:lang w:val="nl-NL"/>
        </w:rPr>
        <w:t xml:space="preserve">  </w:t>
      </w:r>
      <w:r w:rsidR="00BC2FD4" w:rsidRPr="00FF0FC8">
        <w:rPr>
          <w:rFonts w:ascii="Times New Roman" w:hAnsi="Times New Roman"/>
          <w:b/>
          <w:color w:val="000000" w:themeColor="text1"/>
          <w:sz w:val="28"/>
          <w:lang w:val="nl-NL"/>
        </w:rPr>
        <w:t>Độc lập - Tự do -</w:t>
      </w:r>
      <w:r w:rsidRPr="00FF0FC8">
        <w:rPr>
          <w:rFonts w:ascii="Times New Roman" w:hAnsi="Times New Roman"/>
          <w:b/>
          <w:color w:val="000000" w:themeColor="text1"/>
          <w:sz w:val="28"/>
          <w:lang w:val="nl-NL"/>
        </w:rPr>
        <w:t xml:space="preserve"> Hạnh phúc</w:t>
      </w:r>
      <w:r w:rsidRPr="00FF0FC8">
        <w:rPr>
          <w:rFonts w:ascii="Times New Roman" w:hAnsi="Times New Roman"/>
          <w:b/>
          <w:color w:val="000000" w:themeColor="text1"/>
          <w:sz w:val="28"/>
          <w:szCs w:val="26"/>
          <w:lang w:val="nl-NL"/>
        </w:rPr>
        <w:t xml:space="preserve"> </w:t>
      </w:r>
    </w:p>
    <w:p w14:paraId="68169BD4" w14:textId="09D881F2" w:rsidR="00525F73" w:rsidRPr="00FF0FC8" w:rsidRDefault="005B512A" w:rsidP="00BC2FD4">
      <w:pPr>
        <w:numPr>
          <w:ilvl w:val="0"/>
          <w:numId w:val="15"/>
        </w:numPr>
        <w:tabs>
          <w:tab w:val="center" w:pos="1440"/>
          <w:tab w:val="center" w:pos="6660"/>
          <w:tab w:val="right" w:pos="9360"/>
        </w:tabs>
        <w:spacing w:before="120"/>
        <w:ind w:left="142" w:hanging="357"/>
        <w:rPr>
          <w:rFonts w:ascii="Times New Roman" w:hAnsi="Times New Roman"/>
          <w:b/>
          <w:color w:val="000000" w:themeColor="text1"/>
          <w:szCs w:val="26"/>
          <w:lang w:val="nl-NL"/>
        </w:rPr>
      </w:pPr>
      <w:r w:rsidRPr="00FF0FC8">
        <w:rPr>
          <w:rFonts w:ascii="Times New Roman" w:hAnsi="Times New Roman"/>
          <w:b/>
          <w:noProof/>
          <w:color w:val="000000" w:themeColor="text1"/>
          <w:szCs w:val="26"/>
        </w:rPr>
        <mc:AlternateContent>
          <mc:Choice Requires="wps">
            <w:drawing>
              <wp:anchor distT="0" distB="0" distL="114300" distR="114300" simplePos="0" relativeHeight="251659264" behindDoc="0" locked="0" layoutInCell="1" allowOverlap="1" wp14:anchorId="67E3B3C9" wp14:editId="435306D6">
                <wp:simplePos x="0" y="0"/>
                <wp:positionH relativeFrom="column">
                  <wp:posOffset>3078480</wp:posOffset>
                </wp:positionH>
                <wp:positionV relativeFrom="paragraph">
                  <wp:posOffset>17780</wp:posOffset>
                </wp:positionV>
                <wp:extent cx="2085340" cy="11430"/>
                <wp:effectExtent l="0" t="0" r="29210" b="26670"/>
                <wp:wrapNone/>
                <wp:docPr id="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34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AF26D3" id="Line 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4pt,1.4pt" to="406.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"/>
            </w:pict>
          </mc:Fallback>
        </mc:AlternateContent>
      </w:r>
      <w:r w:rsidR="00A97AFB" w:rsidRPr="00FF0FC8">
        <w:rPr>
          <w:rFonts w:ascii="Times New Roman" w:hAnsi="Times New Roman"/>
          <w:b/>
          <w:noProof/>
          <w:color w:val="000000" w:themeColor="text1"/>
          <w:szCs w:val="26"/>
        </w:rPr>
        <mc:AlternateContent>
          <mc:Choice Requires="wps">
            <w:drawing>
              <wp:anchor distT="0" distB="0" distL="114300" distR="114300" simplePos="0" relativeHeight="251658240" behindDoc="0" locked="0" layoutInCell="1" allowOverlap="1" wp14:anchorId="3DE07B37" wp14:editId="698A0B5A">
                <wp:simplePos x="0" y="0"/>
                <wp:positionH relativeFrom="column">
                  <wp:posOffset>517525</wp:posOffset>
                </wp:positionH>
                <wp:positionV relativeFrom="paragraph">
                  <wp:posOffset>29210</wp:posOffset>
                </wp:positionV>
                <wp:extent cx="758825" cy="0"/>
                <wp:effectExtent l="8890" t="10160" r="13335" b="8890"/>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5EB01D" id="Line 4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pt,2.3pt" to="10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"/>
            </w:pict>
          </mc:Fallback>
        </mc:AlternateContent>
      </w:r>
      <w:r w:rsidR="00AE1008">
        <w:rPr>
          <w:rFonts w:ascii="Times New Roman" w:hAnsi="Times New Roman"/>
          <w:color w:val="000000" w:themeColor="text1"/>
          <w:szCs w:val="26"/>
          <w:lang w:val="nl-NL"/>
        </w:rPr>
        <w:t>Số: 63</w:t>
      </w:r>
      <w:r w:rsidR="00A26BE2" w:rsidRPr="00FF0FC8">
        <w:rPr>
          <w:rFonts w:ascii="Times New Roman" w:hAnsi="Times New Roman"/>
          <w:color w:val="000000" w:themeColor="text1"/>
          <w:szCs w:val="26"/>
          <w:lang w:val="nl-NL"/>
        </w:rPr>
        <w:t>/202</w:t>
      </w:r>
      <w:r w:rsidR="00BB1533" w:rsidRPr="00FF0FC8">
        <w:rPr>
          <w:rFonts w:ascii="Times New Roman" w:hAnsi="Times New Roman"/>
          <w:color w:val="000000" w:themeColor="text1"/>
          <w:szCs w:val="26"/>
          <w:lang w:val="nl-NL"/>
        </w:rPr>
        <w:t>5</w:t>
      </w:r>
      <w:r w:rsidR="00525F73" w:rsidRPr="00FF0FC8">
        <w:rPr>
          <w:rFonts w:ascii="Times New Roman" w:hAnsi="Times New Roman"/>
          <w:color w:val="000000" w:themeColor="text1"/>
          <w:szCs w:val="26"/>
          <w:lang w:val="nl-NL"/>
        </w:rPr>
        <w:t>/QĐ-UBND</w:t>
      </w:r>
      <w:r w:rsidR="00BC2FD4" w:rsidRPr="00FF0FC8">
        <w:rPr>
          <w:rFonts w:ascii="Times New Roman" w:hAnsi="Times New Roman"/>
          <w:b/>
          <w:color w:val="000000" w:themeColor="text1"/>
          <w:szCs w:val="26"/>
          <w:lang w:val="nl-NL"/>
        </w:rPr>
        <w:t xml:space="preserve">                  </w:t>
      </w:r>
      <w:r w:rsidR="00AE1008">
        <w:rPr>
          <w:rFonts w:ascii="Times New Roman" w:hAnsi="Times New Roman"/>
          <w:b/>
          <w:color w:val="000000" w:themeColor="text1"/>
          <w:szCs w:val="26"/>
          <w:lang w:val="nl-NL"/>
        </w:rPr>
        <w:t xml:space="preserve">        </w:t>
      </w:r>
      <w:r w:rsidR="00BC2FD4" w:rsidRPr="00FF0FC8">
        <w:rPr>
          <w:rFonts w:ascii="Times New Roman" w:hAnsi="Times New Roman"/>
          <w:b/>
          <w:color w:val="000000" w:themeColor="text1"/>
          <w:szCs w:val="26"/>
          <w:lang w:val="nl-NL"/>
        </w:rPr>
        <w:t xml:space="preserve">  </w:t>
      </w:r>
      <w:r w:rsidR="0092428E" w:rsidRPr="00FF0FC8">
        <w:rPr>
          <w:rFonts w:ascii="Times New Roman" w:hAnsi="Times New Roman"/>
          <w:i/>
          <w:color w:val="000000" w:themeColor="text1"/>
          <w:lang w:val="nl-NL"/>
        </w:rPr>
        <w:t>Cần Thơ</w:t>
      </w:r>
      <w:r w:rsidR="00525F73" w:rsidRPr="00FF0FC8">
        <w:rPr>
          <w:rFonts w:ascii="Times New Roman" w:hAnsi="Times New Roman"/>
          <w:i/>
          <w:color w:val="000000" w:themeColor="text1"/>
          <w:lang w:val="nl-NL"/>
        </w:rPr>
        <w:t>, ngày</w:t>
      </w:r>
      <w:r w:rsidR="00BC2FD4" w:rsidRPr="00FF0FC8">
        <w:rPr>
          <w:rFonts w:ascii="Times New Roman" w:hAnsi="Times New Roman"/>
          <w:i/>
          <w:color w:val="000000" w:themeColor="text1"/>
          <w:lang w:val="nl-NL"/>
        </w:rPr>
        <w:t xml:space="preserve"> </w:t>
      </w:r>
      <w:r w:rsidR="00AE1008">
        <w:rPr>
          <w:rFonts w:ascii="Times New Roman" w:hAnsi="Times New Roman"/>
          <w:i/>
          <w:color w:val="000000" w:themeColor="text1"/>
          <w:lang w:val="nl-NL"/>
        </w:rPr>
        <w:t>30</w:t>
      </w:r>
      <w:r w:rsidR="00525F73" w:rsidRPr="00FF0FC8">
        <w:rPr>
          <w:rFonts w:ascii="Times New Roman" w:hAnsi="Times New Roman"/>
          <w:i/>
          <w:color w:val="000000" w:themeColor="text1"/>
          <w:lang w:val="nl-NL"/>
        </w:rPr>
        <w:t xml:space="preserve"> tháng</w:t>
      </w:r>
      <w:r w:rsidR="00BB1533" w:rsidRPr="00FF0FC8">
        <w:rPr>
          <w:rFonts w:ascii="Times New Roman" w:hAnsi="Times New Roman"/>
          <w:i/>
          <w:color w:val="000000" w:themeColor="text1"/>
          <w:lang w:val="nl-NL"/>
        </w:rPr>
        <w:t xml:space="preserve"> 12</w:t>
      </w:r>
      <w:r w:rsidR="00E442FB" w:rsidRPr="00FF0FC8">
        <w:rPr>
          <w:rFonts w:ascii="Times New Roman" w:hAnsi="Times New Roman"/>
          <w:i/>
          <w:color w:val="000000" w:themeColor="text1"/>
          <w:lang w:val="nl-NL"/>
        </w:rPr>
        <w:t xml:space="preserve"> </w:t>
      </w:r>
      <w:r w:rsidR="00525F73" w:rsidRPr="00FF0FC8">
        <w:rPr>
          <w:rFonts w:ascii="Times New Roman" w:hAnsi="Times New Roman"/>
          <w:i/>
          <w:color w:val="000000" w:themeColor="text1"/>
          <w:lang w:val="nl-NL"/>
        </w:rPr>
        <w:t>năm 202</w:t>
      </w:r>
      <w:r w:rsidR="00BB1533" w:rsidRPr="00FF0FC8">
        <w:rPr>
          <w:rFonts w:ascii="Times New Roman" w:hAnsi="Times New Roman"/>
          <w:i/>
          <w:color w:val="000000" w:themeColor="text1"/>
          <w:lang w:val="nl-NL"/>
        </w:rPr>
        <w:t>5</w:t>
      </w:r>
    </w:p>
    <w:p w14:paraId="4665084E" w14:textId="6E70DA90" w:rsidR="00525F73" w:rsidRPr="00FF0FC8" w:rsidRDefault="00525F73" w:rsidP="00525F73">
      <w:pPr>
        <w:numPr>
          <w:ilvl w:val="0"/>
          <w:numId w:val="15"/>
        </w:numPr>
        <w:jc w:val="center"/>
        <w:rPr>
          <w:rFonts w:ascii="Times New Roman" w:hAnsi="Times New Roman"/>
          <w:b/>
          <w:iCs/>
          <w:color w:val="000000" w:themeColor="text1"/>
          <w:lang w:val="nl-NL"/>
        </w:rPr>
      </w:pPr>
    </w:p>
    <w:p w14:paraId="6B2B003A" w14:textId="4B050187" w:rsidR="00525F73" w:rsidRPr="00FF0FC8" w:rsidRDefault="00525F73" w:rsidP="007C2D3E">
      <w:pPr>
        <w:pStyle w:val="BodyText31"/>
        <w:numPr>
          <w:ilvl w:val="0"/>
          <w:numId w:val="15"/>
        </w:numPr>
        <w:spacing w:before="360" w:after="0"/>
        <w:ind w:left="0" w:firstLine="0"/>
        <w:jc w:val="center"/>
        <w:rPr>
          <w:rFonts w:ascii="Times New Roman" w:hAnsi="Times New Roman"/>
          <w:b/>
          <w:bCs/>
          <w:color w:val="000000" w:themeColor="text1"/>
          <w:sz w:val="28"/>
          <w:szCs w:val="28"/>
          <w:lang w:val="nl-NL"/>
        </w:rPr>
      </w:pPr>
      <w:r w:rsidRPr="00FF0FC8">
        <w:rPr>
          <w:rFonts w:ascii="Times New Roman" w:hAnsi="Times New Roman"/>
          <w:b/>
          <w:bCs/>
          <w:color w:val="000000" w:themeColor="text1"/>
          <w:sz w:val="28"/>
          <w:szCs w:val="28"/>
          <w:lang w:val="nl-NL"/>
        </w:rPr>
        <w:t>QUYẾT ĐỊNH</w:t>
      </w:r>
    </w:p>
    <w:p w14:paraId="35C01823" w14:textId="77777777" w:rsidR="005B0AB5" w:rsidRPr="00FF0FC8" w:rsidRDefault="00157502" w:rsidP="00AF583F">
      <w:pPr>
        <w:pStyle w:val="BodyText31"/>
        <w:spacing w:after="0"/>
        <w:ind w:left="709" w:right="567"/>
        <w:jc w:val="center"/>
        <w:rPr>
          <w:rFonts w:ascii="Times New Roman" w:hAnsi="Times New Roman"/>
          <w:b/>
          <w:bCs/>
          <w:color w:val="000000" w:themeColor="text1"/>
          <w:sz w:val="28"/>
          <w:szCs w:val="28"/>
          <w:lang w:val="nl-NL"/>
        </w:rPr>
      </w:pPr>
      <w:r w:rsidRPr="00FF0FC8">
        <w:rPr>
          <w:rFonts w:ascii="Times New Roman" w:hAnsi="Times New Roman"/>
          <w:b/>
          <w:bCs/>
          <w:color w:val="000000" w:themeColor="text1"/>
          <w:sz w:val="28"/>
          <w:szCs w:val="28"/>
          <w:lang w:val="nl-NL"/>
        </w:rPr>
        <w:t xml:space="preserve">Ban hành </w:t>
      </w:r>
      <w:r w:rsidR="00D5777B" w:rsidRPr="00FF0FC8">
        <w:rPr>
          <w:rFonts w:ascii="Times New Roman" w:hAnsi="Times New Roman"/>
          <w:b/>
          <w:bCs/>
          <w:color w:val="000000" w:themeColor="text1"/>
          <w:sz w:val="28"/>
          <w:szCs w:val="28"/>
          <w:lang w:val="nl-NL"/>
        </w:rPr>
        <w:t xml:space="preserve">Quy định </w:t>
      </w:r>
      <w:r w:rsidR="00A84964" w:rsidRPr="00FF0FC8">
        <w:rPr>
          <w:rFonts w:ascii="Times New Roman" w:hAnsi="Times New Roman"/>
          <w:b/>
          <w:bCs/>
          <w:color w:val="000000" w:themeColor="text1"/>
          <w:sz w:val="28"/>
          <w:szCs w:val="28"/>
          <w:lang w:val="nl-NL"/>
        </w:rPr>
        <w:t>đ</w:t>
      </w:r>
      <w:r w:rsidR="00D5777B" w:rsidRPr="00FF0FC8">
        <w:rPr>
          <w:rFonts w:ascii="Times New Roman" w:hAnsi="Times New Roman"/>
          <w:b/>
          <w:bCs/>
          <w:color w:val="000000" w:themeColor="text1"/>
          <w:sz w:val="28"/>
          <w:szCs w:val="28"/>
          <w:lang w:val="nl-NL"/>
        </w:rPr>
        <w:t xml:space="preserve">ơn giá bồi thường thiệt hại thực tế về nhà, nhà ở, công trình xây dựng gắn liền với đất khi Nhà nước </w:t>
      </w:r>
    </w:p>
    <w:p w14:paraId="091694D3" w14:textId="41A6C428" w:rsidR="00525F73" w:rsidRPr="00FF0FC8" w:rsidRDefault="00D5777B" w:rsidP="00AF583F">
      <w:pPr>
        <w:pStyle w:val="BodyText31"/>
        <w:spacing w:after="0"/>
        <w:ind w:left="709" w:right="567"/>
        <w:jc w:val="center"/>
        <w:rPr>
          <w:rFonts w:ascii="Times New Roman" w:hAnsi="Times New Roman"/>
          <w:b/>
          <w:bCs/>
          <w:color w:val="000000" w:themeColor="text1"/>
          <w:sz w:val="28"/>
          <w:szCs w:val="28"/>
          <w:lang w:val="nl-NL"/>
        </w:rPr>
      </w:pPr>
      <w:r w:rsidRPr="00FF0FC8">
        <w:rPr>
          <w:rFonts w:ascii="Times New Roman" w:hAnsi="Times New Roman"/>
          <w:b/>
          <w:bCs/>
          <w:color w:val="000000" w:themeColor="text1"/>
          <w:sz w:val="28"/>
          <w:szCs w:val="28"/>
          <w:lang w:val="nl-NL"/>
        </w:rPr>
        <w:t xml:space="preserve">thu hồi đất trên địa bàn </w:t>
      </w:r>
      <w:r w:rsidR="003F2596" w:rsidRPr="00FF0FC8">
        <w:rPr>
          <w:rFonts w:ascii="Times New Roman" w:hAnsi="Times New Roman"/>
          <w:b/>
          <w:bCs/>
          <w:color w:val="000000" w:themeColor="text1"/>
          <w:sz w:val="28"/>
          <w:szCs w:val="28"/>
          <w:lang w:val="nl-NL"/>
        </w:rPr>
        <w:t>thành phố Cần Thơ</w:t>
      </w:r>
    </w:p>
    <w:p w14:paraId="42581EAC" w14:textId="49DE7212" w:rsidR="00525F73" w:rsidRPr="00FF0FC8" w:rsidRDefault="00A97AFB" w:rsidP="00415115">
      <w:pPr>
        <w:pStyle w:val="BodyText31"/>
        <w:numPr>
          <w:ilvl w:val="0"/>
          <w:numId w:val="15"/>
        </w:numPr>
        <w:tabs>
          <w:tab w:val="left" w:pos="284"/>
        </w:tabs>
        <w:spacing w:before="120" w:after="0"/>
        <w:ind w:left="284" w:firstLine="567"/>
        <w:rPr>
          <w:rFonts w:ascii="Times New Roman" w:hAnsi="Times New Roman"/>
          <w:color w:val="000000" w:themeColor="text1"/>
          <w:sz w:val="28"/>
          <w:szCs w:val="28"/>
          <w:lang w:val="nl-NL"/>
        </w:rPr>
      </w:pPr>
      <w:r w:rsidRPr="00FF0FC8">
        <w:rPr>
          <w:rFonts w:ascii="Times New Roman" w:hAnsi="Times New Roman"/>
          <w:noProof/>
          <w:color w:val="000000" w:themeColor="text1"/>
          <w:sz w:val="28"/>
          <w:szCs w:val="28"/>
        </w:rPr>
        <mc:AlternateContent>
          <mc:Choice Requires="wps">
            <w:drawing>
              <wp:anchor distT="0" distB="0" distL="114300" distR="114300" simplePos="0" relativeHeight="251660288" behindDoc="0" locked="0" layoutInCell="1" allowOverlap="1" wp14:anchorId="257518D0" wp14:editId="0245DE39">
                <wp:simplePos x="0" y="0"/>
                <wp:positionH relativeFrom="column">
                  <wp:posOffset>1992553</wp:posOffset>
                </wp:positionH>
                <wp:positionV relativeFrom="paragraph">
                  <wp:posOffset>41046</wp:posOffset>
                </wp:positionV>
                <wp:extent cx="1974800" cy="0"/>
                <wp:effectExtent l="0" t="0" r="26035" b="19050"/>
                <wp:wrapNone/>
                <wp:docPr id="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28A1E7" id="Line 4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9pt,3.25pt" to="312.4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Nc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"/>
            </w:pict>
          </mc:Fallback>
        </mc:AlternateContent>
      </w:r>
    </w:p>
    <w:p w14:paraId="058778DB" w14:textId="77777777" w:rsidR="006B3C09" w:rsidRPr="00FF0FC8" w:rsidRDefault="006B3C09"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Luật Tổ chức chính quyền địa phương số 72/2025/QH15;</w:t>
      </w:r>
    </w:p>
    <w:p w14:paraId="1CB87D0E" w14:textId="76923392" w:rsidR="006B3C09" w:rsidRPr="00FF0FC8" w:rsidRDefault="007F6BC8"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Luật Xây dựng số 50/2014/QH13 được sửa đổi, bổ sung bởi Luật số 62/2020/QH14</w:t>
      </w:r>
      <w:r w:rsidR="006B3C09" w:rsidRPr="00FF0FC8">
        <w:rPr>
          <w:rFonts w:ascii="Times New Roman" w:hAnsi="Times New Roman"/>
          <w:bCs/>
          <w:i/>
          <w:color w:val="000000" w:themeColor="text1"/>
          <w:sz w:val="28"/>
          <w:szCs w:val="28"/>
          <w:lang w:val="nl-NL"/>
        </w:rPr>
        <w:t>;</w:t>
      </w:r>
    </w:p>
    <w:p w14:paraId="6CA25328" w14:textId="3598C018" w:rsidR="006B3C09" w:rsidRPr="00FF0FC8" w:rsidRDefault="00C64338"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Luật Nhà ở số 27/2023/QH15 được sửa đổi, bổ sung bởi Luật số 43/2024/QH15</w:t>
      </w:r>
      <w:r w:rsidR="006B3C09" w:rsidRPr="00FF0FC8">
        <w:rPr>
          <w:rFonts w:ascii="Times New Roman" w:hAnsi="Times New Roman"/>
          <w:bCs/>
          <w:i/>
          <w:color w:val="000000" w:themeColor="text1"/>
          <w:sz w:val="28"/>
          <w:szCs w:val="28"/>
          <w:lang w:val="nl-NL"/>
        </w:rPr>
        <w:t>;</w:t>
      </w:r>
    </w:p>
    <w:p w14:paraId="2A5D13E7" w14:textId="63D21540" w:rsidR="006B3C09" w:rsidRPr="00FF0FC8" w:rsidRDefault="00C64338"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Luật Đất đai số 31/2024/QH15 được sửa đổi, bổ sung bởi Luật số 43/2024/QH15</w:t>
      </w:r>
      <w:r w:rsidR="00C90CE1" w:rsidRPr="00FF0FC8">
        <w:rPr>
          <w:rFonts w:ascii="Times New Roman" w:hAnsi="Times New Roman"/>
          <w:bCs/>
          <w:i/>
          <w:color w:val="000000" w:themeColor="text1"/>
          <w:sz w:val="28"/>
          <w:szCs w:val="28"/>
          <w:lang w:val="nl-NL"/>
        </w:rPr>
        <w:t>;</w:t>
      </w:r>
    </w:p>
    <w:p w14:paraId="2BA36761" w14:textId="3027D578" w:rsidR="006B3C09" w:rsidRPr="00FF0FC8" w:rsidRDefault="006B3C09"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Nghị định số 10/2021/NĐ-CP ngày 09 tháng 02 năm 2021 của Chính phủ về quản lý chi phí đầu tư xây dựng</w:t>
      </w:r>
      <w:r w:rsidR="00F96523" w:rsidRPr="00FF0FC8">
        <w:rPr>
          <w:rFonts w:ascii="Times New Roman" w:hAnsi="Times New Roman" w:hint="eastAsia"/>
          <w:bCs/>
          <w:i/>
          <w:color w:val="000000" w:themeColor="text1"/>
          <w:sz w:val="28"/>
          <w:szCs w:val="28"/>
          <w:lang w:val="nl-NL"/>
        </w:rPr>
        <w:t xml:space="preserve"> đư</w:t>
      </w:r>
      <w:r w:rsidR="00F96523" w:rsidRPr="00FF0FC8">
        <w:rPr>
          <w:rFonts w:ascii="Times New Roman" w:hAnsi="Times New Roman"/>
          <w:bCs/>
          <w:i/>
          <w:color w:val="000000" w:themeColor="text1"/>
          <w:sz w:val="28"/>
          <w:szCs w:val="28"/>
          <w:lang w:val="nl-NL"/>
        </w:rPr>
        <w:t xml:space="preserve">ợc sửa </w:t>
      </w:r>
      <w:r w:rsidR="00F96523" w:rsidRPr="00FF0FC8">
        <w:rPr>
          <w:rFonts w:ascii="Times New Roman" w:hAnsi="Times New Roman" w:hint="eastAsia"/>
          <w:bCs/>
          <w:i/>
          <w:color w:val="000000" w:themeColor="text1"/>
          <w:sz w:val="28"/>
          <w:szCs w:val="28"/>
          <w:lang w:val="nl-NL"/>
        </w:rPr>
        <w:t>đ</w:t>
      </w:r>
      <w:r w:rsidR="00F96523" w:rsidRPr="00FF0FC8">
        <w:rPr>
          <w:rFonts w:ascii="Times New Roman" w:hAnsi="Times New Roman"/>
          <w:bCs/>
          <w:i/>
          <w:color w:val="000000" w:themeColor="text1"/>
          <w:sz w:val="28"/>
          <w:szCs w:val="28"/>
          <w:lang w:val="nl-NL"/>
        </w:rPr>
        <w:t xml:space="preserve">ổi, bổ sung bởi Nghị </w:t>
      </w:r>
      <w:r w:rsidR="00F96523" w:rsidRPr="00FF0FC8">
        <w:rPr>
          <w:rFonts w:ascii="Times New Roman" w:hAnsi="Times New Roman" w:hint="eastAsia"/>
          <w:bCs/>
          <w:i/>
          <w:color w:val="000000" w:themeColor="text1"/>
          <w:sz w:val="28"/>
          <w:szCs w:val="28"/>
          <w:lang w:val="nl-NL"/>
        </w:rPr>
        <w:t>đ</w:t>
      </w:r>
      <w:r w:rsidR="00F96523" w:rsidRPr="00FF0FC8">
        <w:rPr>
          <w:rFonts w:ascii="Times New Roman" w:hAnsi="Times New Roman"/>
          <w:bCs/>
          <w:i/>
          <w:color w:val="000000" w:themeColor="text1"/>
          <w:sz w:val="28"/>
          <w:szCs w:val="28"/>
          <w:lang w:val="nl-NL"/>
        </w:rPr>
        <w:t>ịnh số 35/2023/N</w:t>
      </w:r>
      <w:r w:rsidR="00F96523" w:rsidRPr="00FF0FC8">
        <w:rPr>
          <w:rFonts w:ascii="Times New Roman" w:hAnsi="Times New Roman" w:hint="eastAsia"/>
          <w:bCs/>
          <w:i/>
          <w:color w:val="000000" w:themeColor="text1"/>
          <w:sz w:val="28"/>
          <w:szCs w:val="28"/>
          <w:lang w:val="nl-NL"/>
        </w:rPr>
        <w:t>Đ</w:t>
      </w:r>
      <w:r w:rsidR="00F96523" w:rsidRPr="00FF0FC8">
        <w:rPr>
          <w:rFonts w:ascii="Times New Roman" w:hAnsi="Times New Roman"/>
          <w:bCs/>
          <w:i/>
          <w:color w:val="000000" w:themeColor="text1"/>
          <w:sz w:val="28"/>
          <w:szCs w:val="28"/>
          <w:lang w:val="nl-NL"/>
        </w:rPr>
        <w:t>-CP</w:t>
      </w:r>
      <w:r w:rsidRPr="00FF0FC8">
        <w:rPr>
          <w:rFonts w:ascii="Times New Roman" w:hAnsi="Times New Roman"/>
          <w:bCs/>
          <w:i/>
          <w:color w:val="000000" w:themeColor="text1"/>
          <w:sz w:val="28"/>
          <w:szCs w:val="28"/>
          <w:lang w:val="nl-NL"/>
        </w:rPr>
        <w:t>;</w:t>
      </w:r>
    </w:p>
    <w:p w14:paraId="36C1B1E8" w14:textId="56DF11CD" w:rsidR="006B3C09" w:rsidRPr="00FF0FC8" w:rsidRDefault="006B3C09"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Nghị định số 88/2024/NĐ-CP ngày 15 tháng 7 năm 2024 của Chính phủ quy định về bồi thường, hỗ trợ, tái định cư khi Nhà nước thu hồi đất</w:t>
      </w:r>
      <w:r w:rsidR="008E4AC4" w:rsidRPr="00FF0FC8">
        <w:rPr>
          <w:rFonts w:ascii="Times New Roman" w:hAnsi="Times New Roman"/>
          <w:bCs/>
          <w:i/>
          <w:color w:val="000000" w:themeColor="text1"/>
          <w:sz w:val="28"/>
          <w:szCs w:val="28"/>
          <w:lang w:val="nl-NL"/>
        </w:rPr>
        <w:t xml:space="preserve"> được sửa đổi, bổ sung bởi Nghị định số 226/2025/NĐ-CP;</w:t>
      </w:r>
    </w:p>
    <w:p w14:paraId="3FD2D790" w14:textId="46EB9EC9" w:rsidR="006B3C09" w:rsidRPr="00FF0FC8" w:rsidRDefault="006B3C09"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Căn cứ Nghị định số 102/2024/NĐ-CP ngày 30 tháng 7 năm 2024 của Chính phủ quy định chi tiết thi hành một số điều của Luật Đất đai</w:t>
      </w:r>
      <w:r w:rsidR="006E7FC4" w:rsidRPr="00FF0FC8">
        <w:rPr>
          <w:rFonts w:ascii="Times New Roman" w:hAnsi="Times New Roman"/>
          <w:bCs/>
          <w:i/>
          <w:color w:val="000000" w:themeColor="text1"/>
          <w:sz w:val="28"/>
          <w:szCs w:val="28"/>
          <w:lang w:val="nl-NL"/>
        </w:rPr>
        <w:t xml:space="preserve"> được sửa đổi, bổ sung bởi Nghị định số 226/2025/NĐ-</w:t>
      </w:r>
      <w:r w:rsidR="0066330A" w:rsidRPr="00FF0FC8">
        <w:rPr>
          <w:rFonts w:ascii="Times New Roman" w:hAnsi="Times New Roman"/>
          <w:bCs/>
          <w:i/>
          <w:color w:val="000000" w:themeColor="text1"/>
          <w:sz w:val="28"/>
          <w:szCs w:val="28"/>
          <w:lang w:val="nl-NL"/>
        </w:rPr>
        <w:t>CP</w:t>
      </w:r>
      <w:r w:rsidRPr="00FF0FC8">
        <w:rPr>
          <w:rFonts w:ascii="Times New Roman" w:hAnsi="Times New Roman"/>
          <w:bCs/>
          <w:i/>
          <w:color w:val="000000" w:themeColor="text1"/>
          <w:sz w:val="28"/>
          <w:szCs w:val="28"/>
          <w:lang w:val="nl-NL"/>
        </w:rPr>
        <w:t>;</w:t>
      </w:r>
    </w:p>
    <w:p w14:paraId="16A497B1" w14:textId="11F813A4" w:rsidR="006B3C09" w:rsidRPr="00FF0FC8" w:rsidRDefault="006B3C09"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Theo đề nghị của Giám đốc Sở Xây dựng;</w:t>
      </w:r>
    </w:p>
    <w:p w14:paraId="435C15C0" w14:textId="4AFA3430" w:rsidR="006B3C09" w:rsidRPr="00FF0FC8" w:rsidRDefault="006B3C09" w:rsidP="00415115">
      <w:pPr>
        <w:pStyle w:val="BodyText31"/>
        <w:tabs>
          <w:tab w:val="left" w:pos="567"/>
        </w:tabs>
        <w:spacing w:before="120" w:after="0"/>
        <w:ind w:firstLine="709"/>
        <w:jc w:val="both"/>
        <w:rPr>
          <w:rFonts w:ascii="Times New Roman" w:hAnsi="Times New Roman"/>
          <w:bCs/>
          <w:i/>
          <w:color w:val="000000" w:themeColor="text1"/>
          <w:sz w:val="28"/>
          <w:szCs w:val="28"/>
          <w:lang w:val="nl-NL"/>
        </w:rPr>
      </w:pPr>
      <w:r w:rsidRPr="00FF0FC8">
        <w:rPr>
          <w:rFonts w:ascii="Times New Roman" w:hAnsi="Times New Roman"/>
          <w:bCs/>
          <w:i/>
          <w:color w:val="000000" w:themeColor="text1"/>
          <w:sz w:val="28"/>
          <w:szCs w:val="28"/>
          <w:lang w:val="nl-NL"/>
        </w:rPr>
        <w:t>Ủy ban nhân dân</w:t>
      </w:r>
      <w:r w:rsidR="005377AC" w:rsidRPr="00FF0FC8">
        <w:rPr>
          <w:rFonts w:ascii="Times New Roman" w:hAnsi="Times New Roman"/>
          <w:bCs/>
          <w:i/>
          <w:color w:val="000000" w:themeColor="text1"/>
          <w:sz w:val="28"/>
          <w:szCs w:val="28"/>
          <w:lang w:val="nl-NL"/>
        </w:rPr>
        <w:t xml:space="preserve"> </w:t>
      </w:r>
      <w:r w:rsidRPr="00FF0FC8">
        <w:rPr>
          <w:rFonts w:ascii="Times New Roman" w:hAnsi="Times New Roman"/>
          <w:bCs/>
          <w:i/>
          <w:color w:val="000000" w:themeColor="text1"/>
          <w:sz w:val="28"/>
          <w:szCs w:val="28"/>
          <w:lang w:val="nl-NL"/>
        </w:rPr>
        <w:t>ban hành Quyết định</w:t>
      </w:r>
      <w:r w:rsidR="00694A70" w:rsidRPr="00FF0FC8">
        <w:rPr>
          <w:rFonts w:ascii="Times New Roman" w:hAnsi="Times New Roman"/>
          <w:bCs/>
          <w:i/>
          <w:color w:val="000000" w:themeColor="text1"/>
          <w:sz w:val="28"/>
          <w:szCs w:val="28"/>
          <w:lang w:val="nl-NL"/>
        </w:rPr>
        <w:t xml:space="preserve"> ban hành</w:t>
      </w:r>
      <w:r w:rsidR="00670218" w:rsidRPr="00FF0FC8">
        <w:rPr>
          <w:rFonts w:ascii="Times New Roman" w:hAnsi="Times New Roman"/>
          <w:bCs/>
          <w:i/>
          <w:color w:val="000000" w:themeColor="text1"/>
          <w:sz w:val="28"/>
          <w:szCs w:val="28"/>
          <w:lang w:val="nl-NL"/>
        </w:rPr>
        <w:t xml:space="preserve"> </w:t>
      </w:r>
      <w:r w:rsidR="007D4E06" w:rsidRPr="00FF0FC8">
        <w:rPr>
          <w:rFonts w:ascii="Times New Roman" w:hAnsi="Times New Roman"/>
          <w:bCs/>
          <w:i/>
          <w:color w:val="000000" w:themeColor="text1"/>
          <w:sz w:val="28"/>
          <w:szCs w:val="28"/>
          <w:lang w:val="nl-NL"/>
        </w:rPr>
        <w:t>Q</w:t>
      </w:r>
      <w:r w:rsidR="00670218" w:rsidRPr="00FF0FC8">
        <w:rPr>
          <w:rFonts w:ascii="Times New Roman" w:hAnsi="Times New Roman"/>
          <w:bCs/>
          <w:i/>
          <w:color w:val="000000" w:themeColor="text1"/>
          <w:sz w:val="28"/>
          <w:szCs w:val="28"/>
          <w:lang w:val="nl-NL"/>
        </w:rPr>
        <w:t>uy định</w:t>
      </w:r>
      <w:r w:rsidRPr="00FF0FC8">
        <w:rPr>
          <w:rFonts w:ascii="Times New Roman" w:hAnsi="Times New Roman"/>
          <w:bCs/>
          <w:i/>
          <w:color w:val="000000" w:themeColor="text1"/>
          <w:sz w:val="28"/>
          <w:szCs w:val="28"/>
          <w:lang w:val="nl-NL"/>
        </w:rPr>
        <w:t xml:space="preserve"> </w:t>
      </w:r>
      <w:r w:rsidR="00670218" w:rsidRPr="00FF0FC8">
        <w:rPr>
          <w:rFonts w:ascii="Times New Roman" w:hAnsi="Times New Roman"/>
          <w:bCs/>
          <w:i/>
          <w:color w:val="000000" w:themeColor="text1"/>
          <w:sz w:val="28"/>
          <w:szCs w:val="28"/>
          <w:lang w:val="nl-NL"/>
        </w:rPr>
        <w:t>đ</w:t>
      </w:r>
      <w:r w:rsidRPr="00FF0FC8">
        <w:rPr>
          <w:rFonts w:ascii="Times New Roman" w:hAnsi="Times New Roman"/>
          <w:bCs/>
          <w:i/>
          <w:color w:val="000000" w:themeColor="text1"/>
          <w:sz w:val="28"/>
          <w:szCs w:val="28"/>
          <w:lang w:val="nl-NL"/>
        </w:rPr>
        <w:t>ơn giá bồi thường thiệt hại thực tế về nhà, nhà ở, công trình xây dựng gắn liền với đất khi Nhà nước thu hồi đất trên địa bàn thành phố Cần Thơ</w:t>
      </w:r>
      <w:r w:rsidR="008B6DDA" w:rsidRPr="00FF0FC8">
        <w:rPr>
          <w:rFonts w:ascii="Times New Roman" w:hAnsi="Times New Roman"/>
          <w:bCs/>
          <w:i/>
          <w:color w:val="000000" w:themeColor="text1"/>
          <w:sz w:val="28"/>
          <w:szCs w:val="28"/>
          <w:lang w:val="nl-NL"/>
        </w:rPr>
        <w:t>.</w:t>
      </w:r>
    </w:p>
    <w:p w14:paraId="46A28864" w14:textId="0113E49B" w:rsidR="000553F5" w:rsidRPr="00FF0FC8" w:rsidRDefault="00525F73" w:rsidP="00415115">
      <w:pPr>
        <w:pStyle w:val="BodyText31"/>
        <w:spacing w:before="120" w:after="0"/>
        <w:ind w:right="28" w:firstLine="709"/>
        <w:jc w:val="both"/>
        <w:rPr>
          <w:rFonts w:ascii="Times New Roman" w:hAnsi="Times New Roman"/>
          <w:b/>
          <w:bCs/>
          <w:color w:val="000000" w:themeColor="text1"/>
          <w:sz w:val="28"/>
          <w:szCs w:val="28"/>
          <w:lang w:val="nl-NL"/>
        </w:rPr>
      </w:pPr>
      <w:r w:rsidRPr="00FF0FC8">
        <w:rPr>
          <w:rFonts w:ascii="Times New Roman" w:hAnsi="Times New Roman"/>
          <w:b/>
          <w:bCs/>
          <w:color w:val="000000" w:themeColor="text1"/>
          <w:sz w:val="28"/>
          <w:szCs w:val="28"/>
          <w:lang w:val="nl-NL"/>
        </w:rPr>
        <w:t xml:space="preserve">Điều 1. </w:t>
      </w:r>
      <w:r w:rsidR="000553F5" w:rsidRPr="00FF0FC8">
        <w:rPr>
          <w:rFonts w:ascii="Times New Roman" w:hAnsi="Times New Roman"/>
          <w:color w:val="000000" w:themeColor="text1"/>
          <w:sz w:val="28"/>
          <w:szCs w:val="28"/>
          <w:lang w:val="nl-NL"/>
        </w:rPr>
        <w:t xml:space="preserve">Ban hành kèm theo Quyết định này </w:t>
      </w:r>
      <w:r w:rsidR="00D5777B" w:rsidRPr="00FF0FC8">
        <w:rPr>
          <w:rFonts w:ascii="Times New Roman" w:hAnsi="Times New Roman"/>
          <w:color w:val="000000" w:themeColor="text1"/>
          <w:sz w:val="28"/>
          <w:szCs w:val="28"/>
          <w:lang w:val="nl-NL"/>
        </w:rPr>
        <w:t xml:space="preserve">Quy định đơn giá bồi thường thiệt hại thực tế về nhà, nhà ở, công trình xây dựng gắn liền với đất khi Nhà nước thu hồi đất trên địa bàn </w:t>
      </w:r>
      <w:r w:rsidR="003F2596" w:rsidRPr="00FF0FC8">
        <w:rPr>
          <w:rFonts w:ascii="Times New Roman" w:hAnsi="Times New Roman"/>
          <w:color w:val="000000" w:themeColor="text1"/>
          <w:sz w:val="28"/>
          <w:szCs w:val="28"/>
          <w:lang w:val="nl-NL"/>
        </w:rPr>
        <w:t>thành phố Cần Thơ</w:t>
      </w:r>
      <w:r w:rsidR="000553F5" w:rsidRPr="00FF0FC8">
        <w:rPr>
          <w:rFonts w:ascii="Times New Roman" w:hAnsi="Times New Roman"/>
          <w:color w:val="000000" w:themeColor="text1"/>
          <w:sz w:val="28"/>
          <w:szCs w:val="28"/>
          <w:lang w:val="nl-NL"/>
        </w:rPr>
        <w:t>.</w:t>
      </w:r>
    </w:p>
    <w:p w14:paraId="2F60CC80" w14:textId="62920A3D" w:rsidR="004A0D94" w:rsidRPr="00FF0FC8" w:rsidRDefault="004A0D94" w:rsidP="00415115">
      <w:pPr>
        <w:pStyle w:val="BodyText31"/>
        <w:spacing w:before="120" w:after="0"/>
        <w:ind w:right="28" w:firstLine="709"/>
        <w:jc w:val="both"/>
        <w:rPr>
          <w:rFonts w:ascii="Times New Roman" w:hAnsi="Times New Roman"/>
          <w:color w:val="000000" w:themeColor="text1"/>
          <w:sz w:val="28"/>
          <w:szCs w:val="28"/>
          <w:lang w:val="nl-NL"/>
        </w:rPr>
      </w:pPr>
      <w:r w:rsidRPr="00FF0FC8">
        <w:rPr>
          <w:rFonts w:ascii="Times New Roman" w:hAnsi="Times New Roman"/>
          <w:b/>
          <w:bCs/>
          <w:color w:val="000000" w:themeColor="text1"/>
          <w:sz w:val="28"/>
          <w:szCs w:val="28"/>
          <w:lang w:val="nl-NL"/>
        </w:rPr>
        <w:t xml:space="preserve">Điều 2. </w:t>
      </w:r>
      <w:r w:rsidR="003D2AB2" w:rsidRPr="00FF0FC8">
        <w:rPr>
          <w:rFonts w:ascii="Times New Roman" w:hAnsi="Times New Roman"/>
          <w:color w:val="000000" w:themeColor="text1"/>
          <w:sz w:val="28"/>
          <w:szCs w:val="28"/>
          <w:lang w:val="nl-NL"/>
        </w:rPr>
        <w:t xml:space="preserve">Quyết </w:t>
      </w:r>
      <w:r w:rsidR="003D2AB2" w:rsidRPr="00FF0FC8">
        <w:rPr>
          <w:rFonts w:ascii="Times New Roman" w:hAnsi="Times New Roman" w:hint="eastAsia"/>
          <w:color w:val="000000" w:themeColor="text1"/>
          <w:sz w:val="28"/>
          <w:szCs w:val="28"/>
          <w:lang w:val="nl-NL"/>
        </w:rPr>
        <w:t>đ</w:t>
      </w:r>
      <w:r w:rsidR="003D2AB2" w:rsidRPr="00FF0FC8">
        <w:rPr>
          <w:rFonts w:ascii="Times New Roman" w:hAnsi="Times New Roman"/>
          <w:color w:val="000000" w:themeColor="text1"/>
          <w:sz w:val="28"/>
          <w:szCs w:val="28"/>
          <w:lang w:val="nl-NL"/>
        </w:rPr>
        <w:t xml:space="preserve">ịnh này </w:t>
      </w:r>
      <w:r w:rsidR="00B974CA" w:rsidRPr="00FF0FC8">
        <w:rPr>
          <w:rFonts w:ascii="Times New Roman" w:hAnsi="Times New Roman"/>
          <w:color w:val="000000" w:themeColor="text1"/>
          <w:sz w:val="28"/>
          <w:szCs w:val="28"/>
          <w:lang w:val="nl-NL"/>
        </w:rPr>
        <w:t>có hiệu lực thi hành kể từ ngày</w:t>
      </w:r>
      <w:r w:rsidR="00B537AE" w:rsidRPr="00FF0FC8">
        <w:rPr>
          <w:rFonts w:ascii="Times New Roman" w:hAnsi="Times New Roman"/>
          <w:color w:val="000000" w:themeColor="text1"/>
          <w:sz w:val="28"/>
          <w:szCs w:val="28"/>
          <w:lang w:val="nl-NL"/>
        </w:rPr>
        <w:t xml:space="preserve"> 01</w:t>
      </w:r>
      <w:r w:rsidR="00F01D59" w:rsidRPr="00FF0FC8">
        <w:rPr>
          <w:rFonts w:ascii="Times New Roman" w:hAnsi="Times New Roman"/>
          <w:color w:val="000000" w:themeColor="text1"/>
          <w:sz w:val="28"/>
          <w:szCs w:val="28"/>
          <w:lang w:val="nl-NL"/>
        </w:rPr>
        <w:t xml:space="preserve"> tháng </w:t>
      </w:r>
      <w:r w:rsidR="00B537AE" w:rsidRPr="00FF0FC8">
        <w:rPr>
          <w:rFonts w:ascii="Times New Roman" w:hAnsi="Times New Roman"/>
          <w:color w:val="000000" w:themeColor="text1"/>
          <w:sz w:val="28"/>
          <w:szCs w:val="28"/>
          <w:lang w:val="nl-NL"/>
        </w:rPr>
        <w:t xml:space="preserve">01 </w:t>
      </w:r>
      <w:r w:rsidR="00F01D59" w:rsidRPr="00FF0FC8">
        <w:rPr>
          <w:rFonts w:ascii="Times New Roman" w:hAnsi="Times New Roman"/>
          <w:color w:val="000000" w:themeColor="text1"/>
          <w:sz w:val="28"/>
          <w:szCs w:val="28"/>
          <w:lang w:val="nl-NL"/>
        </w:rPr>
        <w:t xml:space="preserve">năm </w:t>
      </w:r>
      <w:r w:rsidR="003D2AB2" w:rsidRPr="00FF0FC8">
        <w:rPr>
          <w:rFonts w:ascii="Times New Roman" w:hAnsi="Times New Roman"/>
          <w:color w:val="000000" w:themeColor="text1"/>
          <w:sz w:val="28"/>
          <w:szCs w:val="28"/>
          <w:lang w:val="nl-NL"/>
        </w:rPr>
        <w:t>20</w:t>
      </w:r>
      <w:r w:rsidR="007E0E04" w:rsidRPr="00FF0FC8">
        <w:rPr>
          <w:rFonts w:ascii="Times New Roman" w:hAnsi="Times New Roman"/>
          <w:color w:val="000000" w:themeColor="text1"/>
          <w:sz w:val="28"/>
          <w:szCs w:val="28"/>
          <w:lang w:val="nl-NL"/>
        </w:rPr>
        <w:t>2</w:t>
      </w:r>
      <w:r w:rsidR="00B537AE" w:rsidRPr="00FF0FC8">
        <w:rPr>
          <w:rFonts w:ascii="Times New Roman" w:hAnsi="Times New Roman"/>
          <w:color w:val="000000" w:themeColor="text1"/>
          <w:sz w:val="28"/>
          <w:szCs w:val="28"/>
          <w:lang w:val="nl-NL"/>
        </w:rPr>
        <w:t>6</w:t>
      </w:r>
      <w:r w:rsidR="00EA3717" w:rsidRPr="00FF0FC8">
        <w:rPr>
          <w:rFonts w:ascii="Times New Roman" w:hAnsi="Times New Roman"/>
          <w:color w:val="000000" w:themeColor="text1"/>
          <w:sz w:val="28"/>
          <w:szCs w:val="28"/>
          <w:lang w:val="nl-NL"/>
        </w:rPr>
        <w:t xml:space="preserve"> và b</w:t>
      </w:r>
      <w:r w:rsidR="003D2AB2" w:rsidRPr="00FF0FC8">
        <w:rPr>
          <w:rFonts w:ascii="Times New Roman" w:hAnsi="Times New Roman"/>
          <w:color w:val="000000" w:themeColor="text1"/>
          <w:sz w:val="28"/>
          <w:szCs w:val="28"/>
          <w:lang w:val="nl-NL"/>
        </w:rPr>
        <w:t>ãi bỏ</w:t>
      </w:r>
      <w:r w:rsidR="00EA3717" w:rsidRPr="00FF0FC8">
        <w:rPr>
          <w:rFonts w:ascii="Times New Roman" w:hAnsi="Times New Roman"/>
          <w:color w:val="000000" w:themeColor="text1"/>
          <w:sz w:val="28"/>
          <w:szCs w:val="28"/>
          <w:lang w:val="nl-NL"/>
        </w:rPr>
        <w:t xml:space="preserve"> Điều 3</w:t>
      </w:r>
      <w:r w:rsidR="00F35399" w:rsidRPr="00FF0FC8">
        <w:rPr>
          <w:rFonts w:ascii="Times New Roman" w:hAnsi="Times New Roman"/>
          <w:color w:val="000000" w:themeColor="text1"/>
          <w:sz w:val="28"/>
          <w:szCs w:val="28"/>
          <w:lang w:val="nl-NL"/>
        </w:rPr>
        <w:t xml:space="preserve"> của Quy định kèm theo Quyết định số 18/2024/Q</w:t>
      </w:r>
      <w:r w:rsidR="00F35399" w:rsidRPr="00FF0FC8">
        <w:rPr>
          <w:rFonts w:ascii="Times New Roman" w:hAnsi="Times New Roman" w:hint="eastAsia"/>
          <w:color w:val="000000" w:themeColor="text1"/>
          <w:sz w:val="28"/>
          <w:szCs w:val="28"/>
          <w:lang w:val="nl-NL"/>
        </w:rPr>
        <w:t>Đ</w:t>
      </w:r>
      <w:r w:rsidR="00F35399" w:rsidRPr="00FF0FC8">
        <w:rPr>
          <w:rFonts w:ascii="Times New Roman" w:hAnsi="Times New Roman"/>
          <w:color w:val="000000" w:themeColor="text1"/>
          <w:sz w:val="28"/>
          <w:szCs w:val="28"/>
          <w:lang w:val="nl-NL"/>
        </w:rPr>
        <w:t>-UBND</w:t>
      </w:r>
      <w:r w:rsidR="00EA3717" w:rsidRPr="00FF0FC8">
        <w:rPr>
          <w:rFonts w:ascii="Times New Roman" w:hAnsi="Times New Roman"/>
          <w:color w:val="000000" w:themeColor="text1"/>
          <w:sz w:val="28"/>
          <w:szCs w:val="28"/>
          <w:lang w:val="nl-NL"/>
        </w:rPr>
        <w:t xml:space="preserve"> </w:t>
      </w:r>
      <w:r w:rsidR="005A14C7" w:rsidRPr="00FF0FC8">
        <w:rPr>
          <w:rFonts w:ascii="Times New Roman" w:hAnsi="Times New Roman"/>
          <w:color w:val="000000" w:themeColor="text1"/>
          <w:sz w:val="28"/>
          <w:szCs w:val="28"/>
          <w:lang w:val="nl-NL"/>
        </w:rPr>
        <w:t>ngày 11 tháng 10 n</w:t>
      </w:r>
      <w:r w:rsidR="005A14C7" w:rsidRPr="00FF0FC8">
        <w:rPr>
          <w:rFonts w:ascii="Times New Roman" w:hAnsi="Times New Roman" w:hint="eastAsia"/>
          <w:color w:val="000000" w:themeColor="text1"/>
          <w:sz w:val="28"/>
          <w:szCs w:val="28"/>
          <w:lang w:val="nl-NL"/>
        </w:rPr>
        <w:t>ă</w:t>
      </w:r>
      <w:r w:rsidR="005A14C7" w:rsidRPr="00FF0FC8">
        <w:rPr>
          <w:rFonts w:ascii="Times New Roman" w:hAnsi="Times New Roman"/>
          <w:color w:val="000000" w:themeColor="text1"/>
          <w:sz w:val="28"/>
          <w:szCs w:val="28"/>
          <w:lang w:val="nl-NL"/>
        </w:rPr>
        <w:t>m 2024 của Ủy ban nhân dân thành phố Cần Th</w:t>
      </w:r>
      <w:r w:rsidR="005A14C7" w:rsidRPr="00FF0FC8">
        <w:rPr>
          <w:rFonts w:ascii="Times New Roman" w:hAnsi="Times New Roman" w:hint="eastAsia"/>
          <w:color w:val="000000" w:themeColor="text1"/>
          <w:sz w:val="28"/>
          <w:szCs w:val="28"/>
          <w:lang w:val="nl-NL"/>
        </w:rPr>
        <w:t>ơ</w:t>
      </w:r>
      <w:r w:rsidR="005A14C7" w:rsidRPr="00FF0FC8">
        <w:rPr>
          <w:rFonts w:ascii="Times New Roman" w:hAnsi="Times New Roman"/>
          <w:color w:val="000000" w:themeColor="text1"/>
          <w:sz w:val="28"/>
          <w:szCs w:val="28"/>
          <w:lang w:val="nl-NL"/>
        </w:rPr>
        <w:t xml:space="preserve"> </w:t>
      </w:r>
      <w:r w:rsidR="000B0382" w:rsidRPr="00FF0FC8">
        <w:rPr>
          <w:rFonts w:ascii="Times New Roman" w:hAnsi="Times New Roman"/>
          <w:color w:val="000000" w:themeColor="text1"/>
          <w:sz w:val="28"/>
          <w:szCs w:val="28"/>
          <w:lang w:val="nl-NL"/>
        </w:rPr>
        <w:t>b</w:t>
      </w:r>
      <w:r w:rsidR="005A14C7" w:rsidRPr="00FF0FC8">
        <w:rPr>
          <w:rFonts w:ascii="Times New Roman" w:hAnsi="Times New Roman"/>
          <w:color w:val="000000" w:themeColor="text1"/>
          <w:sz w:val="28"/>
          <w:szCs w:val="28"/>
          <w:lang w:val="nl-NL"/>
        </w:rPr>
        <w:t xml:space="preserve">an hành Quy </w:t>
      </w:r>
      <w:r w:rsidR="005A14C7" w:rsidRPr="00FF0FC8">
        <w:rPr>
          <w:rFonts w:ascii="Times New Roman" w:hAnsi="Times New Roman" w:hint="eastAsia"/>
          <w:color w:val="000000" w:themeColor="text1"/>
          <w:sz w:val="28"/>
          <w:szCs w:val="28"/>
          <w:lang w:val="nl-NL"/>
        </w:rPr>
        <w:t>đ</w:t>
      </w:r>
      <w:r w:rsidR="005A14C7" w:rsidRPr="00FF0FC8">
        <w:rPr>
          <w:rFonts w:ascii="Times New Roman" w:hAnsi="Times New Roman"/>
          <w:color w:val="000000" w:themeColor="text1"/>
          <w:sz w:val="28"/>
          <w:szCs w:val="28"/>
          <w:lang w:val="nl-NL"/>
        </w:rPr>
        <w:t>ịnh chi tiết về bồi th</w:t>
      </w:r>
      <w:r w:rsidR="005A14C7" w:rsidRPr="00FF0FC8">
        <w:rPr>
          <w:rFonts w:ascii="Times New Roman" w:hAnsi="Times New Roman" w:hint="eastAsia"/>
          <w:color w:val="000000" w:themeColor="text1"/>
          <w:sz w:val="28"/>
          <w:szCs w:val="28"/>
          <w:lang w:val="nl-NL"/>
        </w:rPr>
        <w:t>ư</w:t>
      </w:r>
      <w:r w:rsidR="005A14C7" w:rsidRPr="00FF0FC8">
        <w:rPr>
          <w:rFonts w:ascii="Times New Roman" w:hAnsi="Times New Roman"/>
          <w:color w:val="000000" w:themeColor="text1"/>
          <w:sz w:val="28"/>
          <w:szCs w:val="28"/>
          <w:lang w:val="nl-NL"/>
        </w:rPr>
        <w:t xml:space="preserve">ờng, hỗ trợ, tái </w:t>
      </w:r>
      <w:r w:rsidR="005A14C7" w:rsidRPr="00FF0FC8">
        <w:rPr>
          <w:rFonts w:ascii="Times New Roman" w:hAnsi="Times New Roman" w:hint="eastAsia"/>
          <w:color w:val="000000" w:themeColor="text1"/>
          <w:sz w:val="28"/>
          <w:szCs w:val="28"/>
          <w:lang w:val="nl-NL"/>
        </w:rPr>
        <w:t>đ</w:t>
      </w:r>
      <w:r w:rsidR="005A14C7" w:rsidRPr="00FF0FC8">
        <w:rPr>
          <w:rFonts w:ascii="Times New Roman" w:hAnsi="Times New Roman"/>
          <w:color w:val="000000" w:themeColor="text1"/>
          <w:sz w:val="28"/>
          <w:szCs w:val="28"/>
          <w:lang w:val="nl-NL"/>
        </w:rPr>
        <w:t>ịnh c</w:t>
      </w:r>
      <w:r w:rsidR="005A14C7" w:rsidRPr="00FF0FC8">
        <w:rPr>
          <w:rFonts w:ascii="Times New Roman" w:hAnsi="Times New Roman" w:hint="eastAsia"/>
          <w:color w:val="000000" w:themeColor="text1"/>
          <w:sz w:val="28"/>
          <w:szCs w:val="28"/>
          <w:lang w:val="nl-NL"/>
        </w:rPr>
        <w:t>ư</w:t>
      </w:r>
      <w:r w:rsidR="005A14C7" w:rsidRPr="00FF0FC8">
        <w:rPr>
          <w:rFonts w:ascii="Times New Roman" w:hAnsi="Times New Roman"/>
          <w:color w:val="000000" w:themeColor="text1"/>
          <w:sz w:val="28"/>
          <w:szCs w:val="28"/>
          <w:lang w:val="nl-NL"/>
        </w:rPr>
        <w:t xml:space="preserve"> khi Nhà n</w:t>
      </w:r>
      <w:r w:rsidR="005A14C7" w:rsidRPr="00FF0FC8">
        <w:rPr>
          <w:rFonts w:ascii="Times New Roman" w:hAnsi="Times New Roman" w:hint="eastAsia"/>
          <w:color w:val="000000" w:themeColor="text1"/>
          <w:sz w:val="28"/>
          <w:szCs w:val="28"/>
          <w:lang w:val="nl-NL"/>
        </w:rPr>
        <w:t>ư</w:t>
      </w:r>
      <w:r w:rsidR="005A14C7" w:rsidRPr="00FF0FC8">
        <w:rPr>
          <w:rFonts w:ascii="Times New Roman" w:hAnsi="Times New Roman"/>
          <w:color w:val="000000" w:themeColor="text1"/>
          <w:sz w:val="28"/>
          <w:szCs w:val="28"/>
          <w:lang w:val="nl-NL"/>
        </w:rPr>
        <w:t xml:space="preserve">ớc thu hồi </w:t>
      </w:r>
      <w:r w:rsidR="005A14C7" w:rsidRPr="00FF0FC8">
        <w:rPr>
          <w:rFonts w:ascii="Times New Roman" w:hAnsi="Times New Roman" w:hint="eastAsia"/>
          <w:color w:val="000000" w:themeColor="text1"/>
          <w:sz w:val="28"/>
          <w:szCs w:val="28"/>
          <w:lang w:val="nl-NL"/>
        </w:rPr>
        <w:t>đ</w:t>
      </w:r>
      <w:r w:rsidR="005A14C7" w:rsidRPr="00FF0FC8">
        <w:rPr>
          <w:rFonts w:ascii="Times New Roman" w:hAnsi="Times New Roman"/>
          <w:color w:val="000000" w:themeColor="text1"/>
          <w:sz w:val="28"/>
          <w:szCs w:val="28"/>
          <w:lang w:val="nl-NL"/>
        </w:rPr>
        <w:t xml:space="preserve">ất; </w:t>
      </w:r>
      <w:r w:rsidR="003D2AB2" w:rsidRPr="00FF0FC8">
        <w:rPr>
          <w:rFonts w:ascii="Times New Roman" w:hAnsi="Times New Roman"/>
          <w:color w:val="000000" w:themeColor="text1"/>
          <w:sz w:val="28"/>
          <w:szCs w:val="28"/>
          <w:lang w:val="nl-NL"/>
        </w:rPr>
        <w:t xml:space="preserve">Quyết </w:t>
      </w:r>
      <w:r w:rsidR="003D2AB2" w:rsidRPr="00FF0FC8">
        <w:rPr>
          <w:rFonts w:ascii="Times New Roman" w:hAnsi="Times New Roman" w:hint="eastAsia"/>
          <w:color w:val="000000" w:themeColor="text1"/>
          <w:sz w:val="28"/>
          <w:szCs w:val="28"/>
          <w:lang w:val="nl-NL"/>
        </w:rPr>
        <w:t>đ</w:t>
      </w:r>
      <w:r w:rsidR="003D2AB2" w:rsidRPr="00FF0FC8">
        <w:rPr>
          <w:rFonts w:ascii="Times New Roman" w:hAnsi="Times New Roman"/>
          <w:color w:val="000000" w:themeColor="text1"/>
          <w:sz w:val="28"/>
          <w:szCs w:val="28"/>
          <w:lang w:val="nl-NL"/>
        </w:rPr>
        <w:t>ịnh số 36/2024/Q</w:t>
      </w:r>
      <w:r w:rsidR="003D2AB2" w:rsidRPr="00FF0FC8">
        <w:rPr>
          <w:rFonts w:ascii="Times New Roman" w:hAnsi="Times New Roman" w:hint="eastAsia"/>
          <w:color w:val="000000" w:themeColor="text1"/>
          <w:sz w:val="28"/>
          <w:szCs w:val="28"/>
          <w:lang w:val="nl-NL"/>
        </w:rPr>
        <w:t>Đ</w:t>
      </w:r>
      <w:r w:rsidR="003D2AB2" w:rsidRPr="00FF0FC8">
        <w:rPr>
          <w:rFonts w:ascii="Times New Roman" w:hAnsi="Times New Roman"/>
          <w:color w:val="000000" w:themeColor="text1"/>
          <w:sz w:val="28"/>
          <w:szCs w:val="28"/>
          <w:lang w:val="nl-NL"/>
        </w:rPr>
        <w:t>-UBND ngày 16 tháng 10 n</w:t>
      </w:r>
      <w:r w:rsidR="003D2AB2" w:rsidRPr="00FF0FC8">
        <w:rPr>
          <w:rFonts w:ascii="Times New Roman" w:hAnsi="Times New Roman" w:hint="eastAsia"/>
          <w:color w:val="000000" w:themeColor="text1"/>
          <w:sz w:val="28"/>
          <w:szCs w:val="28"/>
          <w:lang w:val="nl-NL"/>
        </w:rPr>
        <w:t>ă</w:t>
      </w:r>
      <w:r w:rsidR="003D2AB2" w:rsidRPr="00FF0FC8">
        <w:rPr>
          <w:rFonts w:ascii="Times New Roman" w:hAnsi="Times New Roman"/>
          <w:color w:val="000000" w:themeColor="text1"/>
          <w:sz w:val="28"/>
          <w:szCs w:val="28"/>
          <w:lang w:val="nl-NL"/>
        </w:rPr>
        <w:t>m 2024 của Ủy ban nhân dân tỉnh Hậu Giang</w:t>
      </w:r>
      <w:r w:rsidR="00AE5B44" w:rsidRPr="00FF0FC8">
        <w:rPr>
          <w:rFonts w:ascii="Times New Roman" w:hAnsi="Times New Roman"/>
          <w:color w:val="000000" w:themeColor="text1"/>
          <w:sz w:val="28"/>
          <w:szCs w:val="28"/>
          <w:lang w:val="nl-NL"/>
        </w:rPr>
        <w:t xml:space="preserve"> ban hành </w:t>
      </w:r>
      <w:r w:rsidR="00AE5B44" w:rsidRPr="00FF0FC8">
        <w:rPr>
          <w:rFonts w:ascii="Times New Roman" w:hAnsi="Times New Roman" w:hint="eastAsia"/>
          <w:color w:val="000000" w:themeColor="text1"/>
          <w:sz w:val="28"/>
          <w:szCs w:val="28"/>
          <w:lang w:val="nl-NL"/>
        </w:rPr>
        <w:t>đơ</w:t>
      </w:r>
      <w:r w:rsidR="00AE5B44" w:rsidRPr="00FF0FC8">
        <w:rPr>
          <w:rFonts w:ascii="Times New Roman" w:hAnsi="Times New Roman"/>
          <w:color w:val="000000" w:themeColor="text1"/>
          <w:sz w:val="28"/>
          <w:szCs w:val="28"/>
          <w:lang w:val="nl-NL"/>
        </w:rPr>
        <w:t>n giá bồi th</w:t>
      </w:r>
      <w:r w:rsidR="00AE5B44" w:rsidRPr="00FF0FC8">
        <w:rPr>
          <w:rFonts w:ascii="Times New Roman" w:hAnsi="Times New Roman" w:hint="eastAsia"/>
          <w:color w:val="000000" w:themeColor="text1"/>
          <w:sz w:val="28"/>
          <w:szCs w:val="28"/>
          <w:lang w:val="nl-NL"/>
        </w:rPr>
        <w:t>ư</w:t>
      </w:r>
      <w:r w:rsidR="00AE5B44" w:rsidRPr="00FF0FC8">
        <w:rPr>
          <w:rFonts w:ascii="Times New Roman" w:hAnsi="Times New Roman"/>
          <w:color w:val="000000" w:themeColor="text1"/>
          <w:sz w:val="28"/>
          <w:szCs w:val="28"/>
          <w:lang w:val="nl-NL"/>
        </w:rPr>
        <w:t xml:space="preserve">ờng thiệt hại thực tế về nhà, nhà ở, công trình xây dựng gắn liền với </w:t>
      </w:r>
      <w:r w:rsidR="00AE5B44" w:rsidRPr="00FF0FC8">
        <w:rPr>
          <w:rFonts w:ascii="Times New Roman" w:hAnsi="Times New Roman" w:hint="eastAsia"/>
          <w:color w:val="000000" w:themeColor="text1"/>
          <w:sz w:val="28"/>
          <w:szCs w:val="28"/>
          <w:lang w:val="nl-NL"/>
        </w:rPr>
        <w:t>đ</w:t>
      </w:r>
      <w:r w:rsidR="00AE5B44" w:rsidRPr="00FF0FC8">
        <w:rPr>
          <w:rFonts w:ascii="Times New Roman" w:hAnsi="Times New Roman"/>
          <w:color w:val="000000" w:themeColor="text1"/>
          <w:sz w:val="28"/>
          <w:szCs w:val="28"/>
          <w:lang w:val="nl-NL"/>
        </w:rPr>
        <w:t xml:space="preserve">ất khi </w:t>
      </w:r>
      <w:r w:rsidR="00E63DB6" w:rsidRPr="00FF0FC8">
        <w:rPr>
          <w:rFonts w:ascii="Times New Roman" w:hAnsi="Times New Roman"/>
          <w:color w:val="000000" w:themeColor="text1"/>
          <w:sz w:val="28"/>
          <w:szCs w:val="28"/>
          <w:lang w:val="nl-NL"/>
        </w:rPr>
        <w:t>N</w:t>
      </w:r>
      <w:r w:rsidR="00AE5B44" w:rsidRPr="00FF0FC8">
        <w:rPr>
          <w:rFonts w:ascii="Times New Roman" w:hAnsi="Times New Roman"/>
          <w:color w:val="000000" w:themeColor="text1"/>
          <w:sz w:val="28"/>
          <w:szCs w:val="28"/>
          <w:lang w:val="nl-NL"/>
        </w:rPr>
        <w:t>hà n</w:t>
      </w:r>
      <w:r w:rsidR="00AE5B44" w:rsidRPr="00FF0FC8">
        <w:rPr>
          <w:rFonts w:ascii="Times New Roman" w:hAnsi="Times New Roman" w:hint="eastAsia"/>
          <w:color w:val="000000" w:themeColor="text1"/>
          <w:sz w:val="28"/>
          <w:szCs w:val="28"/>
          <w:lang w:val="nl-NL"/>
        </w:rPr>
        <w:t>ư</w:t>
      </w:r>
      <w:r w:rsidR="00AE5B44" w:rsidRPr="00FF0FC8">
        <w:rPr>
          <w:rFonts w:ascii="Times New Roman" w:hAnsi="Times New Roman"/>
          <w:color w:val="000000" w:themeColor="text1"/>
          <w:sz w:val="28"/>
          <w:szCs w:val="28"/>
          <w:lang w:val="nl-NL"/>
        </w:rPr>
        <w:t xml:space="preserve">ớc thu hồi </w:t>
      </w:r>
      <w:r w:rsidR="00AE5B44" w:rsidRPr="00FF0FC8">
        <w:rPr>
          <w:rFonts w:ascii="Times New Roman" w:hAnsi="Times New Roman" w:hint="eastAsia"/>
          <w:color w:val="000000" w:themeColor="text1"/>
          <w:sz w:val="28"/>
          <w:szCs w:val="28"/>
          <w:lang w:val="nl-NL"/>
        </w:rPr>
        <w:t>đ</w:t>
      </w:r>
      <w:r w:rsidR="00AE5B44" w:rsidRPr="00FF0FC8">
        <w:rPr>
          <w:rFonts w:ascii="Times New Roman" w:hAnsi="Times New Roman"/>
          <w:color w:val="000000" w:themeColor="text1"/>
          <w:sz w:val="28"/>
          <w:szCs w:val="28"/>
          <w:lang w:val="nl-NL"/>
        </w:rPr>
        <w:t xml:space="preserve">ất trên </w:t>
      </w:r>
      <w:r w:rsidR="00AE5B44" w:rsidRPr="00FF0FC8">
        <w:rPr>
          <w:rFonts w:ascii="Times New Roman" w:hAnsi="Times New Roman" w:hint="eastAsia"/>
          <w:color w:val="000000" w:themeColor="text1"/>
          <w:sz w:val="28"/>
          <w:szCs w:val="28"/>
          <w:lang w:val="nl-NL"/>
        </w:rPr>
        <w:t>đ</w:t>
      </w:r>
      <w:r w:rsidR="00AE5B44" w:rsidRPr="00FF0FC8">
        <w:rPr>
          <w:rFonts w:ascii="Times New Roman" w:hAnsi="Times New Roman"/>
          <w:color w:val="000000" w:themeColor="text1"/>
          <w:sz w:val="28"/>
          <w:szCs w:val="28"/>
          <w:lang w:val="nl-NL"/>
        </w:rPr>
        <w:t xml:space="preserve">ịa bàn tỉnh </w:t>
      </w:r>
      <w:r w:rsidR="00E63DB6" w:rsidRPr="00FF0FC8">
        <w:rPr>
          <w:rFonts w:ascii="Times New Roman" w:hAnsi="Times New Roman"/>
          <w:color w:val="000000" w:themeColor="text1"/>
          <w:sz w:val="28"/>
          <w:szCs w:val="28"/>
          <w:lang w:val="nl-NL"/>
        </w:rPr>
        <w:lastRenderedPageBreak/>
        <w:t>Hậu Giang</w:t>
      </w:r>
      <w:r w:rsidR="00F01D59" w:rsidRPr="00FF0FC8">
        <w:rPr>
          <w:rFonts w:ascii="Times New Roman" w:hAnsi="Times New Roman"/>
          <w:color w:val="000000" w:themeColor="text1"/>
          <w:sz w:val="28"/>
          <w:szCs w:val="28"/>
          <w:lang w:val="nl-NL"/>
        </w:rPr>
        <w:t>;</w:t>
      </w:r>
      <w:r w:rsidR="0031214F" w:rsidRPr="00FF0FC8">
        <w:rPr>
          <w:rFonts w:ascii="Times New Roman" w:hAnsi="Times New Roman"/>
          <w:color w:val="000000" w:themeColor="text1"/>
          <w:sz w:val="28"/>
          <w:szCs w:val="28"/>
          <w:lang w:val="nl-NL"/>
        </w:rPr>
        <w:t xml:space="preserve"> </w:t>
      </w:r>
      <w:r w:rsidR="003D2AB2" w:rsidRPr="00FF0FC8">
        <w:rPr>
          <w:rFonts w:ascii="Times New Roman" w:hAnsi="Times New Roman"/>
          <w:color w:val="000000" w:themeColor="text1"/>
          <w:sz w:val="28"/>
          <w:szCs w:val="28"/>
          <w:lang w:val="nl-NL"/>
        </w:rPr>
        <w:t xml:space="preserve">Quyết </w:t>
      </w:r>
      <w:r w:rsidR="003D2AB2" w:rsidRPr="00FF0FC8">
        <w:rPr>
          <w:rFonts w:ascii="Times New Roman" w:hAnsi="Times New Roman" w:hint="eastAsia"/>
          <w:color w:val="000000" w:themeColor="text1"/>
          <w:sz w:val="28"/>
          <w:szCs w:val="28"/>
          <w:lang w:val="nl-NL"/>
        </w:rPr>
        <w:t>đ</w:t>
      </w:r>
      <w:r w:rsidR="003D2AB2" w:rsidRPr="00FF0FC8">
        <w:rPr>
          <w:rFonts w:ascii="Times New Roman" w:hAnsi="Times New Roman"/>
          <w:color w:val="000000" w:themeColor="text1"/>
          <w:sz w:val="28"/>
          <w:szCs w:val="28"/>
          <w:lang w:val="nl-NL"/>
        </w:rPr>
        <w:t>ịnh số 42/2025/Q</w:t>
      </w:r>
      <w:r w:rsidR="003D2AB2" w:rsidRPr="00FF0FC8">
        <w:rPr>
          <w:rFonts w:ascii="Times New Roman" w:hAnsi="Times New Roman" w:hint="eastAsia"/>
          <w:color w:val="000000" w:themeColor="text1"/>
          <w:sz w:val="28"/>
          <w:szCs w:val="28"/>
          <w:lang w:val="nl-NL"/>
        </w:rPr>
        <w:t>Đ</w:t>
      </w:r>
      <w:r w:rsidR="003D2AB2" w:rsidRPr="00FF0FC8">
        <w:rPr>
          <w:rFonts w:ascii="Times New Roman" w:hAnsi="Times New Roman"/>
          <w:color w:val="000000" w:themeColor="text1"/>
          <w:sz w:val="28"/>
          <w:szCs w:val="28"/>
          <w:lang w:val="nl-NL"/>
        </w:rPr>
        <w:t>-UBND ngày 17 tháng 6 n</w:t>
      </w:r>
      <w:r w:rsidR="003D2AB2" w:rsidRPr="00FF0FC8">
        <w:rPr>
          <w:rFonts w:ascii="Times New Roman" w:hAnsi="Times New Roman" w:hint="eastAsia"/>
          <w:color w:val="000000" w:themeColor="text1"/>
          <w:sz w:val="28"/>
          <w:szCs w:val="28"/>
          <w:lang w:val="nl-NL"/>
        </w:rPr>
        <w:t>ă</w:t>
      </w:r>
      <w:r w:rsidR="003D2AB2" w:rsidRPr="00FF0FC8">
        <w:rPr>
          <w:rFonts w:ascii="Times New Roman" w:hAnsi="Times New Roman"/>
          <w:color w:val="000000" w:themeColor="text1"/>
          <w:sz w:val="28"/>
          <w:szCs w:val="28"/>
          <w:lang w:val="nl-NL"/>
        </w:rPr>
        <w:t>m 2025 của Ủy ban nhân dân tỉnh Sóc Tr</w:t>
      </w:r>
      <w:r w:rsidR="003D2AB2" w:rsidRPr="00FF0FC8">
        <w:rPr>
          <w:rFonts w:ascii="Times New Roman" w:hAnsi="Times New Roman" w:hint="eastAsia"/>
          <w:color w:val="000000" w:themeColor="text1"/>
          <w:sz w:val="28"/>
          <w:szCs w:val="28"/>
          <w:lang w:val="nl-NL"/>
        </w:rPr>
        <w:t>ă</w:t>
      </w:r>
      <w:r w:rsidR="003D2AB2" w:rsidRPr="00FF0FC8">
        <w:rPr>
          <w:rFonts w:ascii="Times New Roman" w:hAnsi="Times New Roman"/>
          <w:color w:val="000000" w:themeColor="text1"/>
          <w:sz w:val="28"/>
          <w:szCs w:val="28"/>
          <w:lang w:val="nl-NL"/>
        </w:rPr>
        <w:t>ng</w:t>
      </w:r>
      <w:r w:rsidR="00E53452" w:rsidRPr="00FF0FC8">
        <w:rPr>
          <w:rFonts w:ascii="Times New Roman" w:hAnsi="Times New Roman"/>
          <w:color w:val="000000" w:themeColor="text1"/>
          <w:sz w:val="28"/>
          <w:szCs w:val="28"/>
          <w:lang w:val="nl-NL"/>
        </w:rPr>
        <w:t xml:space="preserve"> quy định </w:t>
      </w:r>
      <w:r w:rsidR="000A1302" w:rsidRPr="00FF0FC8">
        <w:rPr>
          <w:rFonts w:ascii="Times New Roman" w:hAnsi="Times New Roman"/>
          <w:color w:val="000000" w:themeColor="text1"/>
          <w:sz w:val="28"/>
          <w:szCs w:val="28"/>
          <w:lang w:val="nl-NL"/>
        </w:rPr>
        <w:t>đ</w:t>
      </w:r>
      <w:r w:rsidR="00E53452" w:rsidRPr="00FF0FC8">
        <w:rPr>
          <w:rFonts w:ascii="Times New Roman" w:hAnsi="Times New Roman"/>
          <w:color w:val="000000" w:themeColor="text1"/>
          <w:sz w:val="28"/>
          <w:szCs w:val="28"/>
          <w:lang w:val="nl-NL"/>
        </w:rPr>
        <w:t>ơn giá bồi thường thiệt hại thực tế về nhà, nhà ở, công trình xây dựng gắn liền với đất khi Nhà nước thu hồi đất trên địa bàn tỉnh Sóc Trăng</w:t>
      </w:r>
      <w:r w:rsidRPr="00FF0FC8">
        <w:rPr>
          <w:rFonts w:ascii="Times New Roman" w:hAnsi="Times New Roman"/>
          <w:color w:val="000000" w:themeColor="text1"/>
          <w:sz w:val="28"/>
          <w:szCs w:val="28"/>
          <w:lang w:val="nl-NL"/>
        </w:rPr>
        <w:t>.</w:t>
      </w:r>
    </w:p>
    <w:p w14:paraId="25545758" w14:textId="77777777" w:rsidR="00D40ACE" w:rsidRPr="00FF0FC8" w:rsidRDefault="00D40ACE" w:rsidP="00415115">
      <w:pPr>
        <w:spacing w:before="120"/>
        <w:ind w:firstLine="720"/>
        <w:jc w:val="both"/>
        <w:rPr>
          <w:rFonts w:ascii="Times New Roman" w:hAnsi="Times New Roman"/>
          <w:b/>
          <w:color w:val="000000" w:themeColor="text1"/>
          <w:sz w:val="28"/>
          <w:lang w:val="nl-NL"/>
        </w:rPr>
      </w:pPr>
      <w:r w:rsidRPr="00FF0FC8">
        <w:rPr>
          <w:rFonts w:ascii="Times New Roman" w:hAnsi="Times New Roman"/>
          <w:b/>
          <w:color w:val="000000" w:themeColor="text1"/>
          <w:sz w:val="28"/>
          <w:lang w:val="nl-NL"/>
        </w:rPr>
        <w:t>Điều 3. Quy định chuyển tiếp</w:t>
      </w:r>
    </w:p>
    <w:p w14:paraId="2FA789D6" w14:textId="7B0B3F26" w:rsidR="00D40ACE" w:rsidRPr="00FF0FC8" w:rsidRDefault="00E1387E" w:rsidP="00415115">
      <w:pPr>
        <w:pStyle w:val="BodyText31"/>
        <w:numPr>
          <w:ilvl w:val="0"/>
          <w:numId w:val="37"/>
        </w:numPr>
        <w:tabs>
          <w:tab w:val="left" w:pos="993"/>
        </w:tabs>
        <w:spacing w:before="120" w:after="0"/>
        <w:ind w:left="0" w:firstLine="709"/>
        <w:jc w:val="both"/>
        <w:rPr>
          <w:rFonts w:ascii="Times New Roman" w:hAnsi="Times New Roman"/>
          <w:color w:val="000000" w:themeColor="text1"/>
          <w:sz w:val="28"/>
          <w:szCs w:val="28"/>
          <w:lang w:val="nl-NL"/>
        </w:rPr>
      </w:pPr>
      <w:r w:rsidRPr="00FF0FC8">
        <w:rPr>
          <w:rFonts w:ascii="Times New Roman" w:hAnsi="Times New Roman"/>
          <w:color w:val="000000" w:themeColor="text1"/>
          <w:sz w:val="28"/>
          <w:szCs w:val="28"/>
          <w:lang w:val="nl-NL"/>
        </w:rPr>
        <w:t>Đối với t</w:t>
      </w:r>
      <w:r w:rsidR="00D40ACE" w:rsidRPr="00FF0FC8">
        <w:rPr>
          <w:rFonts w:ascii="Times New Roman" w:hAnsi="Times New Roman"/>
          <w:color w:val="000000" w:themeColor="text1"/>
          <w:sz w:val="28"/>
          <w:szCs w:val="28"/>
          <w:lang w:val="nl-NL"/>
        </w:rPr>
        <w:t xml:space="preserve">rường hợp </w:t>
      </w:r>
      <w:r w:rsidRPr="00FF0FC8">
        <w:rPr>
          <w:rFonts w:ascii="Times New Roman" w:hAnsi="Times New Roman" w:hint="eastAsia"/>
          <w:color w:val="000000" w:themeColor="text1"/>
          <w:sz w:val="28"/>
          <w:szCs w:val="28"/>
          <w:lang w:val="nl-NL"/>
        </w:rPr>
        <w:t>đã</w:t>
      </w:r>
      <w:r w:rsidRPr="00FF0FC8">
        <w:rPr>
          <w:rFonts w:ascii="Times New Roman" w:hAnsi="Times New Roman"/>
          <w:color w:val="000000" w:themeColor="text1"/>
          <w:sz w:val="28"/>
          <w:szCs w:val="28"/>
          <w:lang w:val="nl-NL"/>
        </w:rPr>
        <w:t xml:space="preserve"> có quyết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ịnh phê duyệt ph</w:t>
      </w:r>
      <w:r w:rsidRPr="00FF0FC8">
        <w:rPr>
          <w:rFonts w:ascii="Times New Roman" w:hAnsi="Times New Roman" w:hint="eastAsia"/>
          <w:color w:val="000000" w:themeColor="text1"/>
          <w:sz w:val="28"/>
          <w:szCs w:val="28"/>
          <w:lang w:val="nl-NL"/>
        </w:rPr>
        <w:t>ươ</w:t>
      </w:r>
      <w:r w:rsidRPr="00FF0FC8">
        <w:rPr>
          <w:rFonts w:ascii="Times New Roman" w:hAnsi="Times New Roman"/>
          <w:color w:val="000000" w:themeColor="text1"/>
          <w:sz w:val="28"/>
          <w:szCs w:val="28"/>
          <w:lang w:val="nl-NL"/>
        </w:rPr>
        <w:t>ng án bồi th</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ờng, hỗ trợ, tái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ịnh c</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 theo quy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ịnh của pháp luật về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ất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ai tr</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ớc ngày Quyết định này có hiệu lực thi hành nh</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ng ch</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a thực hiện thì tiếp tục thực hiện ph</w:t>
      </w:r>
      <w:r w:rsidRPr="00FF0FC8">
        <w:rPr>
          <w:rFonts w:ascii="Times New Roman" w:hAnsi="Times New Roman" w:hint="eastAsia"/>
          <w:color w:val="000000" w:themeColor="text1"/>
          <w:sz w:val="28"/>
          <w:szCs w:val="28"/>
          <w:lang w:val="nl-NL"/>
        </w:rPr>
        <w:t>ươ</w:t>
      </w:r>
      <w:r w:rsidRPr="00FF0FC8">
        <w:rPr>
          <w:rFonts w:ascii="Times New Roman" w:hAnsi="Times New Roman"/>
          <w:color w:val="000000" w:themeColor="text1"/>
          <w:sz w:val="28"/>
          <w:szCs w:val="28"/>
          <w:lang w:val="nl-NL"/>
        </w:rPr>
        <w:t>ng án bồi th</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ờng, hỗ trợ, tái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ịnh c</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 </w:t>
      </w:r>
      <w:r w:rsidRPr="00FF0FC8">
        <w:rPr>
          <w:rFonts w:ascii="Times New Roman" w:hAnsi="Times New Roman" w:hint="eastAsia"/>
          <w:color w:val="000000" w:themeColor="text1"/>
          <w:sz w:val="28"/>
          <w:szCs w:val="28"/>
          <w:lang w:val="nl-NL"/>
        </w:rPr>
        <w:t>đã</w:t>
      </w:r>
      <w:r w:rsidRPr="00FF0FC8">
        <w:rPr>
          <w:rFonts w:ascii="Times New Roman" w:hAnsi="Times New Roman"/>
          <w:color w:val="000000" w:themeColor="text1"/>
          <w:sz w:val="28"/>
          <w:szCs w:val="28"/>
          <w:lang w:val="nl-NL"/>
        </w:rPr>
        <w:t xml:space="preserve"> phê duyệt; việc xử lý chi trả bồi th</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ờng chậm </w:t>
      </w:r>
      <w:r w:rsidRPr="00FF0FC8">
        <w:rPr>
          <w:rFonts w:ascii="Times New Roman" w:hAnsi="Times New Roman" w:hint="eastAsia"/>
          <w:color w:val="000000" w:themeColor="text1"/>
          <w:sz w:val="28"/>
          <w:szCs w:val="28"/>
          <w:lang w:val="nl-NL"/>
        </w:rPr>
        <w:t>đư</w:t>
      </w:r>
      <w:r w:rsidRPr="00FF0FC8">
        <w:rPr>
          <w:rFonts w:ascii="Times New Roman" w:hAnsi="Times New Roman"/>
          <w:color w:val="000000" w:themeColor="text1"/>
          <w:sz w:val="28"/>
          <w:szCs w:val="28"/>
          <w:lang w:val="nl-NL"/>
        </w:rPr>
        <w:t xml:space="preserve">ợc thực hiện theo quy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ịnh của pháp luật tại thời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iểm ban hành quyết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ịnh thu hồi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ất</w:t>
      </w:r>
      <w:r w:rsidR="00D40ACE" w:rsidRPr="00FF0FC8">
        <w:rPr>
          <w:rFonts w:ascii="Times New Roman" w:hAnsi="Times New Roman"/>
          <w:color w:val="000000" w:themeColor="text1"/>
          <w:sz w:val="28"/>
          <w:szCs w:val="28"/>
          <w:lang w:val="nl-NL"/>
        </w:rPr>
        <w:t>.</w:t>
      </w:r>
    </w:p>
    <w:p w14:paraId="495F996E" w14:textId="4538D43F" w:rsidR="00D40ACE" w:rsidRPr="00FF0FC8" w:rsidRDefault="00AC5BAC" w:rsidP="00415115">
      <w:pPr>
        <w:pStyle w:val="BodyText31"/>
        <w:numPr>
          <w:ilvl w:val="0"/>
          <w:numId w:val="37"/>
        </w:numPr>
        <w:tabs>
          <w:tab w:val="left" w:pos="993"/>
        </w:tabs>
        <w:spacing w:before="120" w:after="0"/>
        <w:ind w:left="0" w:firstLine="709"/>
        <w:jc w:val="both"/>
        <w:rPr>
          <w:rFonts w:ascii="Times New Roman" w:hAnsi="Times New Roman"/>
          <w:color w:val="000000" w:themeColor="text1"/>
          <w:sz w:val="28"/>
          <w:szCs w:val="28"/>
          <w:lang w:val="nl-NL"/>
        </w:rPr>
      </w:pPr>
      <w:r w:rsidRPr="00FF0FC8">
        <w:rPr>
          <w:rFonts w:ascii="Times New Roman" w:hAnsi="Times New Roman"/>
          <w:color w:val="000000" w:themeColor="text1"/>
          <w:sz w:val="28"/>
          <w:szCs w:val="28"/>
          <w:lang w:val="nl-NL"/>
        </w:rPr>
        <w:t>Đối với t</w:t>
      </w:r>
      <w:r w:rsidR="00D40ACE" w:rsidRPr="00FF0FC8">
        <w:rPr>
          <w:rFonts w:ascii="Times New Roman" w:hAnsi="Times New Roman"/>
          <w:color w:val="000000" w:themeColor="text1"/>
          <w:sz w:val="28"/>
          <w:szCs w:val="28"/>
          <w:lang w:val="nl-NL"/>
        </w:rPr>
        <w:t xml:space="preserve">rường hợp </w:t>
      </w:r>
      <w:r w:rsidRPr="00FF0FC8">
        <w:rPr>
          <w:rFonts w:ascii="Times New Roman" w:hAnsi="Times New Roman"/>
          <w:color w:val="000000" w:themeColor="text1"/>
          <w:sz w:val="28"/>
          <w:szCs w:val="28"/>
          <w:lang w:val="nl-NL"/>
        </w:rPr>
        <w:t>ph</w:t>
      </w:r>
      <w:r w:rsidRPr="00FF0FC8">
        <w:rPr>
          <w:rFonts w:ascii="Times New Roman" w:hAnsi="Times New Roman" w:hint="eastAsia"/>
          <w:color w:val="000000" w:themeColor="text1"/>
          <w:sz w:val="28"/>
          <w:szCs w:val="28"/>
          <w:lang w:val="nl-NL"/>
        </w:rPr>
        <w:t>ươ</w:t>
      </w:r>
      <w:r w:rsidRPr="00FF0FC8">
        <w:rPr>
          <w:rFonts w:ascii="Times New Roman" w:hAnsi="Times New Roman"/>
          <w:color w:val="000000" w:themeColor="text1"/>
          <w:sz w:val="28"/>
          <w:szCs w:val="28"/>
          <w:lang w:val="nl-NL"/>
        </w:rPr>
        <w:t>ng án bồi th</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ờng, hỗ trợ, tái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ịnh c</w:t>
      </w:r>
      <w:r w:rsidRPr="00FF0FC8">
        <w:rPr>
          <w:rFonts w:ascii="Times New Roman" w:hAnsi="Times New Roman" w:hint="eastAsia"/>
          <w:color w:val="000000" w:themeColor="text1"/>
          <w:sz w:val="28"/>
          <w:szCs w:val="28"/>
          <w:lang w:val="nl-NL"/>
        </w:rPr>
        <w:t>ư</w:t>
      </w:r>
      <w:r w:rsidRPr="00FF0FC8">
        <w:rPr>
          <w:rFonts w:ascii="Times New Roman" w:hAnsi="Times New Roman"/>
          <w:color w:val="000000" w:themeColor="text1"/>
          <w:sz w:val="28"/>
          <w:szCs w:val="28"/>
          <w:lang w:val="nl-NL"/>
        </w:rPr>
        <w:t xml:space="preserve"> theo quy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ịnh của pháp luật về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ất </w:t>
      </w:r>
      <w:r w:rsidRPr="00FF0FC8">
        <w:rPr>
          <w:rFonts w:ascii="Times New Roman" w:hAnsi="Times New Roman" w:hint="eastAsia"/>
          <w:color w:val="000000" w:themeColor="text1"/>
          <w:sz w:val="28"/>
          <w:szCs w:val="28"/>
          <w:lang w:val="nl-NL"/>
        </w:rPr>
        <w:t>đ</w:t>
      </w:r>
      <w:r w:rsidRPr="00FF0FC8">
        <w:rPr>
          <w:rFonts w:ascii="Times New Roman" w:hAnsi="Times New Roman"/>
          <w:color w:val="000000" w:themeColor="text1"/>
          <w:sz w:val="28"/>
          <w:szCs w:val="28"/>
          <w:lang w:val="nl-NL"/>
        </w:rPr>
        <w:t xml:space="preserve">ai </w:t>
      </w:r>
      <w:r w:rsidR="00D40ACE" w:rsidRPr="00FF0FC8">
        <w:rPr>
          <w:rFonts w:ascii="Times New Roman" w:hAnsi="Times New Roman"/>
          <w:color w:val="000000" w:themeColor="text1"/>
          <w:sz w:val="28"/>
          <w:szCs w:val="28"/>
          <w:lang w:val="nl-NL"/>
        </w:rPr>
        <w:t>đã lập nhưng chưa được phê duyệt trước ngày Quyết định này có hiệu lực, thì áp dụng đơn giá</w:t>
      </w:r>
      <w:r w:rsidR="001A10FF" w:rsidRPr="00FF0FC8">
        <w:rPr>
          <w:rFonts w:ascii="Times New Roman" w:hAnsi="Times New Roman"/>
          <w:color w:val="000000" w:themeColor="text1"/>
          <w:sz w:val="28"/>
          <w:szCs w:val="28"/>
          <w:lang w:val="nl-NL"/>
        </w:rPr>
        <w:t xml:space="preserve"> bồi thường theo Quyết định này</w:t>
      </w:r>
      <w:r w:rsidR="00D40ACE" w:rsidRPr="00FF0FC8">
        <w:rPr>
          <w:rFonts w:ascii="Times New Roman" w:hAnsi="Times New Roman"/>
          <w:color w:val="000000" w:themeColor="text1"/>
          <w:sz w:val="28"/>
          <w:szCs w:val="28"/>
          <w:lang w:val="nl-NL"/>
        </w:rPr>
        <w:t>.</w:t>
      </w:r>
    </w:p>
    <w:p w14:paraId="4AFA25CC" w14:textId="2E525136" w:rsidR="00C20181" w:rsidRPr="00FF0FC8" w:rsidRDefault="0050232C" w:rsidP="00415115">
      <w:pPr>
        <w:pStyle w:val="BodyText31"/>
        <w:spacing w:before="120" w:after="0"/>
        <w:ind w:right="28" w:firstLine="709"/>
        <w:jc w:val="both"/>
        <w:rPr>
          <w:rFonts w:ascii="Times New Roman" w:hAnsi="Times New Roman"/>
          <w:color w:val="000000" w:themeColor="text1"/>
          <w:sz w:val="28"/>
          <w:szCs w:val="28"/>
          <w:lang w:val="nl-NL"/>
        </w:rPr>
      </w:pPr>
      <w:r w:rsidRPr="00FF0FC8">
        <w:rPr>
          <w:rFonts w:ascii="Times New Roman" w:hAnsi="Times New Roman"/>
          <w:b/>
          <w:bCs/>
          <w:color w:val="000000" w:themeColor="text1"/>
          <w:sz w:val="28"/>
          <w:szCs w:val="28"/>
          <w:lang w:val="nl-NL"/>
        </w:rPr>
        <w:t xml:space="preserve">Điều </w:t>
      </w:r>
      <w:r w:rsidR="00D40ACE" w:rsidRPr="00FF0FC8">
        <w:rPr>
          <w:rFonts w:ascii="Times New Roman" w:hAnsi="Times New Roman"/>
          <w:b/>
          <w:bCs/>
          <w:color w:val="000000" w:themeColor="text1"/>
          <w:sz w:val="28"/>
          <w:szCs w:val="28"/>
          <w:lang w:val="nl-NL"/>
        </w:rPr>
        <w:t>4</w:t>
      </w:r>
      <w:r w:rsidRPr="00FF0FC8">
        <w:rPr>
          <w:rFonts w:ascii="Times New Roman" w:hAnsi="Times New Roman"/>
          <w:b/>
          <w:bCs/>
          <w:color w:val="000000" w:themeColor="text1"/>
          <w:sz w:val="28"/>
          <w:szCs w:val="28"/>
          <w:lang w:val="nl-NL"/>
        </w:rPr>
        <w:t xml:space="preserve">. </w:t>
      </w:r>
      <w:r w:rsidR="00561253" w:rsidRPr="00FF0FC8">
        <w:rPr>
          <w:rFonts w:ascii="Times New Roman" w:hAnsi="Times New Roman"/>
          <w:color w:val="000000" w:themeColor="text1"/>
          <w:sz w:val="28"/>
          <w:szCs w:val="28"/>
          <w:lang w:val="nl-NL"/>
        </w:rPr>
        <w:t>Chánh V</w:t>
      </w:r>
      <w:r w:rsidR="00561253" w:rsidRPr="00FF0FC8">
        <w:rPr>
          <w:rFonts w:ascii="Times New Roman" w:hAnsi="Times New Roman" w:hint="eastAsia"/>
          <w:color w:val="000000" w:themeColor="text1"/>
          <w:sz w:val="28"/>
          <w:szCs w:val="28"/>
          <w:lang w:val="nl-NL"/>
        </w:rPr>
        <w:t>ă</w:t>
      </w:r>
      <w:r w:rsidR="00561253" w:rsidRPr="00FF0FC8">
        <w:rPr>
          <w:rFonts w:ascii="Times New Roman" w:hAnsi="Times New Roman"/>
          <w:color w:val="000000" w:themeColor="text1"/>
          <w:sz w:val="28"/>
          <w:szCs w:val="28"/>
          <w:lang w:val="nl-NL"/>
        </w:rPr>
        <w:t xml:space="preserve">n phòng Ủy ban nhân dân thành phố; Giám </w:t>
      </w:r>
      <w:r w:rsidR="00561253" w:rsidRPr="00FF0FC8">
        <w:rPr>
          <w:rFonts w:ascii="Times New Roman" w:hAnsi="Times New Roman" w:hint="eastAsia"/>
          <w:color w:val="000000" w:themeColor="text1"/>
          <w:sz w:val="28"/>
          <w:szCs w:val="28"/>
          <w:lang w:val="nl-NL"/>
        </w:rPr>
        <w:t>đ</w:t>
      </w:r>
      <w:r w:rsidR="00561253" w:rsidRPr="00FF0FC8">
        <w:rPr>
          <w:rFonts w:ascii="Times New Roman" w:hAnsi="Times New Roman"/>
          <w:color w:val="000000" w:themeColor="text1"/>
          <w:sz w:val="28"/>
          <w:szCs w:val="28"/>
          <w:lang w:val="nl-NL"/>
        </w:rPr>
        <w:t>ốc Sở, Thủ tr</w:t>
      </w:r>
      <w:r w:rsidR="00561253" w:rsidRPr="00FF0FC8">
        <w:rPr>
          <w:rFonts w:ascii="Times New Roman" w:hAnsi="Times New Roman" w:hint="eastAsia"/>
          <w:color w:val="000000" w:themeColor="text1"/>
          <w:sz w:val="28"/>
          <w:szCs w:val="28"/>
          <w:lang w:val="nl-NL"/>
        </w:rPr>
        <w:t>ư</w:t>
      </w:r>
      <w:r w:rsidR="00561253" w:rsidRPr="00FF0FC8">
        <w:rPr>
          <w:rFonts w:ascii="Times New Roman" w:hAnsi="Times New Roman"/>
          <w:color w:val="000000" w:themeColor="text1"/>
          <w:sz w:val="28"/>
          <w:szCs w:val="28"/>
          <w:lang w:val="nl-NL"/>
        </w:rPr>
        <w:t>ởng c</w:t>
      </w:r>
      <w:r w:rsidR="00561253" w:rsidRPr="00FF0FC8">
        <w:rPr>
          <w:rFonts w:ascii="Times New Roman" w:hAnsi="Times New Roman" w:hint="eastAsia"/>
          <w:color w:val="000000" w:themeColor="text1"/>
          <w:sz w:val="28"/>
          <w:szCs w:val="28"/>
          <w:lang w:val="nl-NL"/>
        </w:rPr>
        <w:t>ơ</w:t>
      </w:r>
      <w:r w:rsidR="00561253" w:rsidRPr="00FF0FC8">
        <w:rPr>
          <w:rFonts w:ascii="Times New Roman" w:hAnsi="Times New Roman"/>
          <w:color w:val="000000" w:themeColor="text1"/>
          <w:sz w:val="28"/>
          <w:szCs w:val="28"/>
          <w:lang w:val="nl-NL"/>
        </w:rPr>
        <w:t xml:space="preserve"> quan, ban, ngành thành phố, Chủ tịch Ủy ban nhân dân xã, ph</w:t>
      </w:r>
      <w:r w:rsidR="00561253" w:rsidRPr="00FF0FC8">
        <w:rPr>
          <w:rFonts w:ascii="Times New Roman" w:hAnsi="Times New Roman" w:hint="eastAsia"/>
          <w:color w:val="000000" w:themeColor="text1"/>
          <w:sz w:val="28"/>
          <w:szCs w:val="28"/>
          <w:lang w:val="nl-NL"/>
        </w:rPr>
        <w:t>ư</w:t>
      </w:r>
      <w:r w:rsidR="00561253" w:rsidRPr="00FF0FC8">
        <w:rPr>
          <w:rFonts w:ascii="Times New Roman" w:hAnsi="Times New Roman"/>
          <w:color w:val="000000" w:themeColor="text1"/>
          <w:sz w:val="28"/>
          <w:szCs w:val="28"/>
          <w:lang w:val="nl-NL"/>
        </w:rPr>
        <w:t xml:space="preserve">ờng và các tổ chức, cá nhân có liên quan chịu trách nhiệm thi hành Quyết </w:t>
      </w:r>
      <w:r w:rsidR="00561253" w:rsidRPr="00FF0FC8">
        <w:rPr>
          <w:rFonts w:ascii="Times New Roman" w:hAnsi="Times New Roman" w:hint="eastAsia"/>
          <w:color w:val="000000" w:themeColor="text1"/>
          <w:sz w:val="28"/>
          <w:szCs w:val="28"/>
          <w:lang w:val="nl-NL"/>
        </w:rPr>
        <w:t>đ</w:t>
      </w:r>
      <w:r w:rsidR="00561253" w:rsidRPr="00FF0FC8">
        <w:rPr>
          <w:rFonts w:ascii="Times New Roman" w:hAnsi="Times New Roman"/>
          <w:color w:val="000000" w:themeColor="text1"/>
          <w:sz w:val="28"/>
          <w:szCs w:val="28"/>
          <w:lang w:val="nl-NL"/>
        </w:rPr>
        <w:t>ịnh này</w:t>
      </w:r>
      <w:r w:rsidR="00C20181" w:rsidRPr="00FF0FC8">
        <w:rPr>
          <w:rFonts w:ascii="Times New Roman" w:hAnsi="Times New Roman"/>
          <w:color w:val="000000" w:themeColor="text1"/>
          <w:sz w:val="28"/>
          <w:szCs w:val="28"/>
          <w:lang w:val="nl-NL"/>
        </w:rPr>
        <w:t>./.</w:t>
      </w:r>
    </w:p>
    <w:p w14:paraId="27025F5B" w14:textId="77777777" w:rsidR="00415115" w:rsidRPr="00FF0FC8" w:rsidRDefault="00415115" w:rsidP="00415115">
      <w:pPr>
        <w:pStyle w:val="BodyText31"/>
        <w:spacing w:before="120" w:after="0"/>
        <w:ind w:right="28" w:firstLine="709"/>
        <w:jc w:val="both"/>
        <w:rPr>
          <w:rFonts w:ascii="Times New Roman" w:hAnsi="Times New Roman"/>
          <w:color w:val="000000" w:themeColor="text1"/>
          <w:sz w:val="28"/>
          <w:szCs w:val="28"/>
          <w:lang w:val="nl-NL"/>
        </w:rPr>
      </w:pPr>
    </w:p>
    <w:tbl>
      <w:tblPr>
        <w:tblW w:w="9459" w:type="dxa"/>
        <w:tblInd w:w="-142" w:type="dxa"/>
        <w:tblLook w:val="04A0" w:firstRow="1" w:lastRow="0" w:firstColumn="1" w:lastColumn="0" w:noHBand="0" w:noVBand="1"/>
      </w:tblPr>
      <w:tblGrid>
        <w:gridCol w:w="4928"/>
        <w:gridCol w:w="4531"/>
      </w:tblGrid>
      <w:tr w:rsidR="00FF0FC8" w:rsidRPr="00FF0FC8" w14:paraId="537DBFB2" w14:textId="77777777" w:rsidTr="00BF01AD">
        <w:tc>
          <w:tcPr>
            <w:tcW w:w="4928" w:type="dxa"/>
          </w:tcPr>
          <w:p w14:paraId="655BDBB4" w14:textId="77777777" w:rsidR="00C20181" w:rsidRPr="00FF0FC8" w:rsidRDefault="00C20181" w:rsidP="00C20181">
            <w:pPr>
              <w:jc w:val="both"/>
              <w:rPr>
                <w:rFonts w:ascii="Times New Roman" w:hAnsi="Times New Roman"/>
                <w:b/>
                <w:bCs/>
                <w:i/>
                <w:iCs/>
                <w:color w:val="000000" w:themeColor="text1"/>
                <w:sz w:val="24"/>
                <w:szCs w:val="24"/>
                <w:lang w:val="nl-NL"/>
              </w:rPr>
            </w:pPr>
            <w:r w:rsidRPr="00FF0FC8">
              <w:rPr>
                <w:rFonts w:ascii="Times New Roman" w:hAnsi="Times New Roman"/>
                <w:b/>
                <w:bCs/>
                <w:i/>
                <w:iCs/>
                <w:color w:val="000000" w:themeColor="text1"/>
                <w:sz w:val="24"/>
                <w:szCs w:val="24"/>
                <w:lang w:val="vi-VN"/>
              </w:rPr>
              <w:t>Nơi nhận:</w:t>
            </w:r>
          </w:p>
          <w:p w14:paraId="7BF09234" w14:textId="77777777"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V</w:t>
            </w:r>
            <w:r w:rsidRPr="00FF0FC8">
              <w:rPr>
                <w:rFonts w:ascii="Times New Roman" w:hAnsi="Times New Roman" w:hint="eastAsia"/>
                <w:color w:val="000000" w:themeColor="text1"/>
                <w:sz w:val="22"/>
                <w:szCs w:val="22"/>
                <w:lang w:val="nl-NL"/>
              </w:rPr>
              <w:t>ă</w:t>
            </w:r>
            <w:r w:rsidRPr="00FF0FC8">
              <w:rPr>
                <w:rFonts w:ascii="Times New Roman" w:hAnsi="Times New Roman"/>
                <w:color w:val="000000" w:themeColor="text1"/>
                <w:sz w:val="22"/>
                <w:szCs w:val="22"/>
                <w:lang w:val="nl-NL"/>
              </w:rPr>
              <w:t xml:space="preserve">n phòng Chính phủ (HN-TP.HCM);                                   </w:t>
            </w:r>
          </w:p>
          <w:p w14:paraId="5725BE9D" w14:textId="092A27BA"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Bộ T</w:t>
            </w:r>
            <w:r w:rsidRPr="00FF0FC8">
              <w:rPr>
                <w:rFonts w:ascii="Times New Roman" w:hAnsi="Times New Roman" w:hint="eastAsia"/>
                <w:color w:val="000000" w:themeColor="text1"/>
                <w:sz w:val="22"/>
                <w:szCs w:val="22"/>
                <w:lang w:val="nl-NL"/>
              </w:rPr>
              <w:t>ư</w:t>
            </w:r>
            <w:r w:rsidRPr="00FF0FC8">
              <w:rPr>
                <w:rFonts w:ascii="Times New Roman" w:hAnsi="Times New Roman"/>
                <w:color w:val="000000" w:themeColor="text1"/>
                <w:sz w:val="22"/>
                <w:szCs w:val="22"/>
                <w:lang w:val="nl-NL"/>
              </w:rPr>
              <w:t xml:space="preserve"> pháp (Cục </w:t>
            </w:r>
            <w:r w:rsidR="008714E9" w:rsidRPr="00FF0FC8">
              <w:rPr>
                <w:rFonts w:ascii="Times New Roman" w:hAnsi="Times New Roman"/>
                <w:color w:val="000000" w:themeColor="text1"/>
                <w:sz w:val="22"/>
                <w:szCs w:val="22"/>
                <w:lang w:val="nl-NL"/>
              </w:rPr>
              <w:t>KTVB và QLXLVPHC</w:t>
            </w:r>
            <w:r w:rsidRPr="00FF0FC8">
              <w:rPr>
                <w:rFonts w:ascii="Times New Roman" w:hAnsi="Times New Roman"/>
                <w:color w:val="000000" w:themeColor="text1"/>
                <w:sz w:val="22"/>
                <w:szCs w:val="22"/>
                <w:lang w:val="nl-NL"/>
              </w:rPr>
              <w:t xml:space="preserve">); </w:t>
            </w:r>
          </w:p>
          <w:p w14:paraId="5E0E7243" w14:textId="77777777"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Bộ Xây dựng;</w:t>
            </w:r>
          </w:p>
          <w:p w14:paraId="6B425D63" w14:textId="77777777"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Th</w:t>
            </w:r>
            <w:r w:rsidRPr="00FF0FC8">
              <w:rPr>
                <w:rFonts w:ascii="Times New Roman" w:hAnsi="Times New Roman" w:hint="eastAsia"/>
                <w:color w:val="000000" w:themeColor="text1"/>
                <w:sz w:val="22"/>
                <w:szCs w:val="22"/>
                <w:lang w:val="nl-NL"/>
              </w:rPr>
              <w:t>ư</w:t>
            </w:r>
            <w:r w:rsidRPr="00FF0FC8">
              <w:rPr>
                <w:rFonts w:ascii="Times New Roman" w:hAnsi="Times New Roman"/>
                <w:color w:val="000000" w:themeColor="text1"/>
                <w:sz w:val="22"/>
                <w:szCs w:val="22"/>
                <w:lang w:val="nl-NL"/>
              </w:rPr>
              <w:t>ờng trực Thành ủy;</w:t>
            </w:r>
          </w:p>
          <w:p w14:paraId="6C059221" w14:textId="77777777"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Th</w:t>
            </w:r>
            <w:r w:rsidRPr="00FF0FC8">
              <w:rPr>
                <w:rFonts w:ascii="Times New Roman" w:hAnsi="Times New Roman" w:hint="eastAsia"/>
                <w:color w:val="000000" w:themeColor="text1"/>
                <w:sz w:val="22"/>
                <w:szCs w:val="22"/>
                <w:lang w:val="nl-NL"/>
              </w:rPr>
              <w:t>ư</w:t>
            </w:r>
            <w:r w:rsidRPr="00FF0FC8">
              <w:rPr>
                <w:rFonts w:ascii="Times New Roman" w:hAnsi="Times New Roman"/>
                <w:color w:val="000000" w:themeColor="text1"/>
                <w:sz w:val="22"/>
                <w:szCs w:val="22"/>
                <w:lang w:val="nl-NL"/>
              </w:rPr>
              <w:t>ờng trực H</w:t>
            </w:r>
            <w:r w:rsidRPr="00FF0FC8">
              <w:rPr>
                <w:rFonts w:ascii="Times New Roman" w:hAnsi="Times New Roman" w:hint="eastAsia"/>
                <w:color w:val="000000" w:themeColor="text1"/>
                <w:sz w:val="22"/>
                <w:szCs w:val="22"/>
                <w:lang w:val="nl-NL"/>
              </w:rPr>
              <w:t>Đ</w:t>
            </w:r>
            <w:r w:rsidRPr="00FF0FC8">
              <w:rPr>
                <w:rFonts w:ascii="Times New Roman" w:hAnsi="Times New Roman"/>
                <w:color w:val="000000" w:themeColor="text1"/>
                <w:sz w:val="22"/>
                <w:szCs w:val="22"/>
                <w:lang w:val="nl-NL"/>
              </w:rPr>
              <w:t>ND thành phố;</w:t>
            </w:r>
          </w:p>
          <w:p w14:paraId="2CC3DCDF" w14:textId="36D0C3DB"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xml:space="preserve">- </w:t>
            </w:r>
            <w:r w:rsidR="00491988" w:rsidRPr="00FF0FC8">
              <w:rPr>
                <w:rFonts w:ascii="Times New Roman" w:hAnsi="Times New Roman"/>
                <w:color w:val="000000" w:themeColor="text1"/>
                <w:sz w:val="22"/>
                <w:szCs w:val="22"/>
                <w:lang w:val="nl-NL"/>
              </w:rPr>
              <w:t>CT và các PCT UBND thành phố</w:t>
            </w:r>
            <w:r w:rsidRPr="00FF0FC8">
              <w:rPr>
                <w:rFonts w:ascii="Times New Roman" w:hAnsi="Times New Roman"/>
                <w:color w:val="000000" w:themeColor="text1"/>
                <w:sz w:val="22"/>
                <w:szCs w:val="22"/>
                <w:lang w:val="nl-NL"/>
              </w:rPr>
              <w:t>;</w:t>
            </w:r>
          </w:p>
          <w:p w14:paraId="70FD2B9A" w14:textId="599519CE" w:rsidR="00CE71CA" w:rsidRPr="00FF0FC8" w:rsidRDefault="00B82531"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UBMTTQVN và</w:t>
            </w:r>
            <w:r w:rsidR="00CE71CA" w:rsidRPr="00FF0FC8">
              <w:rPr>
                <w:rFonts w:ascii="Times New Roman" w:hAnsi="Times New Roman"/>
                <w:color w:val="000000" w:themeColor="text1"/>
                <w:sz w:val="22"/>
                <w:szCs w:val="22"/>
                <w:lang w:val="nl-NL"/>
              </w:rPr>
              <w:t xml:space="preserve"> các </w:t>
            </w:r>
            <w:r w:rsidRPr="00FF0FC8">
              <w:rPr>
                <w:rFonts w:ascii="Times New Roman" w:hAnsi="Times New Roman"/>
                <w:color w:val="000000" w:themeColor="text1"/>
                <w:sz w:val="22"/>
                <w:szCs w:val="22"/>
                <w:lang w:val="nl-NL"/>
              </w:rPr>
              <w:t>đoàn thể thành phố</w:t>
            </w:r>
            <w:r w:rsidR="00CE71CA" w:rsidRPr="00FF0FC8">
              <w:rPr>
                <w:rFonts w:ascii="Times New Roman" w:hAnsi="Times New Roman"/>
                <w:color w:val="000000" w:themeColor="text1"/>
                <w:sz w:val="22"/>
                <w:szCs w:val="22"/>
                <w:lang w:val="nl-NL"/>
              </w:rPr>
              <w:t>;</w:t>
            </w:r>
          </w:p>
          <w:p w14:paraId="652C0BF9" w14:textId="7C8DCF87" w:rsidR="00B82531" w:rsidRPr="00FF0FC8" w:rsidRDefault="00B82531"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xml:space="preserve">- Sở, </w:t>
            </w:r>
            <w:r w:rsidR="00415115" w:rsidRPr="00FF0FC8">
              <w:rPr>
                <w:rFonts w:ascii="Times New Roman" w:hAnsi="Times New Roman"/>
                <w:color w:val="000000" w:themeColor="text1"/>
                <w:sz w:val="22"/>
                <w:szCs w:val="22"/>
                <w:lang w:val="nl-NL"/>
              </w:rPr>
              <w:t xml:space="preserve">cơ quan, </w:t>
            </w:r>
            <w:r w:rsidRPr="00FF0FC8">
              <w:rPr>
                <w:rFonts w:ascii="Times New Roman" w:hAnsi="Times New Roman"/>
                <w:color w:val="000000" w:themeColor="text1"/>
                <w:sz w:val="22"/>
                <w:szCs w:val="22"/>
                <w:lang w:val="nl-NL"/>
              </w:rPr>
              <w:t>b</w:t>
            </w:r>
            <w:r w:rsidR="00CE71CA" w:rsidRPr="00FF0FC8">
              <w:rPr>
                <w:rFonts w:ascii="Times New Roman" w:hAnsi="Times New Roman"/>
                <w:color w:val="000000" w:themeColor="text1"/>
                <w:sz w:val="22"/>
                <w:szCs w:val="22"/>
                <w:lang w:val="nl-NL"/>
              </w:rPr>
              <w:t>an, ngành</w:t>
            </w:r>
            <w:r w:rsidRPr="00FF0FC8">
              <w:rPr>
                <w:rFonts w:ascii="Times New Roman" w:hAnsi="Times New Roman"/>
                <w:color w:val="000000" w:themeColor="text1"/>
                <w:sz w:val="22"/>
                <w:szCs w:val="22"/>
                <w:lang w:val="nl-NL"/>
              </w:rPr>
              <w:t xml:space="preserve"> thành phố</w:t>
            </w:r>
            <w:r w:rsidR="000612A5" w:rsidRPr="00FF0FC8">
              <w:rPr>
                <w:rFonts w:ascii="Times New Roman" w:hAnsi="Times New Roman"/>
                <w:color w:val="000000" w:themeColor="text1"/>
                <w:sz w:val="22"/>
                <w:szCs w:val="22"/>
                <w:lang w:val="nl-NL"/>
              </w:rPr>
              <w:t>;</w:t>
            </w:r>
          </w:p>
          <w:p w14:paraId="4DB0F4D5" w14:textId="14D60671" w:rsidR="005B4057" w:rsidRPr="00FF0FC8" w:rsidRDefault="005B4057"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Trung tâm Phát triển quỹ đất thành phố;</w:t>
            </w:r>
          </w:p>
          <w:p w14:paraId="3B7EB5EC" w14:textId="1ACAF69C" w:rsidR="00CE71CA" w:rsidRPr="00FF0FC8" w:rsidRDefault="00B82531"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xml:space="preserve">- </w:t>
            </w:r>
            <w:r w:rsidR="00CE71CA" w:rsidRPr="00FF0FC8">
              <w:rPr>
                <w:rFonts w:ascii="Times New Roman" w:hAnsi="Times New Roman"/>
                <w:color w:val="000000" w:themeColor="text1"/>
                <w:sz w:val="22"/>
                <w:szCs w:val="22"/>
                <w:lang w:val="nl-NL"/>
              </w:rPr>
              <w:t>UBND ph</w:t>
            </w:r>
            <w:r w:rsidR="00CE71CA" w:rsidRPr="00FF0FC8">
              <w:rPr>
                <w:rFonts w:ascii="Times New Roman" w:hAnsi="Times New Roman" w:hint="eastAsia"/>
                <w:color w:val="000000" w:themeColor="text1"/>
                <w:sz w:val="22"/>
                <w:szCs w:val="22"/>
                <w:lang w:val="nl-NL"/>
              </w:rPr>
              <w:t>ư</w:t>
            </w:r>
            <w:r w:rsidR="00CE71CA" w:rsidRPr="00FF0FC8">
              <w:rPr>
                <w:rFonts w:ascii="Times New Roman" w:hAnsi="Times New Roman"/>
                <w:color w:val="000000" w:themeColor="text1"/>
                <w:sz w:val="22"/>
                <w:szCs w:val="22"/>
                <w:lang w:val="nl-NL"/>
              </w:rPr>
              <w:t>ờng, xã;</w:t>
            </w:r>
          </w:p>
          <w:p w14:paraId="0715E5B2" w14:textId="3D6CB730"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xml:space="preserve">- Cổng Thông tin </w:t>
            </w:r>
            <w:r w:rsidRPr="00FF0FC8">
              <w:rPr>
                <w:rFonts w:ascii="Times New Roman" w:hAnsi="Times New Roman" w:hint="eastAsia"/>
                <w:color w:val="000000" w:themeColor="text1"/>
                <w:sz w:val="22"/>
                <w:szCs w:val="22"/>
                <w:lang w:val="nl-NL"/>
              </w:rPr>
              <w:t>đ</w:t>
            </w:r>
            <w:r w:rsidRPr="00FF0FC8">
              <w:rPr>
                <w:rFonts w:ascii="Times New Roman" w:hAnsi="Times New Roman"/>
                <w:color w:val="000000" w:themeColor="text1"/>
                <w:sz w:val="22"/>
                <w:szCs w:val="22"/>
                <w:lang w:val="nl-NL"/>
              </w:rPr>
              <w:t xml:space="preserve">iện tử </w:t>
            </w:r>
            <w:r w:rsidR="00B1456A" w:rsidRPr="00FF0FC8">
              <w:rPr>
                <w:rFonts w:ascii="Times New Roman" w:hAnsi="Times New Roman"/>
                <w:color w:val="000000" w:themeColor="text1"/>
                <w:sz w:val="22"/>
                <w:szCs w:val="22"/>
                <w:lang w:val="nl-NL"/>
              </w:rPr>
              <w:t>thành phố</w:t>
            </w:r>
            <w:r w:rsidRPr="00FF0FC8">
              <w:rPr>
                <w:rFonts w:ascii="Times New Roman" w:hAnsi="Times New Roman"/>
                <w:color w:val="000000" w:themeColor="text1"/>
                <w:sz w:val="22"/>
                <w:szCs w:val="22"/>
                <w:lang w:val="nl-NL"/>
              </w:rPr>
              <w:t>;</w:t>
            </w:r>
          </w:p>
          <w:p w14:paraId="6E1991A9" w14:textId="3806B0DC" w:rsidR="00CE71CA" w:rsidRPr="00FF0FC8" w:rsidRDefault="00CE71CA" w:rsidP="00CE71CA">
            <w:pPr>
              <w:jc w:val="both"/>
              <w:rPr>
                <w:rFonts w:ascii="Times New Roman" w:hAnsi="Times New Roman"/>
                <w:color w:val="000000" w:themeColor="text1"/>
                <w:sz w:val="22"/>
                <w:szCs w:val="22"/>
                <w:lang w:val="nl-NL"/>
              </w:rPr>
            </w:pPr>
            <w:r w:rsidRPr="00FF0FC8">
              <w:rPr>
                <w:rFonts w:ascii="Times New Roman" w:hAnsi="Times New Roman"/>
                <w:color w:val="000000" w:themeColor="text1"/>
                <w:sz w:val="22"/>
                <w:szCs w:val="22"/>
                <w:lang w:val="nl-NL"/>
              </w:rPr>
              <w:t>- Công báo thành phố;</w:t>
            </w:r>
          </w:p>
          <w:p w14:paraId="7B96234F" w14:textId="77777777" w:rsidR="00B1456A" w:rsidRPr="00FF0FC8" w:rsidRDefault="00B1456A" w:rsidP="00B1456A">
            <w:pPr>
              <w:rPr>
                <w:color w:val="000000" w:themeColor="text1"/>
                <w:sz w:val="22"/>
                <w:szCs w:val="22"/>
              </w:rPr>
            </w:pPr>
            <w:r w:rsidRPr="00FF0FC8">
              <w:rPr>
                <w:color w:val="000000" w:themeColor="text1"/>
                <w:sz w:val="22"/>
                <w:szCs w:val="22"/>
              </w:rPr>
              <w:t>- Báo và Phát thanh, Truyền hình Cần Thơ;</w:t>
            </w:r>
          </w:p>
          <w:p w14:paraId="0B11361A" w14:textId="56FCD689" w:rsidR="00C20181" w:rsidRPr="00FF0FC8" w:rsidRDefault="00CE71CA" w:rsidP="00CE71CA">
            <w:pPr>
              <w:rPr>
                <w:rFonts w:ascii="Times New Roman" w:hAnsi="Times New Roman"/>
                <w:color w:val="000000" w:themeColor="text1"/>
                <w:szCs w:val="26"/>
                <w:lang w:val="vi-VN"/>
              </w:rPr>
            </w:pPr>
            <w:r w:rsidRPr="00FF0FC8">
              <w:rPr>
                <w:rFonts w:ascii="Times New Roman" w:hAnsi="Times New Roman"/>
                <w:color w:val="000000" w:themeColor="text1"/>
                <w:sz w:val="22"/>
                <w:szCs w:val="22"/>
                <w:lang w:val="nl-NL"/>
              </w:rPr>
              <w:t>- L</w:t>
            </w:r>
            <w:r w:rsidRPr="00FF0FC8">
              <w:rPr>
                <w:rFonts w:ascii="Times New Roman" w:hAnsi="Times New Roman" w:hint="eastAsia"/>
                <w:color w:val="000000" w:themeColor="text1"/>
                <w:sz w:val="22"/>
                <w:szCs w:val="22"/>
                <w:lang w:val="nl-NL"/>
              </w:rPr>
              <w:t>ư</w:t>
            </w:r>
            <w:r w:rsidRPr="00FF0FC8">
              <w:rPr>
                <w:rFonts w:ascii="Times New Roman" w:hAnsi="Times New Roman"/>
                <w:color w:val="000000" w:themeColor="text1"/>
                <w:sz w:val="22"/>
                <w:szCs w:val="22"/>
                <w:lang w:val="nl-NL"/>
              </w:rPr>
              <w:t>u VT</w:t>
            </w:r>
            <w:r w:rsidR="000612A5" w:rsidRPr="00FF0FC8">
              <w:rPr>
                <w:rFonts w:ascii="Times New Roman" w:hAnsi="Times New Roman"/>
                <w:color w:val="000000" w:themeColor="text1"/>
                <w:sz w:val="22"/>
                <w:szCs w:val="22"/>
                <w:lang w:val="nl-NL"/>
              </w:rPr>
              <w:t>, KT</w:t>
            </w:r>
            <w:r w:rsidR="00B1456A" w:rsidRPr="00FF0FC8">
              <w:rPr>
                <w:rFonts w:ascii="Times New Roman" w:hAnsi="Times New Roman"/>
                <w:color w:val="000000" w:themeColor="text1"/>
                <w:sz w:val="22"/>
                <w:szCs w:val="22"/>
                <w:lang w:val="nl-NL"/>
              </w:rPr>
              <w:t>, XD.</w:t>
            </w:r>
          </w:p>
        </w:tc>
        <w:tc>
          <w:tcPr>
            <w:tcW w:w="4531" w:type="dxa"/>
          </w:tcPr>
          <w:p w14:paraId="2E5549F4" w14:textId="3AFC2E87" w:rsidR="00C20181" w:rsidRPr="00FF0FC8" w:rsidRDefault="00C20181" w:rsidP="00145454">
            <w:pPr>
              <w:spacing w:before="120"/>
              <w:jc w:val="center"/>
              <w:rPr>
                <w:rFonts w:ascii="Times New Roman" w:hAnsi="Times New Roman"/>
                <w:b/>
                <w:bCs/>
                <w:color w:val="000000" w:themeColor="text1"/>
                <w:sz w:val="28"/>
                <w:lang w:val="vi-VN"/>
              </w:rPr>
            </w:pPr>
            <w:r w:rsidRPr="00FF0FC8">
              <w:rPr>
                <w:rFonts w:ascii="Times New Roman" w:hAnsi="Times New Roman"/>
                <w:b/>
                <w:bCs/>
                <w:color w:val="000000" w:themeColor="text1"/>
                <w:sz w:val="28"/>
                <w:lang w:val="vi-VN"/>
              </w:rPr>
              <w:t>TM. ỦY BAN NHÂN DÂN</w:t>
            </w:r>
            <w:r w:rsidRPr="00FF0FC8">
              <w:rPr>
                <w:rFonts w:ascii="Times New Roman" w:hAnsi="Times New Roman"/>
                <w:b/>
                <w:bCs/>
                <w:color w:val="000000" w:themeColor="text1"/>
                <w:sz w:val="28"/>
                <w:lang w:val="vi-VN"/>
              </w:rPr>
              <w:br/>
            </w:r>
            <w:r w:rsidR="00DE47DE" w:rsidRPr="00FF0FC8">
              <w:rPr>
                <w:rFonts w:ascii="Times New Roman" w:hAnsi="Times New Roman"/>
                <w:b/>
                <w:bCs/>
                <w:color w:val="000000" w:themeColor="text1"/>
                <w:sz w:val="28"/>
              </w:rPr>
              <w:t xml:space="preserve">KT. </w:t>
            </w:r>
            <w:r w:rsidRPr="00FF0FC8">
              <w:rPr>
                <w:rFonts w:ascii="Times New Roman" w:hAnsi="Times New Roman"/>
                <w:b/>
                <w:bCs/>
                <w:color w:val="000000" w:themeColor="text1"/>
                <w:sz w:val="28"/>
                <w:lang w:val="vi-VN"/>
              </w:rPr>
              <w:t>CHỦ TỊCH</w:t>
            </w:r>
          </w:p>
          <w:p w14:paraId="2039F867" w14:textId="4623A86D" w:rsidR="00C20181" w:rsidRPr="00FF0FC8" w:rsidRDefault="00DE47DE" w:rsidP="00145454">
            <w:pPr>
              <w:jc w:val="center"/>
              <w:rPr>
                <w:rFonts w:ascii="Times New Roman" w:hAnsi="Times New Roman"/>
                <w:b/>
                <w:bCs/>
                <w:color w:val="000000" w:themeColor="text1"/>
                <w:sz w:val="28"/>
              </w:rPr>
            </w:pPr>
            <w:r w:rsidRPr="00FF0FC8">
              <w:rPr>
                <w:rFonts w:ascii="Times New Roman" w:hAnsi="Times New Roman"/>
                <w:b/>
                <w:bCs/>
                <w:color w:val="000000" w:themeColor="text1"/>
                <w:sz w:val="28"/>
              </w:rPr>
              <w:t>PHÓ CHỦ TỊCH</w:t>
            </w:r>
          </w:p>
          <w:p w14:paraId="610134D0" w14:textId="69A5E473" w:rsidR="00DE47DE" w:rsidRPr="00FF0FC8" w:rsidRDefault="00DE47DE" w:rsidP="00145454">
            <w:pPr>
              <w:jc w:val="center"/>
              <w:rPr>
                <w:rFonts w:ascii="Times New Roman" w:hAnsi="Times New Roman"/>
                <w:b/>
                <w:bCs/>
                <w:color w:val="000000" w:themeColor="text1"/>
                <w:sz w:val="28"/>
              </w:rPr>
            </w:pPr>
          </w:p>
          <w:p w14:paraId="1C3A1048" w14:textId="3CDDE464" w:rsidR="00DE47DE" w:rsidRPr="00FF0FC8" w:rsidRDefault="00DE47DE" w:rsidP="00145454">
            <w:pPr>
              <w:jc w:val="center"/>
              <w:rPr>
                <w:rFonts w:ascii="Times New Roman" w:hAnsi="Times New Roman"/>
                <w:b/>
                <w:bCs/>
                <w:color w:val="000000" w:themeColor="text1"/>
                <w:sz w:val="28"/>
              </w:rPr>
            </w:pPr>
          </w:p>
          <w:p w14:paraId="278F94F7" w14:textId="76445F4E" w:rsidR="00DE47DE" w:rsidRPr="00FF0FC8" w:rsidRDefault="00DE47DE" w:rsidP="00145454">
            <w:pPr>
              <w:jc w:val="center"/>
              <w:rPr>
                <w:rFonts w:ascii="Times New Roman" w:hAnsi="Times New Roman"/>
                <w:b/>
                <w:bCs/>
                <w:color w:val="000000" w:themeColor="text1"/>
                <w:sz w:val="28"/>
              </w:rPr>
            </w:pPr>
          </w:p>
          <w:p w14:paraId="38092527" w14:textId="77777777" w:rsidR="00215C6D" w:rsidRPr="00FF0FC8" w:rsidRDefault="00215C6D" w:rsidP="00145454">
            <w:pPr>
              <w:jc w:val="center"/>
              <w:rPr>
                <w:rFonts w:ascii="Times New Roman" w:hAnsi="Times New Roman"/>
                <w:b/>
                <w:bCs/>
                <w:color w:val="000000" w:themeColor="text1"/>
                <w:sz w:val="28"/>
              </w:rPr>
            </w:pPr>
          </w:p>
          <w:p w14:paraId="49277361" w14:textId="6C683EB1" w:rsidR="00DE47DE" w:rsidRPr="00FF0FC8" w:rsidRDefault="00DE47DE" w:rsidP="00145454">
            <w:pPr>
              <w:jc w:val="center"/>
              <w:rPr>
                <w:rFonts w:ascii="Times New Roman" w:hAnsi="Times New Roman"/>
                <w:b/>
                <w:bCs/>
                <w:color w:val="000000" w:themeColor="text1"/>
                <w:sz w:val="28"/>
              </w:rPr>
            </w:pPr>
          </w:p>
          <w:p w14:paraId="763A08AE" w14:textId="313627A7" w:rsidR="00DE47DE" w:rsidRPr="00FF0FC8" w:rsidRDefault="00DE47DE" w:rsidP="00145454">
            <w:pPr>
              <w:jc w:val="center"/>
              <w:rPr>
                <w:rFonts w:ascii="Times New Roman" w:hAnsi="Times New Roman"/>
                <w:b/>
                <w:bCs/>
                <w:color w:val="000000" w:themeColor="text1"/>
                <w:sz w:val="28"/>
              </w:rPr>
            </w:pPr>
          </w:p>
          <w:p w14:paraId="059BED17" w14:textId="74E84E72" w:rsidR="00DE47DE" w:rsidRPr="00FF0FC8" w:rsidRDefault="00DE47DE" w:rsidP="00145454">
            <w:pPr>
              <w:jc w:val="center"/>
              <w:rPr>
                <w:rFonts w:ascii="Times New Roman" w:hAnsi="Times New Roman"/>
                <w:b/>
                <w:bCs/>
                <w:color w:val="000000" w:themeColor="text1"/>
                <w:sz w:val="28"/>
              </w:rPr>
            </w:pPr>
            <w:r w:rsidRPr="00FF0FC8">
              <w:rPr>
                <w:rFonts w:ascii="Times New Roman" w:hAnsi="Times New Roman"/>
                <w:b/>
                <w:bCs/>
                <w:color w:val="000000" w:themeColor="text1"/>
                <w:sz w:val="28"/>
              </w:rPr>
              <w:t>Nguyễn Văn Hòa</w:t>
            </w:r>
          </w:p>
          <w:p w14:paraId="6AFB41B6" w14:textId="77777777" w:rsidR="00C20181" w:rsidRPr="00FF0FC8" w:rsidRDefault="00C20181" w:rsidP="00145454">
            <w:pPr>
              <w:jc w:val="center"/>
              <w:rPr>
                <w:rFonts w:ascii="Times New Roman" w:hAnsi="Times New Roman"/>
                <w:b/>
                <w:bCs/>
                <w:color w:val="000000" w:themeColor="text1"/>
                <w:sz w:val="28"/>
                <w:lang w:val="vi-VN"/>
              </w:rPr>
            </w:pPr>
          </w:p>
          <w:p w14:paraId="4414C918" w14:textId="77777777" w:rsidR="00C20181" w:rsidRPr="00FF0FC8" w:rsidRDefault="00C20181" w:rsidP="00145454">
            <w:pPr>
              <w:jc w:val="center"/>
              <w:rPr>
                <w:rFonts w:ascii="Times New Roman" w:hAnsi="Times New Roman"/>
                <w:b/>
                <w:bCs/>
                <w:color w:val="000000" w:themeColor="text1"/>
                <w:sz w:val="28"/>
                <w:lang w:val="vi-VN"/>
              </w:rPr>
            </w:pPr>
          </w:p>
          <w:p w14:paraId="6C737FCC" w14:textId="77777777" w:rsidR="00C20181" w:rsidRPr="00FF0FC8" w:rsidRDefault="00C20181" w:rsidP="00145454">
            <w:pPr>
              <w:jc w:val="center"/>
              <w:rPr>
                <w:rFonts w:ascii="Times New Roman" w:hAnsi="Times New Roman"/>
                <w:b/>
                <w:bCs/>
                <w:color w:val="000000" w:themeColor="text1"/>
                <w:sz w:val="28"/>
                <w:lang w:val="vi-VN"/>
              </w:rPr>
            </w:pPr>
          </w:p>
          <w:p w14:paraId="25FAAC66" w14:textId="77777777" w:rsidR="00C20181" w:rsidRPr="00FF0FC8" w:rsidRDefault="00C20181" w:rsidP="00145454">
            <w:pPr>
              <w:jc w:val="center"/>
              <w:rPr>
                <w:rFonts w:ascii="Times New Roman" w:hAnsi="Times New Roman"/>
                <w:b/>
                <w:bCs/>
                <w:color w:val="000000" w:themeColor="text1"/>
                <w:sz w:val="28"/>
                <w:lang w:val="vi-VN"/>
              </w:rPr>
            </w:pPr>
          </w:p>
          <w:p w14:paraId="1CB47F20" w14:textId="42A2A858" w:rsidR="00C20181" w:rsidRPr="00FF0FC8" w:rsidRDefault="00C20181" w:rsidP="00145454">
            <w:pPr>
              <w:jc w:val="center"/>
              <w:rPr>
                <w:rFonts w:ascii="Times New Roman" w:hAnsi="Times New Roman"/>
                <w:color w:val="000000" w:themeColor="text1"/>
                <w:w w:val="110"/>
                <w:sz w:val="27"/>
                <w:szCs w:val="27"/>
                <w:lang w:val="vi-VN"/>
              </w:rPr>
            </w:pPr>
            <w:r w:rsidRPr="00FF0FC8">
              <w:rPr>
                <w:rFonts w:ascii="Times New Roman" w:hAnsi="Times New Roman"/>
                <w:b/>
                <w:bCs/>
                <w:color w:val="000000" w:themeColor="text1"/>
                <w:w w:val="110"/>
                <w:sz w:val="27"/>
                <w:szCs w:val="27"/>
                <w:lang w:val="vi-VN"/>
              </w:rPr>
              <w:br/>
            </w:r>
          </w:p>
        </w:tc>
      </w:tr>
    </w:tbl>
    <w:p w14:paraId="567DE2E2" w14:textId="1174BC22" w:rsidR="00A84FC0" w:rsidRPr="00FF0FC8" w:rsidRDefault="00A84FC0" w:rsidP="00C20181">
      <w:pPr>
        <w:pStyle w:val="BodyText31"/>
        <w:spacing w:before="100" w:after="0"/>
        <w:jc w:val="both"/>
        <w:rPr>
          <w:rFonts w:ascii="Times New Roman" w:hAnsi="Times New Roman"/>
          <w:color w:val="000000" w:themeColor="text1"/>
          <w:sz w:val="28"/>
          <w:szCs w:val="28"/>
          <w:lang w:val="nl-NL"/>
        </w:rPr>
      </w:pPr>
    </w:p>
    <w:p w14:paraId="46620C23" w14:textId="77777777" w:rsidR="00A84FC0" w:rsidRPr="00FF0FC8" w:rsidRDefault="00A84FC0">
      <w:pPr>
        <w:rPr>
          <w:rFonts w:ascii="Times New Roman" w:hAnsi="Times New Roman"/>
          <w:color w:val="000000" w:themeColor="text1"/>
          <w:sz w:val="28"/>
          <w:lang w:val="nl-NL"/>
        </w:rPr>
      </w:pPr>
      <w:r w:rsidRPr="00FF0FC8">
        <w:rPr>
          <w:rFonts w:ascii="Times New Roman" w:hAnsi="Times New Roman"/>
          <w:color w:val="000000" w:themeColor="text1"/>
          <w:sz w:val="28"/>
          <w:lang w:val="nl-NL"/>
        </w:rPr>
        <w:br w:type="page"/>
      </w:r>
    </w:p>
    <w:p w14:paraId="0E93F640" w14:textId="77777777" w:rsidR="00F61A96" w:rsidRPr="00FF0FC8" w:rsidRDefault="00F61A96" w:rsidP="00BA39F6">
      <w:pPr>
        <w:numPr>
          <w:ilvl w:val="0"/>
          <w:numId w:val="15"/>
        </w:numPr>
        <w:tabs>
          <w:tab w:val="center" w:pos="1276"/>
          <w:tab w:val="center" w:pos="6840"/>
          <w:tab w:val="right" w:pos="9720"/>
        </w:tabs>
        <w:ind w:left="0" w:firstLine="0"/>
        <w:rPr>
          <w:rFonts w:ascii="Times New Roman" w:hAnsi="Times New Roman"/>
          <w:b/>
          <w:color w:val="000000" w:themeColor="text1"/>
          <w:szCs w:val="26"/>
          <w:lang w:val="nl-NL"/>
        </w:rPr>
      </w:pPr>
      <w:r w:rsidRPr="00FF0FC8">
        <w:rPr>
          <w:rFonts w:ascii="Times New Roman" w:hAnsi="Times New Roman"/>
          <w:b/>
          <w:color w:val="000000" w:themeColor="text1"/>
          <w:szCs w:val="26"/>
          <w:lang w:val="nl-NL"/>
        </w:rPr>
        <w:lastRenderedPageBreak/>
        <w:t>ỦY BAN NHÂN DÂN</w:t>
      </w:r>
      <w:r w:rsidRPr="00FF0FC8">
        <w:rPr>
          <w:rFonts w:ascii="Times New Roman" w:hAnsi="Times New Roman"/>
          <w:b/>
          <w:color w:val="000000" w:themeColor="text1"/>
          <w:szCs w:val="26"/>
          <w:lang w:val="nl-NL"/>
        </w:rPr>
        <w:tab/>
        <w:t xml:space="preserve">     CỘNG HÒA XÃ HỘI CHỦ NGHĨA VIỆT NAM</w:t>
      </w:r>
    </w:p>
    <w:p w14:paraId="5D5AC0B4" w14:textId="1D82F2EA" w:rsidR="00F61A96" w:rsidRPr="00FF0FC8" w:rsidRDefault="00BA39F6" w:rsidP="00490DE8">
      <w:pPr>
        <w:tabs>
          <w:tab w:val="center" w:pos="6379"/>
          <w:tab w:val="center" w:pos="6521"/>
          <w:tab w:val="right" w:pos="9360"/>
        </w:tabs>
        <w:rPr>
          <w:rFonts w:ascii="Times New Roman" w:hAnsi="Times New Roman"/>
          <w:b/>
          <w:color w:val="000000" w:themeColor="text1"/>
          <w:szCs w:val="26"/>
          <w:lang w:val="nl-NL"/>
        </w:rPr>
      </w:pPr>
      <w:r w:rsidRPr="00FF0FC8">
        <w:rPr>
          <w:rFonts w:ascii="Times New Roman" w:hAnsi="Times New Roman"/>
          <w:b/>
          <w:color w:val="000000" w:themeColor="text1"/>
          <w:szCs w:val="26"/>
          <w:lang w:val="nl-NL"/>
        </w:rPr>
        <w:t xml:space="preserve">  </w:t>
      </w:r>
      <w:r w:rsidR="003F2596" w:rsidRPr="00FF0FC8">
        <w:rPr>
          <w:rFonts w:ascii="Times New Roman" w:hAnsi="Times New Roman"/>
          <w:b/>
          <w:color w:val="000000" w:themeColor="text1"/>
          <w:szCs w:val="26"/>
          <w:lang w:val="nl-NL"/>
        </w:rPr>
        <w:t>THÀNH PHỐ CẦN THƠ</w:t>
      </w:r>
      <w:r w:rsidR="00F61A96" w:rsidRPr="00FF0FC8">
        <w:rPr>
          <w:rFonts w:ascii="Times New Roman" w:hAnsi="Times New Roman"/>
          <w:b/>
          <w:color w:val="000000" w:themeColor="text1"/>
          <w:szCs w:val="26"/>
          <w:lang w:val="nl-NL"/>
        </w:rPr>
        <w:tab/>
      </w:r>
      <w:r w:rsidR="00F61A96" w:rsidRPr="00FF0FC8">
        <w:rPr>
          <w:rFonts w:ascii="Times New Roman" w:hAnsi="Times New Roman"/>
          <w:b/>
          <w:color w:val="000000" w:themeColor="text1"/>
          <w:lang w:val="nl-NL"/>
        </w:rPr>
        <w:t xml:space="preserve">Độc lập </w:t>
      </w:r>
      <w:r w:rsidR="00A9446E">
        <w:rPr>
          <w:rFonts w:ascii="Times New Roman" w:hAnsi="Times New Roman"/>
          <w:b/>
          <w:color w:val="000000" w:themeColor="text1"/>
          <w:lang w:val="nl-NL"/>
        </w:rPr>
        <w:t>-</w:t>
      </w:r>
      <w:r w:rsidR="00F61A96" w:rsidRPr="00FF0FC8">
        <w:rPr>
          <w:rFonts w:ascii="Times New Roman" w:hAnsi="Times New Roman"/>
          <w:b/>
          <w:color w:val="000000" w:themeColor="text1"/>
          <w:lang w:val="nl-NL"/>
        </w:rPr>
        <w:t xml:space="preserve"> Tự do </w:t>
      </w:r>
      <w:r w:rsidR="00A9446E">
        <w:rPr>
          <w:rFonts w:ascii="Times New Roman" w:hAnsi="Times New Roman"/>
          <w:b/>
          <w:color w:val="000000" w:themeColor="text1"/>
          <w:lang w:val="nl-NL"/>
        </w:rPr>
        <w:t>-</w:t>
      </w:r>
      <w:r w:rsidR="00F61A96" w:rsidRPr="00FF0FC8">
        <w:rPr>
          <w:rFonts w:ascii="Times New Roman" w:hAnsi="Times New Roman"/>
          <w:b/>
          <w:color w:val="000000" w:themeColor="text1"/>
          <w:lang w:val="nl-NL"/>
        </w:rPr>
        <w:t xml:space="preserve"> Hạnh phúc</w:t>
      </w:r>
      <w:r w:rsidR="00F61A96" w:rsidRPr="00FF0FC8">
        <w:rPr>
          <w:rFonts w:ascii="Times New Roman" w:hAnsi="Times New Roman"/>
          <w:b/>
          <w:color w:val="000000" w:themeColor="text1"/>
          <w:szCs w:val="26"/>
          <w:lang w:val="nl-NL"/>
        </w:rPr>
        <w:t xml:space="preserve"> </w:t>
      </w:r>
    </w:p>
    <w:p w14:paraId="63157349" w14:textId="42FDE185" w:rsidR="00562522" w:rsidRPr="00FF0FC8" w:rsidRDefault="00C94F75" w:rsidP="007F47D9">
      <w:pPr>
        <w:numPr>
          <w:ilvl w:val="0"/>
          <w:numId w:val="15"/>
        </w:numPr>
        <w:tabs>
          <w:tab w:val="center" w:pos="1440"/>
          <w:tab w:val="center" w:pos="6660"/>
          <w:tab w:val="right" w:pos="9360"/>
        </w:tabs>
        <w:spacing w:before="480"/>
        <w:ind w:left="0" w:right="113" w:firstLine="0"/>
        <w:jc w:val="center"/>
        <w:rPr>
          <w:rFonts w:ascii="Times New Roman" w:hAnsi="Times New Roman"/>
          <w:b/>
          <w:color w:val="000000" w:themeColor="text1"/>
          <w:sz w:val="28"/>
          <w:lang w:val="nl-NL"/>
        </w:rPr>
      </w:pPr>
      <w:r w:rsidRPr="00FF0FC8">
        <w:rPr>
          <w:rFonts w:ascii="Times New Roman" w:hAnsi="Times New Roman"/>
          <w:b/>
          <w:noProof/>
          <w:color w:val="000000" w:themeColor="text1"/>
          <w:szCs w:val="26"/>
        </w:rPr>
        <mc:AlternateContent>
          <mc:Choice Requires="wps">
            <w:drawing>
              <wp:anchor distT="0" distB="0" distL="114300" distR="114300" simplePos="0" relativeHeight="251666432" behindDoc="0" locked="0" layoutInCell="1" allowOverlap="1" wp14:anchorId="6298027E" wp14:editId="1E4D91D6">
                <wp:simplePos x="0" y="0"/>
                <wp:positionH relativeFrom="column">
                  <wp:posOffset>3012337</wp:posOffset>
                </wp:positionH>
                <wp:positionV relativeFrom="paragraph">
                  <wp:posOffset>26670</wp:posOffset>
                </wp:positionV>
                <wp:extent cx="2033625" cy="0"/>
                <wp:effectExtent l="0" t="0" r="0" b="0"/>
                <wp:wrapNone/>
                <wp:docPr id="958535770" name="Straight Connector 8"/>
                <wp:cNvGraphicFramePr/>
                <a:graphic xmlns:a="http://schemas.openxmlformats.org/drawingml/2006/main">
                  <a:graphicData uri="http://schemas.microsoft.com/office/word/2010/wordprocessingShape">
                    <wps:wsp>
                      <wps:cNvCnPr/>
                      <wps:spPr>
                        <a:xfrm>
                          <a:off x="0" y="0"/>
                          <a:ext cx="203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1A969B"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37.2pt,2.1pt" to="397.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yLmQEAAIgDAAAOAAAAZHJzL2Uyb0RvYy54bWysU9uO0zAQfUfiHyy/06RdsUJ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" strokecolor="black [3200]" strokeweight=".5pt">
                <v:stroke joinstyle="miter"/>
              </v:line>
            </w:pict>
          </mc:Fallback>
        </mc:AlternateContent>
      </w:r>
      <w:r w:rsidR="00380121" w:rsidRPr="00FF0FC8">
        <w:rPr>
          <w:rFonts w:ascii="Times New Roman" w:hAnsi="Times New Roman"/>
          <w:b/>
          <w:noProof/>
          <w:color w:val="000000" w:themeColor="text1"/>
          <w:szCs w:val="26"/>
        </w:rPr>
        <mc:AlternateContent>
          <mc:Choice Requires="wps">
            <w:drawing>
              <wp:anchor distT="0" distB="0" distL="114300" distR="114300" simplePos="0" relativeHeight="251665408" behindDoc="0" locked="0" layoutInCell="1" allowOverlap="1" wp14:anchorId="7E8AFA92" wp14:editId="367833D7">
                <wp:simplePos x="0" y="0"/>
                <wp:positionH relativeFrom="column">
                  <wp:posOffset>559765</wp:posOffset>
                </wp:positionH>
                <wp:positionV relativeFrom="paragraph">
                  <wp:posOffset>29210</wp:posOffset>
                </wp:positionV>
                <wp:extent cx="758825" cy="0"/>
                <wp:effectExtent l="0" t="0" r="0" b="0"/>
                <wp:wrapNone/>
                <wp:docPr id="81516305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6D8E9EC" id="Line 4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2.3pt" to="103.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"/>
            </w:pict>
          </mc:Fallback>
        </mc:AlternateContent>
      </w:r>
      <w:r w:rsidR="00AC5CFE" w:rsidRPr="00FF0FC8">
        <w:rPr>
          <w:rFonts w:ascii="Times New Roman" w:hAnsi="Times New Roman"/>
          <w:b/>
          <w:color w:val="000000" w:themeColor="text1"/>
          <w:sz w:val="28"/>
          <w:lang w:val="nl-NL"/>
        </w:rPr>
        <w:t xml:space="preserve">QUY ĐỊNH </w:t>
      </w:r>
    </w:p>
    <w:p w14:paraId="17FE0210" w14:textId="7818D861" w:rsidR="00103214" w:rsidRPr="00FF0FC8" w:rsidRDefault="00221526" w:rsidP="0035197B">
      <w:pPr>
        <w:ind w:right="113"/>
        <w:jc w:val="center"/>
        <w:rPr>
          <w:rFonts w:ascii="Times New Roman" w:hAnsi="Times New Roman"/>
          <w:b/>
          <w:color w:val="000000" w:themeColor="text1"/>
          <w:sz w:val="28"/>
          <w:lang w:val="nl-NL"/>
        </w:rPr>
      </w:pPr>
      <w:r w:rsidRPr="00FF0FC8">
        <w:rPr>
          <w:rFonts w:ascii="Times New Roman" w:hAnsi="Times New Roman"/>
          <w:b/>
          <w:color w:val="000000" w:themeColor="text1"/>
          <w:sz w:val="28"/>
          <w:lang w:val="nl-NL"/>
        </w:rPr>
        <w:t xml:space="preserve">Đơn giá bồi thường thiệt hại thực tế về nhà, nhà ở, công trình xây dựng gắn liền với đất khi </w:t>
      </w:r>
      <w:r w:rsidR="005B0AB5" w:rsidRPr="00FF0FC8">
        <w:rPr>
          <w:rFonts w:ascii="Times New Roman" w:hAnsi="Times New Roman"/>
          <w:b/>
          <w:color w:val="000000" w:themeColor="text1"/>
          <w:sz w:val="28"/>
          <w:lang w:val="nl-NL"/>
        </w:rPr>
        <w:t>N</w:t>
      </w:r>
      <w:r w:rsidRPr="00FF0FC8">
        <w:rPr>
          <w:rFonts w:ascii="Times New Roman" w:hAnsi="Times New Roman"/>
          <w:b/>
          <w:color w:val="000000" w:themeColor="text1"/>
          <w:sz w:val="28"/>
          <w:lang w:val="nl-NL"/>
        </w:rPr>
        <w:t>hà nước thu hồi đất trên địa bàn thành phố</w:t>
      </w:r>
      <w:r w:rsidR="003F2596" w:rsidRPr="00FF0FC8">
        <w:rPr>
          <w:rFonts w:ascii="Times New Roman" w:hAnsi="Times New Roman"/>
          <w:b/>
          <w:color w:val="000000" w:themeColor="text1"/>
          <w:sz w:val="28"/>
          <w:lang w:val="nl-NL"/>
        </w:rPr>
        <w:t xml:space="preserve"> </w:t>
      </w:r>
      <w:r w:rsidRPr="00FF0FC8">
        <w:rPr>
          <w:rFonts w:ascii="Times New Roman" w:hAnsi="Times New Roman"/>
          <w:b/>
          <w:color w:val="000000" w:themeColor="text1"/>
          <w:sz w:val="28"/>
          <w:lang w:val="nl-NL"/>
        </w:rPr>
        <w:t>Cần Thơ</w:t>
      </w:r>
    </w:p>
    <w:p w14:paraId="2907B0EA" w14:textId="3B747D5F" w:rsidR="00103214" w:rsidRPr="00FF0FC8" w:rsidRDefault="00103214" w:rsidP="0035197B">
      <w:pPr>
        <w:ind w:right="113"/>
        <w:jc w:val="center"/>
        <w:rPr>
          <w:rFonts w:ascii="Times New Roman" w:hAnsi="Times New Roman"/>
          <w:bCs/>
          <w:i/>
          <w:iCs/>
          <w:color w:val="000000" w:themeColor="text1"/>
          <w:sz w:val="28"/>
          <w:lang w:val="nl-NL"/>
        </w:rPr>
      </w:pPr>
      <w:r w:rsidRPr="00FF0FC8">
        <w:rPr>
          <w:rFonts w:ascii="Times New Roman" w:hAnsi="Times New Roman"/>
          <w:bCs/>
          <w:i/>
          <w:iCs/>
          <w:color w:val="000000" w:themeColor="text1"/>
          <w:sz w:val="28"/>
          <w:lang w:val="nl-NL"/>
        </w:rPr>
        <w:t xml:space="preserve">(Ban hành kèm theo Quyết định số </w:t>
      </w:r>
      <w:r w:rsidR="00A9446E">
        <w:rPr>
          <w:rFonts w:ascii="Times New Roman" w:hAnsi="Times New Roman"/>
          <w:bCs/>
          <w:i/>
          <w:iCs/>
          <w:color w:val="000000" w:themeColor="text1"/>
          <w:sz w:val="28"/>
          <w:lang w:val="nl-NL"/>
        </w:rPr>
        <w:t>63</w:t>
      </w:r>
      <w:r w:rsidRPr="00FF0FC8">
        <w:rPr>
          <w:rFonts w:ascii="Times New Roman" w:hAnsi="Times New Roman"/>
          <w:bCs/>
          <w:i/>
          <w:iCs/>
          <w:color w:val="000000" w:themeColor="text1"/>
          <w:sz w:val="28"/>
          <w:lang w:val="nl-NL"/>
        </w:rPr>
        <w:t>/202</w:t>
      </w:r>
      <w:r w:rsidR="00F21CBB" w:rsidRPr="00FF0FC8">
        <w:rPr>
          <w:rFonts w:ascii="Times New Roman" w:hAnsi="Times New Roman"/>
          <w:bCs/>
          <w:i/>
          <w:iCs/>
          <w:color w:val="000000" w:themeColor="text1"/>
          <w:sz w:val="28"/>
          <w:lang w:val="nl-NL"/>
        </w:rPr>
        <w:t>5</w:t>
      </w:r>
      <w:r w:rsidRPr="00FF0FC8">
        <w:rPr>
          <w:rFonts w:ascii="Times New Roman" w:hAnsi="Times New Roman"/>
          <w:bCs/>
          <w:i/>
          <w:iCs/>
          <w:color w:val="000000" w:themeColor="text1"/>
          <w:sz w:val="28"/>
          <w:lang w:val="nl-NL"/>
        </w:rPr>
        <w:t>/QĐ-UBND)</w:t>
      </w:r>
    </w:p>
    <w:p w14:paraId="2475BF46" w14:textId="21D6602B" w:rsidR="00380121" w:rsidRPr="00FF0FC8" w:rsidRDefault="00F61A96" w:rsidP="0064377D">
      <w:pPr>
        <w:spacing w:before="360"/>
        <w:jc w:val="center"/>
        <w:rPr>
          <w:rFonts w:ascii="Times New Roman" w:hAnsi="Times New Roman"/>
          <w:color w:val="000000" w:themeColor="text1"/>
          <w:sz w:val="28"/>
          <w:lang w:val="nl-NL"/>
        </w:rPr>
      </w:pPr>
      <w:r w:rsidRPr="00FF0FC8">
        <w:rPr>
          <w:rFonts w:ascii="Times New Roman" w:hAnsi="Times New Roman"/>
          <w:b/>
          <w:noProof/>
          <w:color w:val="000000" w:themeColor="text1"/>
          <w:sz w:val="28"/>
        </w:rPr>
        <mc:AlternateContent>
          <mc:Choice Requires="wps">
            <w:drawing>
              <wp:anchor distT="0" distB="0" distL="114300" distR="114300" simplePos="0" relativeHeight="251662336" behindDoc="0" locked="0" layoutInCell="1" allowOverlap="1" wp14:anchorId="79D0C19B" wp14:editId="6A386E66">
                <wp:simplePos x="0" y="0"/>
                <wp:positionH relativeFrom="column">
                  <wp:posOffset>1616380</wp:posOffset>
                </wp:positionH>
                <wp:positionV relativeFrom="paragraph">
                  <wp:posOffset>52070</wp:posOffset>
                </wp:positionV>
                <wp:extent cx="2491740" cy="0"/>
                <wp:effectExtent l="0" t="0" r="0" b="0"/>
                <wp:wrapNone/>
                <wp:docPr id="1898381238" name="Straight Connector 8"/>
                <wp:cNvGraphicFramePr/>
                <a:graphic xmlns:a="http://schemas.openxmlformats.org/drawingml/2006/main">
                  <a:graphicData uri="http://schemas.microsoft.com/office/word/2010/wordprocessingShape">
                    <wps:wsp>
                      <wps:cNvCnPr/>
                      <wps:spPr>
                        <a:xfrm>
                          <a:off x="0" y="0"/>
                          <a:ext cx="2491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D4EAA2" id="Straight Connector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25pt,4.1pt" to="323.4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" strokecolor="black [3200]" strokeweight=".5pt">
                <v:stroke joinstyle="miter"/>
              </v:line>
            </w:pict>
          </mc:Fallback>
        </mc:AlternateContent>
      </w:r>
      <w:r w:rsidR="00C87E88" w:rsidRPr="00FF0FC8">
        <w:rPr>
          <w:rFonts w:ascii="Times New Roman" w:hAnsi="Times New Roman"/>
          <w:b/>
          <w:bCs/>
          <w:color w:val="000000" w:themeColor="text1"/>
          <w:sz w:val="28"/>
          <w:lang w:val="nl-NL"/>
        </w:rPr>
        <w:t>Chương</w:t>
      </w:r>
      <w:r w:rsidR="00380121" w:rsidRPr="00FF0FC8">
        <w:rPr>
          <w:rFonts w:ascii="Times New Roman" w:hAnsi="Times New Roman"/>
          <w:b/>
          <w:bCs/>
          <w:color w:val="000000" w:themeColor="text1"/>
          <w:sz w:val="28"/>
          <w:lang w:val="vi-VN"/>
        </w:rPr>
        <w:t xml:space="preserve"> </w:t>
      </w:r>
      <w:r w:rsidR="009E2B28" w:rsidRPr="00FF0FC8">
        <w:rPr>
          <w:rFonts w:ascii="Times New Roman" w:hAnsi="Times New Roman"/>
          <w:b/>
          <w:bCs/>
          <w:color w:val="000000" w:themeColor="text1"/>
          <w:sz w:val="28"/>
          <w:lang w:val="nl-NL"/>
        </w:rPr>
        <w:t>I</w:t>
      </w:r>
    </w:p>
    <w:p w14:paraId="5437B087" w14:textId="77777777" w:rsidR="00380121" w:rsidRPr="00FF0FC8" w:rsidRDefault="00380121" w:rsidP="00456AD7">
      <w:pPr>
        <w:shd w:val="clear" w:color="auto" w:fill="FFFFFF"/>
        <w:spacing w:before="120" w:after="360"/>
        <w:jc w:val="center"/>
        <w:rPr>
          <w:rFonts w:ascii="Times New Roman" w:hAnsi="Times New Roman"/>
          <w:color w:val="000000" w:themeColor="text1"/>
          <w:sz w:val="28"/>
          <w:lang w:val="nl-NL"/>
        </w:rPr>
      </w:pPr>
      <w:r w:rsidRPr="00FF0FC8">
        <w:rPr>
          <w:rFonts w:ascii="Times New Roman" w:hAnsi="Times New Roman"/>
          <w:b/>
          <w:bCs/>
          <w:color w:val="000000" w:themeColor="text1"/>
          <w:sz w:val="28"/>
          <w:lang w:val="vi-VN"/>
        </w:rPr>
        <w:t>QUY ĐỊNH CHUNG</w:t>
      </w:r>
    </w:p>
    <w:p w14:paraId="777C0B8C" w14:textId="77777777" w:rsidR="00380121" w:rsidRPr="00FF0FC8" w:rsidRDefault="00380121" w:rsidP="00EC1DE5">
      <w:pPr>
        <w:pStyle w:val="NormalWeb"/>
        <w:widowControl w:val="0"/>
        <w:spacing w:before="120" w:beforeAutospacing="0" w:after="0" w:afterAutospacing="0" w:line="264" w:lineRule="auto"/>
        <w:ind w:firstLine="709"/>
        <w:jc w:val="both"/>
        <w:rPr>
          <w:b/>
          <w:iCs/>
          <w:color w:val="000000" w:themeColor="text1"/>
          <w:sz w:val="28"/>
          <w:szCs w:val="20"/>
          <w:lang w:val="nl-NL"/>
        </w:rPr>
      </w:pPr>
      <w:r w:rsidRPr="00FF0FC8">
        <w:rPr>
          <w:b/>
          <w:iCs/>
          <w:color w:val="000000" w:themeColor="text1"/>
          <w:sz w:val="28"/>
          <w:szCs w:val="20"/>
          <w:lang w:val="nl-NL"/>
        </w:rPr>
        <w:t>Điều 1. Phạm vi điều chỉnh</w:t>
      </w:r>
      <w:bookmarkStart w:id="0" w:name="_GoBack"/>
      <w:bookmarkEnd w:id="0"/>
    </w:p>
    <w:p w14:paraId="63D09ACF" w14:textId="732444A8" w:rsidR="00380121" w:rsidRPr="00FF0FC8" w:rsidRDefault="000D2857" w:rsidP="00EC1DE5">
      <w:pPr>
        <w:widowControl w:val="0"/>
        <w:shd w:val="clear" w:color="auto" w:fill="FFFFFF"/>
        <w:spacing w:before="120" w:line="264" w:lineRule="auto"/>
        <w:ind w:firstLine="709"/>
        <w:jc w:val="both"/>
        <w:rPr>
          <w:rFonts w:ascii="Times New Roman" w:hAnsi="Times New Roman"/>
          <w:color w:val="000000" w:themeColor="text1"/>
          <w:sz w:val="28"/>
          <w:lang w:val="nl-NL"/>
        </w:rPr>
      </w:pPr>
      <w:r w:rsidRPr="00FF0FC8">
        <w:rPr>
          <w:rFonts w:ascii="Times New Roman" w:hAnsi="Times New Roman"/>
          <w:color w:val="000000" w:themeColor="text1"/>
          <w:sz w:val="28"/>
          <w:lang w:val="nl-NL"/>
        </w:rPr>
        <w:t xml:space="preserve">Quy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ịnh </w:t>
      </w:r>
      <w:r w:rsidRPr="00FF0FC8">
        <w:rPr>
          <w:rFonts w:ascii="Times New Roman" w:hAnsi="Times New Roman" w:hint="eastAsia"/>
          <w:color w:val="000000" w:themeColor="text1"/>
          <w:sz w:val="28"/>
          <w:lang w:val="nl-NL"/>
        </w:rPr>
        <w:t>đơ</w:t>
      </w:r>
      <w:r w:rsidRPr="00FF0FC8">
        <w:rPr>
          <w:rFonts w:ascii="Times New Roman" w:hAnsi="Times New Roman"/>
          <w:color w:val="000000" w:themeColor="text1"/>
          <w:sz w:val="28"/>
          <w:lang w:val="nl-NL"/>
        </w:rPr>
        <w:t>n giá bồi th</w:t>
      </w:r>
      <w:r w:rsidRPr="00FF0FC8">
        <w:rPr>
          <w:rFonts w:ascii="Times New Roman" w:hAnsi="Times New Roman" w:hint="eastAsia"/>
          <w:color w:val="000000" w:themeColor="text1"/>
          <w:sz w:val="28"/>
          <w:lang w:val="nl-NL"/>
        </w:rPr>
        <w:t>ư</w:t>
      </w:r>
      <w:r w:rsidRPr="00FF0FC8">
        <w:rPr>
          <w:rFonts w:ascii="Times New Roman" w:hAnsi="Times New Roman"/>
          <w:color w:val="000000" w:themeColor="text1"/>
          <w:sz w:val="28"/>
          <w:lang w:val="nl-NL"/>
        </w:rPr>
        <w:t xml:space="preserve">ờng thiệt hại thực tế về nhà, nhà ở, công trình xây dựng gắn liền với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ất khi Nhà n</w:t>
      </w:r>
      <w:r w:rsidRPr="00FF0FC8">
        <w:rPr>
          <w:rFonts w:ascii="Times New Roman" w:hAnsi="Times New Roman" w:hint="eastAsia"/>
          <w:color w:val="000000" w:themeColor="text1"/>
          <w:sz w:val="28"/>
          <w:lang w:val="nl-NL"/>
        </w:rPr>
        <w:t>ư</w:t>
      </w:r>
      <w:r w:rsidRPr="00FF0FC8">
        <w:rPr>
          <w:rFonts w:ascii="Times New Roman" w:hAnsi="Times New Roman"/>
          <w:color w:val="000000" w:themeColor="text1"/>
          <w:sz w:val="28"/>
          <w:lang w:val="nl-NL"/>
        </w:rPr>
        <w:t xml:space="preserve">ớc thu hồi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ất trên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ịa bàn thành phố Cần Th</w:t>
      </w:r>
      <w:r w:rsidRPr="00FF0FC8">
        <w:rPr>
          <w:rFonts w:ascii="Times New Roman" w:hAnsi="Times New Roman" w:hint="eastAsia"/>
          <w:color w:val="000000" w:themeColor="text1"/>
          <w:sz w:val="28"/>
          <w:lang w:val="nl-NL"/>
        </w:rPr>
        <w:t>ơ</w:t>
      </w:r>
      <w:r w:rsidRPr="00FF0FC8">
        <w:rPr>
          <w:rFonts w:ascii="Times New Roman" w:hAnsi="Times New Roman"/>
          <w:color w:val="000000" w:themeColor="text1"/>
          <w:sz w:val="28"/>
          <w:lang w:val="nl-NL"/>
        </w:rPr>
        <w:t xml:space="preserve"> theo quy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ịnh tại </w:t>
      </w:r>
      <w:r w:rsidR="0035197B" w:rsidRPr="00FF0FC8">
        <w:rPr>
          <w:rFonts w:ascii="Times New Roman" w:hAnsi="Times New Roman"/>
          <w:color w:val="000000" w:themeColor="text1"/>
          <w:sz w:val="28"/>
          <w:lang w:val="nl-NL"/>
        </w:rPr>
        <w:t>k</w:t>
      </w:r>
      <w:r w:rsidRPr="00FF0FC8">
        <w:rPr>
          <w:rFonts w:ascii="Times New Roman" w:hAnsi="Times New Roman"/>
          <w:color w:val="000000" w:themeColor="text1"/>
          <w:sz w:val="28"/>
          <w:lang w:val="nl-NL"/>
        </w:rPr>
        <w:t xml:space="preserve">hoản 4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iều 102 Luật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ất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ai số 31/2024/QH15 </w:t>
      </w:r>
      <w:r w:rsidRPr="00FF0FC8">
        <w:rPr>
          <w:rFonts w:ascii="Times New Roman" w:hAnsi="Times New Roman" w:hint="eastAsia"/>
          <w:color w:val="000000" w:themeColor="text1"/>
          <w:sz w:val="28"/>
          <w:lang w:val="nl-NL"/>
        </w:rPr>
        <w:t>đư</w:t>
      </w:r>
      <w:r w:rsidRPr="00FF0FC8">
        <w:rPr>
          <w:rFonts w:ascii="Times New Roman" w:hAnsi="Times New Roman"/>
          <w:color w:val="000000" w:themeColor="text1"/>
          <w:sz w:val="28"/>
          <w:lang w:val="nl-NL"/>
        </w:rPr>
        <w:t xml:space="preserve">ợc sửa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ổi, bổ sung bởi Luật số 43/2024/QH15</w:t>
      </w:r>
      <w:r w:rsidR="00F05D6C" w:rsidRPr="00FF0FC8">
        <w:rPr>
          <w:rFonts w:ascii="Times New Roman" w:hAnsi="Times New Roman"/>
          <w:color w:val="000000" w:themeColor="text1"/>
          <w:sz w:val="28"/>
          <w:lang w:val="nl-NL"/>
        </w:rPr>
        <w:t>.</w:t>
      </w:r>
    </w:p>
    <w:p w14:paraId="1DC7CAB8" w14:textId="2270FE18" w:rsidR="00380121" w:rsidRPr="00FF0FC8" w:rsidRDefault="00380121" w:rsidP="00255D2D">
      <w:pPr>
        <w:pStyle w:val="NormalWeb"/>
        <w:widowControl w:val="0"/>
        <w:spacing w:before="120" w:beforeAutospacing="0" w:after="0" w:afterAutospacing="0" w:line="264" w:lineRule="auto"/>
        <w:ind w:firstLine="709"/>
        <w:jc w:val="both"/>
        <w:rPr>
          <w:b/>
          <w:iCs/>
          <w:color w:val="000000" w:themeColor="text1"/>
          <w:sz w:val="28"/>
          <w:szCs w:val="20"/>
          <w:lang w:val="nl-NL"/>
        </w:rPr>
      </w:pPr>
      <w:r w:rsidRPr="00FF0FC8">
        <w:rPr>
          <w:b/>
          <w:iCs/>
          <w:color w:val="000000" w:themeColor="text1"/>
          <w:sz w:val="28"/>
          <w:szCs w:val="20"/>
          <w:lang w:val="nl-NL"/>
        </w:rPr>
        <w:t>Điều 2. Đối tượng áp dụng</w:t>
      </w:r>
    </w:p>
    <w:p w14:paraId="164240A6" w14:textId="59B261C2" w:rsidR="00FB2BEE" w:rsidRPr="00FF0FC8" w:rsidRDefault="00086B0F" w:rsidP="00EC1DE5">
      <w:pPr>
        <w:widowControl w:val="0"/>
        <w:shd w:val="clear" w:color="auto" w:fill="FFFFFF"/>
        <w:spacing w:before="120" w:line="264" w:lineRule="auto"/>
        <w:ind w:firstLine="709"/>
        <w:jc w:val="both"/>
        <w:rPr>
          <w:rFonts w:ascii="Times New Roman" w:hAnsi="Times New Roman"/>
          <w:color w:val="000000" w:themeColor="text1"/>
          <w:sz w:val="28"/>
          <w:lang w:val="nl-NL"/>
        </w:rPr>
      </w:pPr>
      <w:r w:rsidRPr="00FF0FC8">
        <w:rPr>
          <w:rFonts w:ascii="Times New Roman" w:hAnsi="Times New Roman"/>
          <w:color w:val="000000" w:themeColor="text1"/>
          <w:sz w:val="28"/>
          <w:lang w:val="nl-NL"/>
        </w:rPr>
        <w:t>Các c</w:t>
      </w:r>
      <w:r w:rsidRPr="00FF0FC8">
        <w:rPr>
          <w:rFonts w:ascii="Times New Roman" w:hAnsi="Times New Roman" w:hint="eastAsia"/>
          <w:color w:val="000000" w:themeColor="text1"/>
          <w:sz w:val="28"/>
          <w:lang w:val="nl-NL"/>
        </w:rPr>
        <w:t>ơ</w:t>
      </w:r>
      <w:r w:rsidRPr="00FF0FC8">
        <w:rPr>
          <w:rFonts w:ascii="Times New Roman" w:hAnsi="Times New Roman"/>
          <w:color w:val="000000" w:themeColor="text1"/>
          <w:sz w:val="28"/>
          <w:lang w:val="nl-NL"/>
        </w:rPr>
        <w:t xml:space="preserve"> quan, tổ chức, cá nhân có liên quan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ến bồi th</w:t>
      </w:r>
      <w:r w:rsidRPr="00FF0FC8">
        <w:rPr>
          <w:rFonts w:ascii="Times New Roman" w:hAnsi="Times New Roman" w:hint="eastAsia"/>
          <w:color w:val="000000" w:themeColor="text1"/>
          <w:sz w:val="28"/>
          <w:lang w:val="nl-NL"/>
        </w:rPr>
        <w:t>ư</w:t>
      </w:r>
      <w:r w:rsidRPr="00FF0FC8">
        <w:rPr>
          <w:rFonts w:ascii="Times New Roman" w:hAnsi="Times New Roman"/>
          <w:color w:val="000000" w:themeColor="text1"/>
          <w:sz w:val="28"/>
          <w:lang w:val="nl-NL"/>
        </w:rPr>
        <w:t>ờng thiệt hại</w:t>
      </w:r>
      <w:r w:rsidR="004943D8" w:rsidRPr="00FF0FC8">
        <w:rPr>
          <w:rFonts w:ascii="Times New Roman" w:hAnsi="Times New Roman"/>
          <w:color w:val="000000" w:themeColor="text1"/>
          <w:sz w:val="28"/>
          <w:lang w:val="nl-NL"/>
        </w:rPr>
        <w:t xml:space="preserve"> thực tế</w:t>
      </w:r>
      <w:r w:rsidRPr="00FF0FC8">
        <w:rPr>
          <w:rFonts w:ascii="Times New Roman" w:hAnsi="Times New Roman"/>
          <w:color w:val="000000" w:themeColor="text1"/>
          <w:sz w:val="28"/>
          <w:lang w:val="nl-NL"/>
        </w:rPr>
        <w:t xml:space="preserve"> về nhà, nhà ở, công trình xây dựng khi Nhà n</w:t>
      </w:r>
      <w:r w:rsidRPr="00FF0FC8">
        <w:rPr>
          <w:rFonts w:ascii="Times New Roman" w:hAnsi="Times New Roman" w:hint="eastAsia"/>
          <w:color w:val="000000" w:themeColor="text1"/>
          <w:sz w:val="28"/>
          <w:lang w:val="nl-NL"/>
        </w:rPr>
        <w:t>ư</w:t>
      </w:r>
      <w:r w:rsidRPr="00FF0FC8">
        <w:rPr>
          <w:rFonts w:ascii="Times New Roman" w:hAnsi="Times New Roman"/>
          <w:color w:val="000000" w:themeColor="text1"/>
          <w:sz w:val="28"/>
          <w:lang w:val="nl-NL"/>
        </w:rPr>
        <w:t xml:space="preserve">ớc thu hồi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ất trên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ịa bàn thành phố Cần Th</w:t>
      </w:r>
      <w:r w:rsidRPr="00FF0FC8">
        <w:rPr>
          <w:rFonts w:ascii="Times New Roman" w:hAnsi="Times New Roman" w:hint="eastAsia"/>
          <w:color w:val="000000" w:themeColor="text1"/>
          <w:sz w:val="28"/>
          <w:lang w:val="nl-NL"/>
        </w:rPr>
        <w:t>ơ</w:t>
      </w:r>
      <w:r w:rsidRPr="00FF0FC8">
        <w:rPr>
          <w:rFonts w:ascii="Times New Roman" w:hAnsi="Times New Roman"/>
          <w:color w:val="000000" w:themeColor="text1"/>
          <w:sz w:val="28"/>
          <w:lang w:val="nl-NL"/>
        </w:rPr>
        <w:t xml:space="preserve"> áp dụng </w:t>
      </w:r>
      <w:r w:rsidRPr="00FF0FC8">
        <w:rPr>
          <w:rFonts w:ascii="Times New Roman" w:hAnsi="Times New Roman" w:hint="eastAsia"/>
          <w:color w:val="000000" w:themeColor="text1"/>
          <w:sz w:val="28"/>
          <w:lang w:val="nl-NL"/>
        </w:rPr>
        <w:t>đơ</w:t>
      </w:r>
      <w:r w:rsidRPr="00FF0FC8">
        <w:rPr>
          <w:rFonts w:ascii="Times New Roman" w:hAnsi="Times New Roman"/>
          <w:color w:val="000000" w:themeColor="text1"/>
          <w:sz w:val="28"/>
          <w:lang w:val="nl-NL"/>
        </w:rPr>
        <w:t xml:space="preserve">n giá tại quy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 xml:space="preserve">ịnh này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ể tính tiền bồi th</w:t>
      </w:r>
      <w:r w:rsidRPr="00FF0FC8">
        <w:rPr>
          <w:rFonts w:ascii="Times New Roman" w:hAnsi="Times New Roman" w:hint="eastAsia"/>
          <w:color w:val="000000" w:themeColor="text1"/>
          <w:sz w:val="28"/>
          <w:lang w:val="nl-NL"/>
        </w:rPr>
        <w:t>ư</w:t>
      </w:r>
      <w:r w:rsidRPr="00FF0FC8">
        <w:rPr>
          <w:rFonts w:ascii="Times New Roman" w:hAnsi="Times New Roman"/>
          <w:color w:val="000000" w:themeColor="text1"/>
          <w:sz w:val="28"/>
          <w:lang w:val="nl-NL"/>
        </w:rPr>
        <w:t>ờng khi Nhà n</w:t>
      </w:r>
      <w:r w:rsidRPr="00FF0FC8">
        <w:rPr>
          <w:rFonts w:ascii="Times New Roman" w:hAnsi="Times New Roman" w:hint="eastAsia"/>
          <w:color w:val="000000" w:themeColor="text1"/>
          <w:sz w:val="28"/>
          <w:lang w:val="nl-NL"/>
        </w:rPr>
        <w:t>ư</w:t>
      </w:r>
      <w:r w:rsidRPr="00FF0FC8">
        <w:rPr>
          <w:rFonts w:ascii="Times New Roman" w:hAnsi="Times New Roman"/>
          <w:color w:val="000000" w:themeColor="text1"/>
          <w:sz w:val="28"/>
          <w:lang w:val="nl-NL"/>
        </w:rPr>
        <w:t xml:space="preserve">ớc thu hồi </w:t>
      </w:r>
      <w:r w:rsidRPr="00FF0FC8">
        <w:rPr>
          <w:rFonts w:ascii="Times New Roman" w:hAnsi="Times New Roman" w:hint="eastAsia"/>
          <w:color w:val="000000" w:themeColor="text1"/>
          <w:sz w:val="28"/>
          <w:lang w:val="nl-NL"/>
        </w:rPr>
        <w:t>đ</w:t>
      </w:r>
      <w:r w:rsidRPr="00FF0FC8">
        <w:rPr>
          <w:rFonts w:ascii="Times New Roman" w:hAnsi="Times New Roman"/>
          <w:color w:val="000000" w:themeColor="text1"/>
          <w:sz w:val="28"/>
          <w:lang w:val="nl-NL"/>
        </w:rPr>
        <w:t>ất</w:t>
      </w:r>
      <w:r w:rsidR="00FB2BEE" w:rsidRPr="00FF0FC8">
        <w:rPr>
          <w:rFonts w:ascii="Times New Roman" w:hAnsi="Times New Roman"/>
          <w:color w:val="000000" w:themeColor="text1"/>
          <w:sz w:val="28"/>
          <w:lang w:val="nl-NL"/>
        </w:rPr>
        <w:t>.</w:t>
      </w:r>
    </w:p>
    <w:p w14:paraId="6373F867" w14:textId="7A23AA7F" w:rsidR="00FB2BEE" w:rsidRPr="00FF0FC8" w:rsidRDefault="00DA5FFB" w:rsidP="0064377D">
      <w:pPr>
        <w:widowControl w:val="0"/>
        <w:shd w:val="clear" w:color="auto" w:fill="FFFFFF"/>
        <w:spacing w:before="360"/>
        <w:jc w:val="center"/>
        <w:rPr>
          <w:rFonts w:ascii="Times New Roman" w:hAnsi="Times New Roman"/>
          <w:b/>
          <w:bCs/>
          <w:color w:val="000000" w:themeColor="text1"/>
          <w:spacing w:val="-3"/>
          <w:sz w:val="28"/>
          <w:lang w:val="nl-NL"/>
        </w:rPr>
      </w:pPr>
      <w:r w:rsidRPr="00FF0FC8">
        <w:rPr>
          <w:rFonts w:ascii="Times New Roman" w:hAnsi="Times New Roman"/>
          <w:b/>
          <w:bCs/>
          <w:color w:val="000000" w:themeColor="text1"/>
          <w:spacing w:val="-3"/>
          <w:sz w:val="28"/>
          <w:lang w:val="nl-NL"/>
        </w:rPr>
        <w:t>Chương</w:t>
      </w:r>
      <w:r w:rsidR="00FB2BEE" w:rsidRPr="00FF0FC8">
        <w:rPr>
          <w:rFonts w:ascii="Times New Roman" w:hAnsi="Times New Roman"/>
          <w:b/>
          <w:bCs/>
          <w:color w:val="000000" w:themeColor="text1"/>
          <w:spacing w:val="-3"/>
          <w:sz w:val="28"/>
          <w:lang w:val="vi-VN"/>
        </w:rPr>
        <w:t xml:space="preserve"> </w:t>
      </w:r>
      <w:r w:rsidR="00263703" w:rsidRPr="00FF0FC8">
        <w:rPr>
          <w:rFonts w:ascii="Times New Roman" w:hAnsi="Times New Roman"/>
          <w:b/>
          <w:bCs/>
          <w:color w:val="000000" w:themeColor="text1"/>
          <w:spacing w:val="-3"/>
          <w:sz w:val="28"/>
          <w:lang w:val="nl-NL"/>
        </w:rPr>
        <w:t>II</w:t>
      </w:r>
    </w:p>
    <w:p w14:paraId="730D7171" w14:textId="31F1CDBC" w:rsidR="00FB2BEE" w:rsidRPr="00FF0FC8" w:rsidRDefault="00FB2BEE" w:rsidP="0064377D">
      <w:pPr>
        <w:widowControl w:val="0"/>
        <w:autoSpaceDE w:val="0"/>
        <w:autoSpaceDN w:val="0"/>
        <w:adjustRightInd w:val="0"/>
        <w:spacing w:before="120" w:after="240"/>
        <w:jc w:val="center"/>
        <w:outlineLvl w:val="0"/>
        <w:rPr>
          <w:rFonts w:ascii="Times New Roman" w:hAnsi="Times New Roman"/>
          <w:b/>
          <w:bCs/>
          <w:color w:val="000000" w:themeColor="text1"/>
          <w:sz w:val="28"/>
          <w:lang w:val="nl-NL"/>
        </w:rPr>
      </w:pPr>
      <w:r w:rsidRPr="00FF0FC8">
        <w:rPr>
          <w:rFonts w:ascii="Times New Roman" w:hAnsi="Times New Roman"/>
          <w:b/>
          <w:bCs/>
          <w:color w:val="000000" w:themeColor="text1"/>
          <w:sz w:val="28"/>
          <w:lang w:val="nl-NL"/>
        </w:rPr>
        <w:t>QUY ĐỊNH CHI TIẾT</w:t>
      </w:r>
    </w:p>
    <w:p w14:paraId="235E4260" w14:textId="31CC7234" w:rsidR="00FB2BEE" w:rsidRPr="00FF0FC8" w:rsidRDefault="00FB2BEE" w:rsidP="00255D2D">
      <w:pPr>
        <w:pStyle w:val="NormalWeb"/>
        <w:widowControl w:val="0"/>
        <w:spacing w:before="120" w:beforeAutospacing="0" w:after="0" w:afterAutospacing="0" w:line="264" w:lineRule="auto"/>
        <w:ind w:firstLine="709"/>
        <w:jc w:val="both"/>
        <w:rPr>
          <w:b/>
          <w:iCs/>
          <w:color w:val="000000" w:themeColor="text1"/>
          <w:sz w:val="28"/>
          <w:szCs w:val="20"/>
          <w:lang w:val="nl-NL"/>
        </w:rPr>
      </w:pPr>
      <w:r w:rsidRPr="00FF0FC8">
        <w:rPr>
          <w:b/>
          <w:iCs/>
          <w:color w:val="000000" w:themeColor="text1"/>
          <w:sz w:val="28"/>
          <w:szCs w:val="20"/>
          <w:lang w:val="nl-NL"/>
        </w:rPr>
        <w:t xml:space="preserve">Điều </w:t>
      </w:r>
      <w:r w:rsidR="00604400" w:rsidRPr="00FF0FC8">
        <w:rPr>
          <w:b/>
          <w:iCs/>
          <w:color w:val="000000" w:themeColor="text1"/>
          <w:sz w:val="28"/>
          <w:szCs w:val="20"/>
          <w:lang w:val="nl-NL"/>
        </w:rPr>
        <w:t>3</w:t>
      </w:r>
      <w:r w:rsidRPr="00FF0FC8">
        <w:rPr>
          <w:b/>
          <w:iCs/>
          <w:color w:val="000000" w:themeColor="text1"/>
          <w:sz w:val="28"/>
          <w:szCs w:val="20"/>
          <w:lang w:val="nl-NL"/>
        </w:rPr>
        <w:t>. Quy định áp dụng</w:t>
      </w:r>
    </w:p>
    <w:p w14:paraId="6A1C1E5C" w14:textId="7C3AD857" w:rsidR="00CC0693" w:rsidRPr="00FF0FC8" w:rsidRDefault="000D6EA8" w:rsidP="0064377D">
      <w:pPr>
        <w:pStyle w:val="Bodytext21"/>
        <w:numPr>
          <w:ilvl w:val="0"/>
          <w:numId w:val="28"/>
        </w:numPr>
        <w:shd w:val="clear" w:color="auto" w:fill="auto"/>
        <w:tabs>
          <w:tab w:val="left" w:pos="993"/>
        </w:tabs>
        <w:spacing w:before="60" w:line="276"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 xml:space="preserve">Nội dung </w:t>
      </w:r>
      <w:r w:rsidRPr="00FF0FC8">
        <w:rPr>
          <w:rStyle w:val="Bodytext2"/>
          <w:rFonts w:hint="eastAsia"/>
          <w:color w:val="000000" w:themeColor="text1"/>
          <w:sz w:val="28"/>
          <w:szCs w:val="28"/>
          <w:lang w:val="nl-NL" w:eastAsia="vi-VN"/>
        </w:rPr>
        <w:t>đơ</w:t>
      </w:r>
      <w:r w:rsidRPr="00FF0FC8">
        <w:rPr>
          <w:rStyle w:val="Bodytext2"/>
          <w:color w:val="000000" w:themeColor="text1"/>
          <w:sz w:val="28"/>
          <w:szCs w:val="28"/>
          <w:lang w:val="nl-NL" w:eastAsia="vi-VN"/>
        </w:rPr>
        <w:t>n giá</w:t>
      </w:r>
    </w:p>
    <w:p w14:paraId="384F9413" w14:textId="7499224E" w:rsidR="00905AEC" w:rsidRPr="00FF0FC8" w:rsidRDefault="00956732" w:rsidP="00D72CB1">
      <w:pPr>
        <w:pStyle w:val="Bodytext21"/>
        <w:numPr>
          <w:ilvl w:val="1"/>
          <w:numId w:val="41"/>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 xml:space="preserve">Nhóm 1: </w:t>
      </w:r>
      <w:r w:rsidR="00306A78" w:rsidRPr="00FF0FC8">
        <w:rPr>
          <w:rStyle w:val="Bodytext2"/>
          <w:color w:val="000000" w:themeColor="text1"/>
          <w:sz w:val="28"/>
          <w:szCs w:val="28"/>
          <w:lang w:val="nl-NL" w:eastAsia="vi-VN"/>
        </w:rPr>
        <w:t xml:space="preserve">Nhà, </w:t>
      </w:r>
      <w:r w:rsidR="00CD44C2" w:rsidRPr="00FF0FC8">
        <w:rPr>
          <w:rStyle w:val="Bodytext2"/>
          <w:color w:val="000000" w:themeColor="text1"/>
          <w:sz w:val="28"/>
          <w:szCs w:val="28"/>
          <w:lang w:val="nl-NL" w:eastAsia="vi-VN"/>
        </w:rPr>
        <w:t xml:space="preserve">nhà ở, công trình </w:t>
      </w:r>
      <w:r w:rsidR="00CD44C2" w:rsidRPr="00FF0FC8">
        <w:rPr>
          <w:rStyle w:val="Bodytext2"/>
          <w:rFonts w:hint="eastAsia"/>
          <w:color w:val="000000" w:themeColor="text1"/>
          <w:sz w:val="28"/>
          <w:szCs w:val="28"/>
          <w:lang w:val="nl-NL" w:eastAsia="vi-VN"/>
        </w:rPr>
        <w:t>đ</w:t>
      </w:r>
      <w:r w:rsidR="00CD44C2" w:rsidRPr="00FF0FC8">
        <w:rPr>
          <w:rStyle w:val="Bodytext2"/>
          <w:color w:val="000000" w:themeColor="text1"/>
          <w:sz w:val="28"/>
          <w:szCs w:val="28"/>
          <w:lang w:val="nl-NL" w:eastAsia="vi-VN"/>
        </w:rPr>
        <w:t>ộc lập</w:t>
      </w:r>
      <w:r w:rsidR="00C03C52" w:rsidRPr="00FF0FC8">
        <w:rPr>
          <w:rStyle w:val="Bodytext2"/>
          <w:color w:val="000000" w:themeColor="text1"/>
          <w:sz w:val="28"/>
          <w:szCs w:val="28"/>
          <w:lang w:val="nl-NL" w:eastAsia="vi-VN"/>
        </w:rPr>
        <w:t>.</w:t>
      </w:r>
      <w:r w:rsidRPr="00FF0FC8">
        <w:rPr>
          <w:rStyle w:val="Bodytext2"/>
          <w:color w:val="000000" w:themeColor="text1"/>
          <w:sz w:val="28"/>
          <w:szCs w:val="28"/>
          <w:lang w:val="nl-NL" w:eastAsia="vi-VN"/>
        </w:rPr>
        <w:tab/>
      </w:r>
    </w:p>
    <w:p w14:paraId="22DE9198" w14:textId="564D13BE" w:rsidR="00905AEC" w:rsidRPr="00FF0FC8" w:rsidRDefault="00956732"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 xml:space="preserve">Nhà </w:t>
      </w:r>
      <w:r w:rsidRPr="00FF0FC8">
        <w:rPr>
          <w:rStyle w:val="Bodytext2"/>
          <w:rFonts w:hint="eastAsia"/>
          <w:color w:val="000000" w:themeColor="text1"/>
          <w:sz w:val="28"/>
          <w:szCs w:val="28"/>
          <w:lang w:val="nl-NL" w:eastAsia="vi-VN"/>
        </w:rPr>
        <w:t>đ</w:t>
      </w:r>
      <w:r w:rsidR="00AF583F" w:rsidRPr="00FF0FC8">
        <w:rPr>
          <w:rStyle w:val="Bodytext2"/>
          <w:color w:val="000000" w:themeColor="text1"/>
          <w:sz w:val="28"/>
          <w:szCs w:val="28"/>
          <w:lang w:val="nl-NL" w:eastAsia="vi-VN"/>
        </w:rPr>
        <w:t>ộc lập: Nhà 1 tầng (trệt); n</w:t>
      </w:r>
      <w:r w:rsidRPr="00FF0FC8">
        <w:rPr>
          <w:rStyle w:val="Bodytext2"/>
          <w:color w:val="000000" w:themeColor="text1"/>
          <w:sz w:val="28"/>
          <w:szCs w:val="28"/>
          <w:lang w:val="nl-NL" w:eastAsia="vi-VN"/>
        </w:rPr>
        <w:t xml:space="preserve">hà từ 2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ến 4 tầng.</w:t>
      </w:r>
    </w:p>
    <w:p w14:paraId="4F84455E" w14:textId="75029220" w:rsidR="00905AEC" w:rsidRPr="00FF0FC8" w:rsidRDefault="00956732"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Nhà liên kế</w:t>
      </w:r>
      <w:r w:rsidR="00EB210F" w:rsidRPr="00FF0FC8">
        <w:rPr>
          <w:rStyle w:val="Bodytext2"/>
          <w:color w:val="000000" w:themeColor="text1"/>
          <w:sz w:val="28"/>
          <w:szCs w:val="28"/>
          <w:lang w:val="nl-NL" w:eastAsia="vi-VN"/>
        </w:rPr>
        <w:t>.</w:t>
      </w:r>
    </w:p>
    <w:p w14:paraId="2065F620" w14:textId="01AE11DC" w:rsidR="00905AEC" w:rsidRPr="00FF0FC8" w:rsidRDefault="00956732"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Nhà sàn</w:t>
      </w:r>
      <w:r w:rsidR="00EB210F" w:rsidRPr="00FF0FC8">
        <w:rPr>
          <w:rStyle w:val="Bodytext2"/>
          <w:color w:val="000000" w:themeColor="text1"/>
          <w:sz w:val="28"/>
          <w:szCs w:val="28"/>
          <w:lang w:val="nl-NL" w:eastAsia="vi-VN"/>
        </w:rPr>
        <w:t>.</w:t>
      </w:r>
    </w:p>
    <w:p w14:paraId="029FEE57" w14:textId="63F3DB21" w:rsidR="00905AEC" w:rsidRPr="00FF0FC8" w:rsidRDefault="00956732"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Nhà biệt thự</w:t>
      </w:r>
      <w:r w:rsidR="00EB210F" w:rsidRPr="00FF0FC8">
        <w:rPr>
          <w:rStyle w:val="Bodytext2"/>
          <w:color w:val="000000" w:themeColor="text1"/>
          <w:sz w:val="28"/>
          <w:szCs w:val="28"/>
          <w:lang w:val="nl-NL" w:eastAsia="vi-VN"/>
        </w:rPr>
        <w:t>.</w:t>
      </w:r>
    </w:p>
    <w:p w14:paraId="4C87225F" w14:textId="078DBF63" w:rsidR="00905AEC" w:rsidRPr="00FF0FC8" w:rsidRDefault="00956732"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Nhà tạm</w:t>
      </w:r>
      <w:r w:rsidR="00EB210F" w:rsidRPr="00FF0FC8">
        <w:rPr>
          <w:rStyle w:val="Bodytext2"/>
          <w:color w:val="000000" w:themeColor="text1"/>
          <w:sz w:val="28"/>
          <w:szCs w:val="28"/>
          <w:lang w:val="nl-NL" w:eastAsia="vi-VN"/>
        </w:rPr>
        <w:t>.</w:t>
      </w:r>
    </w:p>
    <w:p w14:paraId="773E7B24" w14:textId="36040E9E" w:rsidR="00905AEC" w:rsidRPr="00FF0FC8" w:rsidRDefault="00956732" w:rsidP="00D72CB1">
      <w:pPr>
        <w:pStyle w:val="Bodytext21"/>
        <w:numPr>
          <w:ilvl w:val="1"/>
          <w:numId w:val="41"/>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Nhóm 2: Công trình khác</w:t>
      </w:r>
      <w:r w:rsidR="00C03C52" w:rsidRPr="00FF0FC8">
        <w:rPr>
          <w:rStyle w:val="Bodytext2"/>
          <w:color w:val="000000" w:themeColor="text1"/>
          <w:sz w:val="28"/>
          <w:szCs w:val="28"/>
          <w:lang w:val="nl-NL" w:eastAsia="vi-VN"/>
        </w:rPr>
        <w:t>.</w:t>
      </w:r>
    </w:p>
    <w:p w14:paraId="330702C0" w14:textId="39D99A06" w:rsidR="00905AEC" w:rsidRPr="00FF0FC8" w:rsidRDefault="00C638D5"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w:t>
      </w:r>
      <w:r w:rsidR="00956732" w:rsidRPr="00FF0FC8">
        <w:rPr>
          <w:rStyle w:val="Bodytext2"/>
          <w:color w:val="000000" w:themeColor="text1"/>
          <w:sz w:val="28"/>
          <w:szCs w:val="28"/>
          <w:lang w:val="nl-NL" w:eastAsia="vi-VN"/>
        </w:rPr>
        <w:t>hà x</w:t>
      </w:r>
      <w:r w:rsidR="00956732" w:rsidRPr="00FF0FC8">
        <w:rPr>
          <w:rStyle w:val="Bodytext2"/>
          <w:rFonts w:hint="eastAsia"/>
          <w:color w:val="000000" w:themeColor="text1"/>
          <w:sz w:val="28"/>
          <w:szCs w:val="28"/>
          <w:lang w:val="nl-NL" w:eastAsia="vi-VN"/>
        </w:rPr>
        <w:t>ư</w:t>
      </w:r>
      <w:r w:rsidR="00956732" w:rsidRPr="00FF0FC8">
        <w:rPr>
          <w:rStyle w:val="Bodytext2"/>
          <w:color w:val="000000" w:themeColor="text1"/>
          <w:sz w:val="28"/>
          <w:szCs w:val="28"/>
          <w:lang w:val="nl-NL" w:eastAsia="vi-VN"/>
        </w:rPr>
        <w:t>ởng, nhà kho</w:t>
      </w:r>
      <w:r w:rsidRPr="00FF0FC8">
        <w:rPr>
          <w:rStyle w:val="Bodytext2"/>
          <w:color w:val="000000" w:themeColor="text1"/>
          <w:sz w:val="28"/>
          <w:szCs w:val="28"/>
          <w:lang w:val="nl-NL" w:eastAsia="vi-VN"/>
        </w:rPr>
        <w:t>.</w:t>
      </w:r>
    </w:p>
    <w:p w14:paraId="54776568" w14:textId="3178C38C" w:rsidR="00905AEC" w:rsidRPr="00FF0FC8" w:rsidRDefault="00AE7D11" w:rsidP="00D72CB1">
      <w:pPr>
        <w:pStyle w:val="Bodytext21"/>
        <w:numPr>
          <w:ilvl w:val="0"/>
          <w:numId w:val="40"/>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 xml:space="preserve">ác loại công trình: </w:t>
      </w:r>
      <w:r w:rsidR="005462B0" w:rsidRPr="00FF0FC8">
        <w:rPr>
          <w:rStyle w:val="Bodytext2"/>
          <w:color w:val="000000" w:themeColor="text1"/>
          <w:sz w:val="28"/>
          <w:szCs w:val="28"/>
          <w:lang w:val="nl-NL" w:eastAsia="vi-VN"/>
        </w:rPr>
        <w:t>N</w:t>
      </w:r>
      <w:r w:rsidR="00956732" w:rsidRPr="00FF0FC8">
        <w:rPr>
          <w:rStyle w:val="Bodytext2"/>
          <w:color w:val="000000" w:themeColor="text1"/>
          <w:sz w:val="28"/>
          <w:szCs w:val="28"/>
          <w:lang w:val="nl-NL" w:eastAsia="vi-VN"/>
        </w:rPr>
        <w:t>hà chung c</w:t>
      </w:r>
      <w:r w:rsidR="00956732" w:rsidRPr="00FF0FC8">
        <w:rPr>
          <w:rStyle w:val="Bodytext2"/>
          <w:rFonts w:hint="eastAsia"/>
          <w:color w:val="000000" w:themeColor="text1"/>
          <w:sz w:val="28"/>
          <w:szCs w:val="28"/>
          <w:lang w:val="nl-NL" w:eastAsia="vi-VN"/>
        </w:rPr>
        <w:t>ư</w:t>
      </w:r>
      <w:r w:rsidR="00956732" w:rsidRPr="00FF0FC8">
        <w:rPr>
          <w:rStyle w:val="Bodytext2"/>
          <w:color w:val="000000" w:themeColor="text1"/>
          <w:sz w:val="28"/>
          <w:szCs w:val="28"/>
          <w:lang w:val="nl-NL" w:eastAsia="vi-VN"/>
        </w:rPr>
        <w:t xml:space="preserve">; </w:t>
      </w:r>
      <w:r w:rsidR="0076415C"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 xml:space="preserve">ông trình giáo dục, </w:t>
      </w:r>
      <w:r w:rsidR="00956732" w:rsidRPr="00FF0FC8">
        <w:rPr>
          <w:rStyle w:val="Bodytext2"/>
          <w:rFonts w:hint="eastAsia"/>
          <w:color w:val="000000" w:themeColor="text1"/>
          <w:sz w:val="28"/>
          <w:szCs w:val="28"/>
          <w:lang w:val="nl-NL" w:eastAsia="vi-VN"/>
        </w:rPr>
        <w:t>đà</w:t>
      </w:r>
      <w:r w:rsidR="00956732" w:rsidRPr="00FF0FC8">
        <w:rPr>
          <w:rStyle w:val="Bodytext2"/>
          <w:color w:val="000000" w:themeColor="text1"/>
          <w:sz w:val="28"/>
          <w:szCs w:val="28"/>
          <w:lang w:val="nl-NL" w:eastAsia="vi-VN"/>
        </w:rPr>
        <w:t xml:space="preserve">o tạo; </w:t>
      </w:r>
      <w:r w:rsidR="0076415C"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 xml:space="preserve">ông trình y tế; </w:t>
      </w:r>
      <w:r w:rsidR="0076415C"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 xml:space="preserve">ông trình thể thao; </w:t>
      </w:r>
      <w:r w:rsidR="0076415C"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ông trình v</w:t>
      </w:r>
      <w:r w:rsidR="00956732" w:rsidRPr="00FF0FC8">
        <w:rPr>
          <w:rStyle w:val="Bodytext2"/>
          <w:rFonts w:hint="eastAsia"/>
          <w:color w:val="000000" w:themeColor="text1"/>
          <w:sz w:val="28"/>
          <w:szCs w:val="28"/>
          <w:lang w:val="nl-NL" w:eastAsia="vi-VN"/>
        </w:rPr>
        <w:t>ă</w:t>
      </w:r>
      <w:r w:rsidR="00956732" w:rsidRPr="00FF0FC8">
        <w:rPr>
          <w:rStyle w:val="Bodytext2"/>
          <w:color w:val="000000" w:themeColor="text1"/>
          <w:sz w:val="28"/>
          <w:szCs w:val="28"/>
          <w:lang w:val="nl-NL" w:eastAsia="vi-VN"/>
        </w:rPr>
        <w:t xml:space="preserve">n hóa; </w:t>
      </w:r>
      <w:r w:rsidR="0076415C"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 xml:space="preserve">ông trình dịch vụ; </w:t>
      </w:r>
      <w:r w:rsidR="0076415C" w:rsidRPr="00FF0FC8">
        <w:rPr>
          <w:rStyle w:val="Bodytext2"/>
          <w:color w:val="000000" w:themeColor="text1"/>
          <w:sz w:val="28"/>
          <w:szCs w:val="28"/>
          <w:lang w:val="nl-NL" w:eastAsia="vi-VN"/>
        </w:rPr>
        <w:t>t</w:t>
      </w:r>
      <w:r w:rsidR="00956732" w:rsidRPr="00FF0FC8">
        <w:rPr>
          <w:rStyle w:val="Bodytext2"/>
          <w:color w:val="000000" w:themeColor="text1"/>
          <w:sz w:val="28"/>
          <w:szCs w:val="28"/>
          <w:lang w:val="nl-NL" w:eastAsia="vi-VN"/>
        </w:rPr>
        <w:t>rụ sở, v</w:t>
      </w:r>
      <w:r w:rsidR="00956732" w:rsidRPr="00FF0FC8">
        <w:rPr>
          <w:rStyle w:val="Bodytext2"/>
          <w:rFonts w:hint="eastAsia"/>
          <w:color w:val="000000" w:themeColor="text1"/>
          <w:sz w:val="28"/>
          <w:szCs w:val="28"/>
          <w:lang w:val="nl-NL" w:eastAsia="vi-VN"/>
        </w:rPr>
        <w:t>ă</w:t>
      </w:r>
      <w:r w:rsidR="00956732" w:rsidRPr="00FF0FC8">
        <w:rPr>
          <w:rStyle w:val="Bodytext2"/>
          <w:color w:val="000000" w:themeColor="text1"/>
          <w:sz w:val="28"/>
          <w:szCs w:val="28"/>
          <w:lang w:val="nl-NL" w:eastAsia="vi-VN"/>
        </w:rPr>
        <w:t xml:space="preserve">n </w:t>
      </w:r>
      <w:r w:rsidR="00956732" w:rsidRPr="00FF0FC8">
        <w:rPr>
          <w:rStyle w:val="Bodytext2"/>
          <w:color w:val="000000" w:themeColor="text1"/>
          <w:sz w:val="28"/>
          <w:szCs w:val="28"/>
          <w:lang w:val="nl-NL" w:eastAsia="vi-VN"/>
        </w:rPr>
        <w:lastRenderedPageBreak/>
        <w:t xml:space="preserve">phòng làm việc; </w:t>
      </w:r>
      <w:r w:rsidR="0076415C" w:rsidRPr="00FF0FC8">
        <w:rPr>
          <w:rStyle w:val="Bodytext2"/>
          <w:color w:val="000000" w:themeColor="text1"/>
          <w:sz w:val="28"/>
          <w:szCs w:val="28"/>
          <w:lang w:val="nl-NL" w:eastAsia="vi-VN"/>
        </w:rPr>
        <w:t>c</w:t>
      </w:r>
      <w:r w:rsidR="00956732" w:rsidRPr="00FF0FC8">
        <w:rPr>
          <w:rStyle w:val="Bodytext2"/>
          <w:color w:val="000000" w:themeColor="text1"/>
          <w:sz w:val="28"/>
          <w:szCs w:val="28"/>
          <w:lang w:val="nl-NL" w:eastAsia="vi-VN"/>
        </w:rPr>
        <w:t xml:space="preserve">ông trình </w:t>
      </w:r>
      <w:r w:rsidR="00956732" w:rsidRPr="00FF0FC8">
        <w:rPr>
          <w:rStyle w:val="Bodytext2"/>
          <w:rFonts w:hint="eastAsia"/>
          <w:color w:val="000000" w:themeColor="text1"/>
          <w:sz w:val="28"/>
          <w:szCs w:val="28"/>
          <w:lang w:val="nl-NL" w:eastAsia="vi-VN"/>
        </w:rPr>
        <w:t>đ</w:t>
      </w:r>
      <w:r w:rsidR="00956732" w:rsidRPr="00FF0FC8">
        <w:rPr>
          <w:rStyle w:val="Bodytext2"/>
          <w:color w:val="000000" w:themeColor="text1"/>
          <w:sz w:val="28"/>
          <w:szCs w:val="28"/>
          <w:lang w:val="nl-NL" w:eastAsia="vi-VN"/>
        </w:rPr>
        <w:t>a n</w:t>
      </w:r>
      <w:r w:rsidR="00956732" w:rsidRPr="00FF0FC8">
        <w:rPr>
          <w:rStyle w:val="Bodytext2"/>
          <w:rFonts w:hint="eastAsia"/>
          <w:color w:val="000000" w:themeColor="text1"/>
          <w:sz w:val="28"/>
          <w:szCs w:val="28"/>
          <w:lang w:val="nl-NL" w:eastAsia="vi-VN"/>
        </w:rPr>
        <w:t>ă</w:t>
      </w:r>
      <w:r w:rsidR="00956732" w:rsidRPr="00FF0FC8">
        <w:rPr>
          <w:rStyle w:val="Bodytext2"/>
          <w:color w:val="000000" w:themeColor="text1"/>
          <w:sz w:val="28"/>
          <w:szCs w:val="28"/>
          <w:lang w:val="nl-NL" w:eastAsia="vi-VN"/>
        </w:rPr>
        <w:t>ng</w:t>
      </w:r>
      <w:r w:rsidR="005462B0" w:rsidRPr="00FF0FC8">
        <w:rPr>
          <w:rStyle w:val="Bodytext2"/>
          <w:color w:val="000000" w:themeColor="text1"/>
          <w:sz w:val="28"/>
          <w:szCs w:val="28"/>
          <w:lang w:val="nl-NL" w:eastAsia="vi-VN"/>
        </w:rPr>
        <w:t>.</w:t>
      </w:r>
    </w:p>
    <w:p w14:paraId="283677E0" w14:textId="404AF6A8" w:rsidR="00905AEC" w:rsidRPr="00FF0FC8" w:rsidRDefault="00BC56CE" w:rsidP="00D72CB1">
      <w:pPr>
        <w:pStyle w:val="Bodytext21"/>
        <w:numPr>
          <w:ilvl w:val="1"/>
          <w:numId w:val="41"/>
        </w:numPr>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N</w:t>
      </w:r>
      <w:r w:rsidR="00956732" w:rsidRPr="00FF0FC8">
        <w:rPr>
          <w:rStyle w:val="Bodytext2"/>
          <w:color w:val="000000" w:themeColor="text1"/>
          <w:sz w:val="28"/>
          <w:szCs w:val="28"/>
          <w:lang w:val="nl-NL" w:eastAsia="vi-VN"/>
        </w:rPr>
        <w:t xml:space="preserve">hóm 3: </w:t>
      </w:r>
      <w:r w:rsidRPr="00FF0FC8">
        <w:rPr>
          <w:rStyle w:val="Bodytext2"/>
          <w:color w:val="000000" w:themeColor="text1"/>
          <w:sz w:val="28"/>
          <w:szCs w:val="28"/>
          <w:lang w:val="nl-NL" w:eastAsia="vi-VN"/>
        </w:rPr>
        <w:t>V</w:t>
      </w:r>
      <w:r w:rsidR="00956732" w:rsidRPr="00FF0FC8">
        <w:rPr>
          <w:rStyle w:val="Bodytext2"/>
          <w:color w:val="000000" w:themeColor="text1"/>
          <w:sz w:val="28"/>
          <w:szCs w:val="28"/>
          <w:lang w:val="nl-NL" w:eastAsia="vi-VN"/>
        </w:rPr>
        <w:t>ật kiến trúc</w:t>
      </w:r>
      <w:r w:rsidRPr="00FF0FC8">
        <w:rPr>
          <w:rStyle w:val="Bodytext2"/>
          <w:color w:val="000000" w:themeColor="text1"/>
          <w:sz w:val="28"/>
          <w:szCs w:val="28"/>
          <w:lang w:val="nl-NL" w:eastAsia="vi-VN"/>
        </w:rPr>
        <w:t>.</w:t>
      </w:r>
    </w:p>
    <w:p w14:paraId="49D78F8D" w14:textId="3F58523A" w:rsidR="000D6EA8" w:rsidRPr="00FF0FC8" w:rsidRDefault="000D6EA8" w:rsidP="002408D9">
      <w:pPr>
        <w:pStyle w:val="Bodytext21"/>
        <w:numPr>
          <w:ilvl w:val="0"/>
          <w:numId w:val="28"/>
        </w:numPr>
        <w:shd w:val="clear" w:color="auto" w:fill="auto"/>
        <w:tabs>
          <w:tab w:val="left" w:pos="993"/>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Quy định áp dụng</w:t>
      </w:r>
    </w:p>
    <w:p w14:paraId="4C795036" w14:textId="0EBD74E7" w:rsidR="007C75E8" w:rsidRPr="00FF0FC8" w:rsidRDefault="007C75E8" w:rsidP="0064333A">
      <w:pPr>
        <w:pStyle w:val="Bodytext21"/>
        <w:shd w:val="clear" w:color="auto" w:fill="auto"/>
        <w:tabs>
          <w:tab w:val="left" w:pos="966"/>
        </w:tabs>
        <w:spacing w:before="120" w:line="264" w:lineRule="auto"/>
        <w:ind w:firstLine="709"/>
        <w:rPr>
          <w:rStyle w:val="Bodytext2"/>
          <w:color w:val="000000" w:themeColor="text1"/>
          <w:sz w:val="28"/>
          <w:szCs w:val="28"/>
          <w:lang w:val="nl-NL" w:eastAsia="vi-VN"/>
        </w:rPr>
      </w:pP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ối với nhà, nhà ở, công trình xây dựng không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ủ tiêu chuẩn kỹ thuật theo quy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ịnh của pháp luật chuyên ngành ban hành, không có </w:t>
      </w:r>
      <w:r w:rsidRPr="00FF0FC8">
        <w:rPr>
          <w:rStyle w:val="Bodytext2"/>
          <w:rFonts w:hint="eastAsia"/>
          <w:color w:val="000000" w:themeColor="text1"/>
          <w:sz w:val="28"/>
          <w:szCs w:val="28"/>
          <w:lang w:val="nl-NL" w:eastAsia="vi-VN"/>
        </w:rPr>
        <w:t>đơ</w:t>
      </w:r>
      <w:r w:rsidRPr="00FF0FC8">
        <w:rPr>
          <w:rStyle w:val="Bodytext2"/>
          <w:color w:val="000000" w:themeColor="text1"/>
          <w:sz w:val="28"/>
          <w:szCs w:val="28"/>
          <w:lang w:val="nl-NL" w:eastAsia="vi-VN"/>
        </w:rPr>
        <w:t xml:space="preserve">n giá xây dựng </w:t>
      </w:r>
      <w:r w:rsidRPr="00FF0FC8">
        <w:rPr>
          <w:rStyle w:val="Bodytext2"/>
          <w:rFonts w:hint="eastAsia"/>
          <w:color w:val="000000" w:themeColor="text1"/>
          <w:sz w:val="28"/>
          <w:szCs w:val="28"/>
          <w:lang w:val="nl-NL" w:eastAsia="vi-VN"/>
        </w:rPr>
        <w:t>đư</w:t>
      </w:r>
      <w:r w:rsidRPr="00FF0FC8">
        <w:rPr>
          <w:rStyle w:val="Bodytext2"/>
          <w:color w:val="000000" w:themeColor="text1"/>
          <w:sz w:val="28"/>
          <w:szCs w:val="28"/>
          <w:lang w:val="nl-NL" w:eastAsia="vi-VN"/>
        </w:rPr>
        <w:t xml:space="preserve">ợc quy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ịnh tại </w:t>
      </w:r>
      <w:r w:rsidR="0040033E" w:rsidRPr="00FF0FC8">
        <w:rPr>
          <w:rStyle w:val="Bodytext2"/>
          <w:color w:val="000000" w:themeColor="text1"/>
          <w:sz w:val="28"/>
          <w:szCs w:val="28"/>
          <w:lang w:val="nl-NL" w:eastAsia="vi-VN"/>
        </w:rPr>
        <w:t>Quy</w:t>
      </w:r>
      <w:r w:rsidRPr="00FF0FC8">
        <w:rPr>
          <w:rStyle w:val="Bodytext2"/>
          <w:color w:val="000000" w:themeColor="text1"/>
          <w:sz w:val="28"/>
          <w:szCs w:val="28"/>
          <w:lang w:val="nl-NL" w:eastAsia="vi-VN"/>
        </w:rPr>
        <w:t xml:space="preserve"> </w:t>
      </w:r>
      <w:r w:rsidRPr="00FF0FC8">
        <w:rPr>
          <w:rStyle w:val="Bodytext2"/>
          <w:rFonts w:hint="eastAsia"/>
          <w:color w:val="000000" w:themeColor="text1"/>
          <w:sz w:val="28"/>
          <w:szCs w:val="28"/>
          <w:lang w:val="nl-NL" w:eastAsia="vi-VN"/>
        </w:rPr>
        <w:t>đ</w:t>
      </w:r>
      <w:r w:rsidR="00DD56B2" w:rsidRPr="00FF0FC8">
        <w:rPr>
          <w:rStyle w:val="Bodytext2"/>
          <w:color w:val="000000" w:themeColor="text1"/>
          <w:sz w:val="28"/>
          <w:szCs w:val="28"/>
          <w:lang w:val="nl-NL" w:eastAsia="vi-VN"/>
        </w:rPr>
        <w:t xml:space="preserve">ịnh này thì </w:t>
      </w:r>
      <w:r w:rsidR="00073B89" w:rsidRPr="00FF0FC8">
        <w:rPr>
          <w:color w:val="000000" w:themeColor="text1"/>
          <w:sz w:val="27"/>
          <w:szCs w:val="27"/>
        </w:rPr>
        <w:t xml:space="preserve">đơn vị, </w:t>
      </w:r>
      <w:r w:rsidR="00DD56B2" w:rsidRPr="00FF0FC8">
        <w:rPr>
          <w:rStyle w:val="Bodytext2"/>
          <w:color w:val="000000" w:themeColor="text1"/>
          <w:sz w:val="28"/>
          <w:szCs w:val="28"/>
          <w:lang w:val="nl-NL" w:eastAsia="vi-VN"/>
        </w:rPr>
        <w:t>t</w:t>
      </w:r>
      <w:r w:rsidR="000C2424" w:rsidRPr="00FF0FC8">
        <w:rPr>
          <w:rStyle w:val="Bodytext2"/>
          <w:color w:val="000000" w:themeColor="text1"/>
          <w:sz w:val="28"/>
          <w:szCs w:val="28"/>
          <w:lang w:val="nl-NL" w:eastAsia="vi-VN"/>
        </w:rPr>
        <w:t>ổ chức thực hiện nhiệm vụ bồi thường, hỗ trợ, tái định cư</w:t>
      </w:r>
      <w:r w:rsidRPr="00FF0FC8">
        <w:rPr>
          <w:rStyle w:val="Bodytext2"/>
          <w:color w:val="000000" w:themeColor="text1"/>
          <w:sz w:val="28"/>
          <w:szCs w:val="28"/>
          <w:lang w:val="nl-NL" w:eastAsia="vi-VN"/>
        </w:rPr>
        <w:t xml:space="preserve"> xác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ịnh </w:t>
      </w:r>
      <w:r w:rsidRPr="00FF0FC8">
        <w:rPr>
          <w:rStyle w:val="Bodytext2"/>
          <w:rFonts w:hint="eastAsia"/>
          <w:color w:val="000000" w:themeColor="text1"/>
          <w:sz w:val="28"/>
          <w:szCs w:val="28"/>
          <w:lang w:val="nl-NL" w:eastAsia="vi-VN"/>
        </w:rPr>
        <w:t>đơ</w:t>
      </w:r>
      <w:r w:rsidRPr="00FF0FC8">
        <w:rPr>
          <w:rStyle w:val="Bodytext2"/>
          <w:color w:val="000000" w:themeColor="text1"/>
          <w:sz w:val="28"/>
          <w:szCs w:val="28"/>
          <w:lang w:val="nl-NL" w:eastAsia="vi-VN"/>
        </w:rPr>
        <w:t>n giá xây dựng, báo cáo Ủy ban nhân dân cùng cấp có thẩm quyền phê duyệt theo ph</w:t>
      </w:r>
      <w:r w:rsidRPr="00FF0FC8">
        <w:rPr>
          <w:rStyle w:val="Bodytext2"/>
          <w:rFonts w:hint="eastAsia"/>
          <w:color w:val="000000" w:themeColor="text1"/>
          <w:sz w:val="28"/>
          <w:szCs w:val="28"/>
          <w:lang w:val="nl-NL" w:eastAsia="vi-VN"/>
        </w:rPr>
        <w:t>ươ</w:t>
      </w:r>
      <w:r w:rsidRPr="00FF0FC8">
        <w:rPr>
          <w:rStyle w:val="Bodytext2"/>
          <w:color w:val="000000" w:themeColor="text1"/>
          <w:sz w:val="28"/>
          <w:szCs w:val="28"/>
          <w:lang w:val="nl-NL" w:eastAsia="vi-VN"/>
        </w:rPr>
        <w:t>ng pháp sau:</w:t>
      </w:r>
    </w:p>
    <w:p w14:paraId="6506F46B" w14:textId="18934163" w:rsidR="007C75E8" w:rsidRPr="00FF0FC8" w:rsidRDefault="007C75E8" w:rsidP="002408D9">
      <w:pPr>
        <w:pStyle w:val="Bodytext21"/>
        <w:numPr>
          <w:ilvl w:val="1"/>
          <w:numId w:val="32"/>
        </w:numPr>
        <w:shd w:val="clear" w:color="auto" w:fill="auto"/>
        <w:tabs>
          <w:tab w:val="left" w:pos="966"/>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 xml:space="preserve">Áp dụng chi phí xây dựng trong bảng suất vốn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ầu t</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 xml:space="preserve"> xây dựng và giá xây dựng tổng hợp bộ phận kết cấu công trình do Bộ Xây dựng công bố tại thời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iểm phê duyệt ph</w:t>
      </w:r>
      <w:r w:rsidRPr="00FF0FC8">
        <w:rPr>
          <w:rStyle w:val="Bodytext2"/>
          <w:rFonts w:hint="eastAsia"/>
          <w:color w:val="000000" w:themeColor="text1"/>
          <w:sz w:val="28"/>
          <w:szCs w:val="28"/>
          <w:lang w:val="nl-NL" w:eastAsia="vi-VN"/>
        </w:rPr>
        <w:t>ươ</w:t>
      </w:r>
      <w:r w:rsidRPr="00FF0FC8">
        <w:rPr>
          <w:rStyle w:val="Bodytext2"/>
          <w:color w:val="000000" w:themeColor="text1"/>
          <w:sz w:val="28"/>
          <w:szCs w:val="28"/>
          <w:lang w:val="nl-NL" w:eastAsia="vi-VN"/>
        </w:rPr>
        <w:t>ng án bồi th</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 xml:space="preserve">ờng; </w:t>
      </w:r>
      <w:r w:rsidRPr="00FF0FC8">
        <w:rPr>
          <w:rStyle w:val="Bodytext2"/>
          <w:rFonts w:hint="eastAsia"/>
          <w:color w:val="000000" w:themeColor="text1"/>
          <w:sz w:val="28"/>
          <w:szCs w:val="28"/>
          <w:lang w:val="nl-NL" w:eastAsia="vi-VN"/>
        </w:rPr>
        <w:t>đơ</w:t>
      </w:r>
      <w:r w:rsidRPr="00FF0FC8">
        <w:rPr>
          <w:rStyle w:val="Bodytext2"/>
          <w:color w:val="000000" w:themeColor="text1"/>
          <w:sz w:val="28"/>
          <w:szCs w:val="28"/>
          <w:lang w:val="nl-NL" w:eastAsia="vi-VN"/>
        </w:rPr>
        <w:t xml:space="preserve">n giá nhà, nhà ở, công trình xây dựng nhân với chỉ số giá (phần xây dựng công trình) do Sở Xây dựng công bố xác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ịnh tại thời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iểm phê duyệt.</w:t>
      </w:r>
    </w:p>
    <w:p w14:paraId="39551D82" w14:textId="7C12353D" w:rsidR="00944B7E" w:rsidRPr="00FF0FC8" w:rsidRDefault="007C75E8" w:rsidP="002408D9">
      <w:pPr>
        <w:pStyle w:val="Bodytext21"/>
        <w:numPr>
          <w:ilvl w:val="1"/>
          <w:numId w:val="32"/>
        </w:numPr>
        <w:shd w:val="clear" w:color="auto" w:fill="auto"/>
        <w:tabs>
          <w:tab w:val="left" w:pos="966"/>
        </w:tabs>
        <w:spacing w:before="120" w:line="264" w:lineRule="auto"/>
        <w:ind w:left="0" w:firstLine="709"/>
        <w:rPr>
          <w:rStyle w:val="Bodytext2"/>
          <w:color w:val="000000" w:themeColor="text1"/>
          <w:sz w:val="28"/>
          <w:szCs w:val="28"/>
          <w:lang w:val="nl-NL" w:eastAsia="vi-VN"/>
        </w:rPr>
      </w:pPr>
      <w:r w:rsidRPr="00FF0FC8">
        <w:rPr>
          <w:rStyle w:val="Bodytext2"/>
          <w:color w:val="000000" w:themeColor="text1"/>
          <w:sz w:val="28"/>
          <w:szCs w:val="28"/>
          <w:lang w:val="nl-NL" w:eastAsia="vi-VN"/>
        </w:rPr>
        <w:t>Tr</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 xml:space="preserve">ờng hợp không áp dụng </w:t>
      </w:r>
      <w:r w:rsidRPr="00FF0FC8">
        <w:rPr>
          <w:rStyle w:val="Bodytext2"/>
          <w:rFonts w:hint="eastAsia"/>
          <w:color w:val="000000" w:themeColor="text1"/>
          <w:sz w:val="28"/>
          <w:szCs w:val="28"/>
          <w:lang w:val="nl-NL" w:eastAsia="vi-VN"/>
        </w:rPr>
        <w:t>đư</w:t>
      </w:r>
      <w:r w:rsidRPr="00FF0FC8">
        <w:rPr>
          <w:rStyle w:val="Bodytext2"/>
          <w:color w:val="000000" w:themeColor="text1"/>
          <w:sz w:val="28"/>
          <w:szCs w:val="28"/>
          <w:lang w:val="nl-NL" w:eastAsia="vi-VN"/>
        </w:rPr>
        <w:t xml:space="preserve">ợc </w:t>
      </w:r>
      <w:r w:rsidRPr="00FF0FC8">
        <w:rPr>
          <w:rStyle w:val="Bodytext2"/>
          <w:rFonts w:hint="eastAsia"/>
          <w:color w:val="000000" w:themeColor="text1"/>
          <w:sz w:val="28"/>
          <w:szCs w:val="28"/>
          <w:lang w:val="nl-NL" w:eastAsia="vi-VN"/>
        </w:rPr>
        <w:t>đơ</w:t>
      </w:r>
      <w:r w:rsidRPr="00FF0FC8">
        <w:rPr>
          <w:rStyle w:val="Bodytext2"/>
          <w:color w:val="000000" w:themeColor="text1"/>
          <w:sz w:val="28"/>
          <w:szCs w:val="28"/>
          <w:lang w:val="nl-NL" w:eastAsia="vi-VN"/>
        </w:rPr>
        <w:t xml:space="preserve">n giá xây dựng mới theo quy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ịnh tại </w:t>
      </w:r>
      <w:r w:rsidR="0041556E" w:rsidRPr="00FF0FC8">
        <w:rPr>
          <w:rStyle w:val="Bodytext2"/>
          <w:color w:val="000000" w:themeColor="text1"/>
          <w:sz w:val="28"/>
          <w:szCs w:val="28"/>
          <w:lang w:val="nl-NL" w:eastAsia="vi-VN"/>
        </w:rPr>
        <w:t>đ</w:t>
      </w:r>
      <w:r w:rsidRPr="00FF0FC8">
        <w:rPr>
          <w:rStyle w:val="Bodytext2"/>
          <w:color w:val="000000" w:themeColor="text1"/>
          <w:sz w:val="28"/>
          <w:szCs w:val="28"/>
          <w:lang w:val="nl-NL" w:eastAsia="vi-VN"/>
        </w:rPr>
        <w:t xml:space="preserve">iểm a </w:t>
      </w:r>
      <w:r w:rsidR="0041556E" w:rsidRPr="00FF0FC8">
        <w:rPr>
          <w:rStyle w:val="Bodytext2"/>
          <w:color w:val="000000" w:themeColor="text1"/>
          <w:sz w:val="28"/>
          <w:szCs w:val="28"/>
          <w:lang w:val="nl-NL" w:eastAsia="vi-VN"/>
        </w:rPr>
        <w:t>k</w:t>
      </w:r>
      <w:r w:rsidR="00AE31EE" w:rsidRPr="00FF0FC8">
        <w:rPr>
          <w:rStyle w:val="Bodytext2"/>
          <w:color w:val="000000" w:themeColor="text1"/>
          <w:sz w:val="28"/>
          <w:szCs w:val="28"/>
          <w:lang w:val="nl-NL" w:eastAsia="vi-VN"/>
        </w:rPr>
        <w:t>hoản 2 Điều này</w:t>
      </w:r>
      <w:r w:rsidR="009E606E" w:rsidRPr="00FF0FC8">
        <w:rPr>
          <w:rStyle w:val="Bodytext2"/>
          <w:color w:val="000000" w:themeColor="text1"/>
          <w:sz w:val="28"/>
          <w:szCs w:val="28"/>
          <w:lang w:val="nl-NL" w:eastAsia="vi-VN"/>
        </w:rPr>
        <w:t xml:space="preserve"> thì </w:t>
      </w:r>
      <w:r w:rsidR="00073B89" w:rsidRPr="00FF0FC8">
        <w:rPr>
          <w:color w:val="000000" w:themeColor="text1"/>
          <w:sz w:val="27"/>
          <w:szCs w:val="27"/>
        </w:rPr>
        <w:t xml:space="preserve">đơn vị, </w:t>
      </w:r>
      <w:r w:rsidR="0041556E" w:rsidRPr="00FF0FC8">
        <w:rPr>
          <w:rStyle w:val="Bodytext2"/>
          <w:color w:val="000000" w:themeColor="text1"/>
          <w:sz w:val="28"/>
          <w:szCs w:val="28"/>
          <w:lang w:val="nl-NL" w:eastAsia="vi-VN"/>
        </w:rPr>
        <w:t>t</w:t>
      </w:r>
      <w:r w:rsidR="000C2424" w:rsidRPr="00FF0FC8">
        <w:rPr>
          <w:rStyle w:val="Bodytext2"/>
          <w:color w:val="000000" w:themeColor="text1"/>
          <w:sz w:val="28"/>
          <w:szCs w:val="28"/>
          <w:lang w:val="nl-NL" w:eastAsia="vi-VN"/>
        </w:rPr>
        <w:t>ổ chức thực hiện nhiệm vụ bồi thường, hỗ trợ, tái định cư</w:t>
      </w:r>
      <w:r w:rsidR="005E6540" w:rsidRPr="00FF0FC8">
        <w:rPr>
          <w:rStyle w:val="Bodytext2"/>
          <w:color w:val="000000" w:themeColor="text1"/>
          <w:sz w:val="28"/>
          <w:szCs w:val="28"/>
          <w:lang w:val="nl-NL" w:eastAsia="vi-VN"/>
        </w:rPr>
        <w:t xml:space="preserve"> </w:t>
      </w:r>
      <w:r w:rsidRPr="00FF0FC8">
        <w:rPr>
          <w:rStyle w:val="Bodytext2"/>
          <w:color w:val="000000" w:themeColor="text1"/>
          <w:sz w:val="28"/>
          <w:szCs w:val="28"/>
          <w:lang w:val="nl-NL" w:eastAsia="vi-VN"/>
        </w:rPr>
        <w:t>c</w:t>
      </w:r>
      <w:r w:rsidRPr="00FF0FC8">
        <w:rPr>
          <w:rStyle w:val="Bodytext2"/>
          <w:rFonts w:hint="eastAsia"/>
          <w:color w:val="000000" w:themeColor="text1"/>
          <w:sz w:val="28"/>
          <w:szCs w:val="28"/>
          <w:lang w:val="nl-NL" w:eastAsia="vi-VN"/>
        </w:rPr>
        <w:t>ă</w:t>
      </w:r>
      <w:r w:rsidRPr="00FF0FC8">
        <w:rPr>
          <w:rStyle w:val="Bodytext2"/>
          <w:color w:val="000000" w:themeColor="text1"/>
          <w:sz w:val="28"/>
          <w:szCs w:val="28"/>
          <w:lang w:val="nl-NL" w:eastAsia="vi-VN"/>
        </w:rPr>
        <w:t xml:space="preserve">n cứ biên bản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iều tra hiện trạng (có xác nhận của Ủy ban nhân dân xã, ph</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ờng n</w:t>
      </w:r>
      <w:r w:rsidRPr="00FF0FC8">
        <w:rPr>
          <w:rStyle w:val="Bodytext2"/>
          <w:rFonts w:hint="eastAsia"/>
          <w:color w:val="000000" w:themeColor="text1"/>
          <w:sz w:val="28"/>
          <w:szCs w:val="28"/>
          <w:lang w:val="nl-NL" w:eastAsia="vi-VN"/>
        </w:rPr>
        <w:t>ơ</w:t>
      </w:r>
      <w:r w:rsidRPr="00FF0FC8">
        <w:rPr>
          <w:rStyle w:val="Bodytext2"/>
          <w:color w:val="000000" w:themeColor="text1"/>
          <w:sz w:val="28"/>
          <w:szCs w:val="28"/>
          <w:lang w:val="nl-NL" w:eastAsia="vi-VN"/>
        </w:rPr>
        <w:t xml:space="preserve">i thu hồi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ất)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 xml:space="preserve">ể thuê </w:t>
      </w:r>
      <w:r w:rsidRPr="00FF0FC8">
        <w:rPr>
          <w:rStyle w:val="Bodytext2"/>
          <w:rFonts w:hint="eastAsia"/>
          <w:color w:val="000000" w:themeColor="text1"/>
          <w:sz w:val="28"/>
          <w:szCs w:val="28"/>
          <w:lang w:val="nl-NL" w:eastAsia="vi-VN"/>
        </w:rPr>
        <w:t>đơ</w:t>
      </w:r>
      <w:r w:rsidRPr="00FF0FC8">
        <w:rPr>
          <w:rStyle w:val="Bodytext2"/>
          <w:color w:val="000000" w:themeColor="text1"/>
          <w:sz w:val="28"/>
          <w:szCs w:val="28"/>
          <w:lang w:val="nl-NL" w:eastAsia="vi-VN"/>
        </w:rPr>
        <w:t>n vị t</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 xml:space="preserve"> vấn có t</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 xml:space="preserve"> cách pháp nhân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ủ n</w:t>
      </w:r>
      <w:r w:rsidRPr="00FF0FC8">
        <w:rPr>
          <w:rStyle w:val="Bodytext2"/>
          <w:rFonts w:hint="eastAsia"/>
          <w:color w:val="000000" w:themeColor="text1"/>
          <w:sz w:val="28"/>
          <w:szCs w:val="28"/>
          <w:lang w:val="nl-NL" w:eastAsia="vi-VN"/>
        </w:rPr>
        <w:t>ă</w:t>
      </w:r>
      <w:r w:rsidRPr="00FF0FC8">
        <w:rPr>
          <w:rStyle w:val="Bodytext2"/>
          <w:color w:val="000000" w:themeColor="text1"/>
          <w:sz w:val="28"/>
          <w:szCs w:val="28"/>
          <w:lang w:val="nl-NL" w:eastAsia="vi-VN"/>
        </w:rPr>
        <w:t>ng lực c</w:t>
      </w:r>
      <w:r w:rsidRPr="00FF0FC8">
        <w:rPr>
          <w:rStyle w:val="Bodytext2"/>
          <w:rFonts w:hint="eastAsia"/>
          <w:color w:val="000000" w:themeColor="text1"/>
          <w:sz w:val="28"/>
          <w:szCs w:val="28"/>
          <w:lang w:val="nl-NL" w:eastAsia="vi-VN"/>
        </w:rPr>
        <w:t>ă</w:t>
      </w:r>
      <w:r w:rsidRPr="00FF0FC8">
        <w:rPr>
          <w:rStyle w:val="Bodytext2"/>
          <w:color w:val="000000" w:themeColor="text1"/>
          <w:sz w:val="28"/>
          <w:szCs w:val="28"/>
          <w:lang w:val="nl-NL" w:eastAsia="vi-VN"/>
        </w:rPr>
        <w:t>n cứ vào bản vẽ hoàn công, quyết toán công trình hoặc lập lại thiết kế dự toán (tr</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ờng hợp không có hồ s</w:t>
      </w:r>
      <w:r w:rsidRPr="00FF0FC8">
        <w:rPr>
          <w:rStyle w:val="Bodytext2"/>
          <w:rFonts w:hint="eastAsia"/>
          <w:color w:val="000000" w:themeColor="text1"/>
          <w:sz w:val="28"/>
          <w:szCs w:val="28"/>
          <w:lang w:val="nl-NL" w:eastAsia="vi-VN"/>
        </w:rPr>
        <w:t>ơ</w:t>
      </w:r>
      <w:r w:rsidRPr="00FF0FC8">
        <w:rPr>
          <w:rStyle w:val="Bodytext2"/>
          <w:color w:val="000000" w:themeColor="text1"/>
          <w:sz w:val="28"/>
          <w:szCs w:val="28"/>
          <w:lang w:val="nl-NL" w:eastAsia="vi-VN"/>
        </w:rPr>
        <w:t xml:space="preserve"> hoàn công hoặc thiết kế của công trình, quyết toán) </w:t>
      </w:r>
      <w:r w:rsidRPr="00FF0FC8">
        <w:rPr>
          <w:rStyle w:val="Bodytext2"/>
          <w:rFonts w:hint="eastAsia"/>
          <w:color w:val="000000" w:themeColor="text1"/>
          <w:sz w:val="28"/>
          <w:szCs w:val="28"/>
          <w:lang w:val="nl-NL" w:eastAsia="vi-VN"/>
        </w:rPr>
        <w:t>đ</w:t>
      </w:r>
      <w:r w:rsidRPr="00FF0FC8">
        <w:rPr>
          <w:rStyle w:val="Bodytext2"/>
          <w:color w:val="000000" w:themeColor="text1"/>
          <w:sz w:val="28"/>
          <w:szCs w:val="28"/>
          <w:lang w:val="nl-NL" w:eastAsia="vi-VN"/>
        </w:rPr>
        <w:t>ể lập dự toán xây dựng công trình mới có tiêu chuẩn kỹ thuật t</w:t>
      </w:r>
      <w:r w:rsidRPr="00FF0FC8">
        <w:rPr>
          <w:rStyle w:val="Bodytext2"/>
          <w:rFonts w:hint="eastAsia"/>
          <w:color w:val="000000" w:themeColor="text1"/>
          <w:sz w:val="28"/>
          <w:szCs w:val="28"/>
          <w:lang w:val="nl-NL" w:eastAsia="vi-VN"/>
        </w:rPr>
        <w:t>ươ</w:t>
      </w:r>
      <w:r w:rsidRPr="00FF0FC8">
        <w:rPr>
          <w:rStyle w:val="Bodytext2"/>
          <w:color w:val="000000" w:themeColor="text1"/>
          <w:sz w:val="28"/>
          <w:szCs w:val="28"/>
          <w:lang w:val="nl-NL" w:eastAsia="vi-VN"/>
        </w:rPr>
        <w:t xml:space="preserve">ng </w:t>
      </w:r>
      <w:r w:rsidRPr="00FF0FC8">
        <w:rPr>
          <w:rStyle w:val="Bodytext2"/>
          <w:rFonts w:hint="eastAsia"/>
          <w:color w:val="000000" w:themeColor="text1"/>
          <w:sz w:val="28"/>
          <w:szCs w:val="28"/>
          <w:lang w:val="nl-NL" w:eastAsia="vi-VN"/>
        </w:rPr>
        <w:t>đươ</w:t>
      </w:r>
      <w:r w:rsidRPr="00FF0FC8">
        <w:rPr>
          <w:rStyle w:val="Bodytext2"/>
          <w:color w:val="000000" w:themeColor="text1"/>
          <w:sz w:val="28"/>
          <w:szCs w:val="28"/>
          <w:lang w:val="nl-NL" w:eastAsia="vi-VN"/>
        </w:rPr>
        <w:t>ng</w:t>
      </w:r>
      <w:r w:rsidR="00977EBB" w:rsidRPr="00FF0FC8">
        <w:rPr>
          <w:rStyle w:val="Bodytext2"/>
          <w:color w:val="000000" w:themeColor="text1"/>
          <w:sz w:val="28"/>
          <w:szCs w:val="28"/>
          <w:lang w:val="nl-NL" w:eastAsia="vi-VN"/>
        </w:rPr>
        <w:t>, tổ chức thẩm tra,</w:t>
      </w:r>
      <w:r w:rsidR="009575E1" w:rsidRPr="00FF0FC8">
        <w:rPr>
          <w:rStyle w:val="Bodytext2"/>
          <w:color w:val="000000" w:themeColor="text1"/>
          <w:sz w:val="28"/>
          <w:szCs w:val="28"/>
          <w:lang w:val="nl-NL" w:eastAsia="vi-VN"/>
        </w:rPr>
        <w:t xml:space="preserve"> thông qua cơ quan chuyên môn về xây dựng hoặc c</w:t>
      </w:r>
      <w:r w:rsidR="009575E1" w:rsidRPr="00FF0FC8">
        <w:rPr>
          <w:rStyle w:val="Bodytext2"/>
          <w:rFonts w:hint="eastAsia"/>
          <w:color w:val="000000" w:themeColor="text1"/>
          <w:sz w:val="28"/>
          <w:szCs w:val="28"/>
          <w:lang w:val="nl-NL" w:eastAsia="vi-VN"/>
        </w:rPr>
        <w:t>ơ</w:t>
      </w:r>
      <w:r w:rsidR="009575E1" w:rsidRPr="00FF0FC8">
        <w:rPr>
          <w:rStyle w:val="Bodytext2"/>
          <w:color w:val="000000" w:themeColor="text1"/>
          <w:sz w:val="28"/>
          <w:szCs w:val="28"/>
          <w:lang w:val="nl-NL" w:eastAsia="vi-VN"/>
        </w:rPr>
        <w:t xml:space="preserve"> quan </w:t>
      </w:r>
      <w:r w:rsidR="009575E1" w:rsidRPr="00FF0FC8">
        <w:rPr>
          <w:rStyle w:val="Bodytext2"/>
          <w:rFonts w:hint="eastAsia"/>
          <w:color w:val="000000" w:themeColor="text1"/>
          <w:sz w:val="28"/>
          <w:szCs w:val="28"/>
          <w:lang w:val="nl-NL" w:eastAsia="vi-VN"/>
        </w:rPr>
        <w:t>đư</w:t>
      </w:r>
      <w:r w:rsidR="009575E1" w:rsidRPr="00FF0FC8">
        <w:rPr>
          <w:rStyle w:val="Bodytext2"/>
          <w:color w:val="000000" w:themeColor="text1"/>
          <w:sz w:val="28"/>
          <w:szCs w:val="28"/>
          <w:lang w:val="nl-NL" w:eastAsia="vi-VN"/>
        </w:rPr>
        <w:t xml:space="preserve">ợc giao quản lý xây dựng </w:t>
      </w:r>
      <w:r w:rsidRPr="00FF0FC8">
        <w:rPr>
          <w:rStyle w:val="Bodytext2"/>
          <w:color w:val="000000" w:themeColor="text1"/>
          <w:sz w:val="28"/>
          <w:szCs w:val="28"/>
          <w:lang w:val="nl-NL" w:eastAsia="vi-VN"/>
        </w:rPr>
        <w:t>thuộc Ủy ban nhân dân xã, ph</w:t>
      </w:r>
      <w:r w:rsidRPr="00FF0FC8">
        <w:rPr>
          <w:rStyle w:val="Bodytext2"/>
          <w:rFonts w:hint="eastAsia"/>
          <w:color w:val="000000" w:themeColor="text1"/>
          <w:sz w:val="28"/>
          <w:szCs w:val="28"/>
          <w:lang w:val="nl-NL" w:eastAsia="vi-VN"/>
        </w:rPr>
        <w:t>ư</w:t>
      </w:r>
      <w:r w:rsidRPr="00FF0FC8">
        <w:rPr>
          <w:rStyle w:val="Bodytext2"/>
          <w:color w:val="000000" w:themeColor="text1"/>
          <w:sz w:val="28"/>
          <w:szCs w:val="28"/>
          <w:lang w:val="nl-NL" w:eastAsia="vi-VN"/>
        </w:rPr>
        <w:t xml:space="preserve">ờng </w:t>
      </w:r>
      <w:r w:rsidR="009575E1" w:rsidRPr="00FF0FC8">
        <w:rPr>
          <w:rStyle w:val="Bodytext2"/>
          <w:color w:val="000000" w:themeColor="text1"/>
          <w:sz w:val="28"/>
          <w:szCs w:val="28"/>
          <w:lang w:val="nl-NL" w:eastAsia="vi-VN"/>
        </w:rPr>
        <w:t>thẩm định</w:t>
      </w:r>
      <w:r w:rsidRPr="00FF0FC8">
        <w:rPr>
          <w:rStyle w:val="Bodytext2"/>
          <w:color w:val="000000" w:themeColor="text1"/>
          <w:sz w:val="28"/>
          <w:szCs w:val="28"/>
          <w:lang w:val="nl-NL" w:eastAsia="vi-VN"/>
        </w:rPr>
        <w:t xml:space="preserve">, </w:t>
      </w:r>
      <w:r w:rsidR="009575E1" w:rsidRPr="00FF0FC8">
        <w:rPr>
          <w:rStyle w:val="Bodytext2"/>
          <w:color w:val="000000" w:themeColor="text1"/>
          <w:sz w:val="28"/>
          <w:szCs w:val="28"/>
          <w:lang w:val="nl-NL" w:eastAsia="vi-VN"/>
        </w:rPr>
        <w:t>trình Ủy ban nhân dân cùng cấp phê duyệt (</w:t>
      </w:r>
      <w:r w:rsidR="00D36FD7" w:rsidRPr="00FF0FC8">
        <w:rPr>
          <w:rStyle w:val="Bodytext2"/>
          <w:color w:val="000000" w:themeColor="text1"/>
          <w:sz w:val="28"/>
          <w:szCs w:val="28"/>
          <w:lang w:val="nl-NL" w:eastAsia="vi-VN"/>
        </w:rPr>
        <w:t>n</w:t>
      </w:r>
      <w:r w:rsidR="009575E1" w:rsidRPr="00FF0FC8">
        <w:rPr>
          <w:rStyle w:val="Bodytext2"/>
          <w:color w:val="000000" w:themeColor="text1"/>
          <w:sz w:val="28"/>
          <w:szCs w:val="28"/>
          <w:lang w:val="nl-NL" w:eastAsia="vi-VN"/>
        </w:rPr>
        <w:t xml:space="preserve">ội dung thẩm tra của </w:t>
      </w:r>
      <w:r w:rsidR="009575E1" w:rsidRPr="00FF0FC8">
        <w:rPr>
          <w:rStyle w:val="Bodytext2"/>
          <w:rFonts w:hint="eastAsia"/>
          <w:color w:val="000000" w:themeColor="text1"/>
          <w:sz w:val="28"/>
          <w:szCs w:val="28"/>
          <w:lang w:val="nl-NL" w:eastAsia="vi-VN"/>
        </w:rPr>
        <w:t>đơ</w:t>
      </w:r>
      <w:r w:rsidR="009575E1" w:rsidRPr="00FF0FC8">
        <w:rPr>
          <w:rStyle w:val="Bodytext2"/>
          <w:color w:val="000000" w:themeColor="text1"/>
          <w:sz w:val="28"/>
          <w:szCs w:val="28"/>
          <w:lang w:val="nl-NL" w:eastAsia="vi-VN"/>
        </w:rPr>
        <w:t>n vị t</w:t>
      </w:r>
      <w:r w:rsidR="009575E1" w:rsidRPr="00FF0FC8">
        <w:rPr>
          <w:rStyle w:val="Bodytext2"/>
          <w:rFonts w:hint="eastAsia"/>
          <w:color w:val="000000" w:themeColor="text1"/>
          <w:sz w:val="28"/>
          <w:szCs w:val="28"/>
          <w:lang w:val="nl-NL" w:eastAsia="vi-VN"/>
        </w:rPr>
        <w:t>ư</w:t>
      </w:r>
      <w:r w:rsidR="009575E1" w:rsidRPr="00FF0FC8">
        <w:rPr>
          <w:rStyle w:val="Bodytext2"/>
          <w:color w:val="000000" w:themeColor="text1"/>
          <w:sz w:val="28"/>
          <w:szCs w:val="28"/>
          <w:lang w:val="nl-NL" w:eastAsia="vi-VN"/>
        </w:rPr>
        <w:t xml:space="preserve"> vấn và thẩm </w:t>
      </w:r>
      <w:r w:rsidR="009575E1" w:rsidRPr="00FF0FC8">
        <w:rPr>
          <w:rStyle w:val="Bodytext2"/>
          <w:rFonts w:hint="eastAsia"/>
          <w:color w:val="000000" w:themeColor="text1"/>
          <w:sz w:val="28"/>
          <w:szCs w:val="28"/>
          <w:lang w:val="nl-NL" w:eastAsia="vi-VN"/>
        </w:rPr>
        <w:t>đ</w:t>
      </w:r>
      <w:r w:rsidR="009575E1" w:rsidRPr="00FF0FC8">
        <w:rPr>
          <w:rStyle w:val="Bodytext2"/>
          <w:color w:val="000000" w:themeColor="text1"/>
          <w:sz w:val="28"/>
          <w:szCs w:val="28"/>
          <w:lang w:val="nl-NL" w:eastAsia="vi-VN"/>
        </w:rPr>
        <w:t>ịnh của c</w:t>
      </w:r>
      <w:r w:rsidR="009575E1" w:rsidRPr="00FF0FC8">
        <w:rPr>
          <w:rStyle w:val="Bodytext2"/>
          <w:rFonts w:hint="eastAsia"/>
          <w:color w:val="000000" w:themeColor="text1"/>
          <w:sz w:val="28"/>
          <w:szCs w:val="28"/>
          <w:lang w:val="nl-NL" w:eastAsia="vi-VN"/>
        </w:rPr>
        <w:t>ơ</w:t>
      </w:r>
      <w:r w:rsidR="009575E1" w:rsidRPr="00FF0FC8">
        <w:rPr>
          <w:rStyle w:val="Bodytext2"/>
          <w:color w:val="000000" w:themeColor="text1"/>
          <w:sz w:val="28"/>
          <w:szCs w:val="28"/>
          <w:lang w:val="nl-NL" w:eastAsia="vi-VN"/>
        </w:rPr>
        <w:t xml:space="preserve"> quan chuyên môn về xây dựng hoặc c</w:t>
      </w:r>
      <w:r w:rsidR="009575E1" w:rsidRPr="00FF0FC8">
        <w:rPr>
          <w:rStyle w:val="Bodytext2"/>
          <w:rFonts w:hint="eastAsia"/>
          <w:color w:val="000000" w:themeColor="text1"/>
          <w:sz w:val="28"/>
          <w:szCs w:val="28"/>
          <w:lang w:val="nl-NL" w:eastAsia="vi-VN"/>
        </w:rPr>
        <w:t>ơ</w:t>
      </w:r>
      <w:r w:rsidR="009575E1" w:rsidRPr="00FF0FC8">
        <w:rPr>
          <w:rStyle w:val="Bodytext2"/>
          <w:color w:val="000000" w:themeColor="text1"/>
          <w:sz w:val="28"/>
          <w:szCs w:val="28"/>
          <w:lang w:val="nl-NL" w:eastAsia="vi-VN"/>
        </w:rPr>
        <w:t xml:space="preserve"> quan </w:t>
      </w:r>
      <w:r w:rsidR="009575E1" w:rsidRPr="00FF0FC8">
        <w:rPr>
          <w:rStyle w:val="Bodytext2"/>
          <w:rFonts w:hint="eastAsia"/>
          <w:color w:val="000000" w:themeColor="text1"/>
          <w:sz w:val="28"/>
          <w:szCs w:val="28"/>
          <w:lang w:val="nl-NL" w:eastAsia="vi-VN"/>
        </w:rPr>
        <w:t>đư</w:t>
      </w:r>
      <w:r w:rsidR="009575E1" w:rsidRPr="00FF0FC8">
        <w:rPr>
          <w:rStyle w:val="Bodytext2"/>
          <w:color w:val="000000" w:themeColor="text1"/>
          <w:sz w:val="28"/>
          <w:szCs w:val="28"/>
          <w:lang w:val="nl-NL" w:eastAsia="vi-VN"/>
        </w:rPr>
        <w:t>ợc giao quản lý xây dựng thuộc Ủy ban nhân dân xã, ph</w:t>
      </w:r>
      <w:r w:rsidR="009575E1" w:rsidRPr="00FF0FC8">
        <w:rPr>
          <w:rStyle w:val="Bodytext2"/>
          <w:rFonts w:hint="eastAsia"/>
          <w:color w:val="000000" w:themeColor="text1"/>
          <w:sz w:val="28"/>
          <w:szCs w:val="28"/>
          <w:lang w:val="nl-NL" w:eastAsia="vi-VN"/>
        </w:rPr>
        <w:t>ư</w:t>
      </w:r>
      <w:r w:rsidR="009575E1" w:rsidRPr="00FF0FC8">
        <w:rPr>
          <w:rStyle w:val="Bodytext2"/>
          <w:color w:val="000000" w:themeColor="text1"/>
          <w:sz w:val="28"/>
          <w:szCs w:val="28"/>
          <w:lang w:val="nl-NL" w:eastAsia="vi-VN"/>
        </w:rPr>
        <w:t xml:space="preserve">ờng thực hiện theo Nghị </w:t>
      </w:r>
      <w:r w:rsidR="009575E1" w:rsidRPr="00FF0FC8">
        <w:rPr>
          <w:rStyle w:val="Bodytext2"/>
          <w:rFonts w:hint="eastAsia"/>
          <w:color w:val="000000" w:themeColor="text1"/>
          <w:sz w:val="28"/>
          <w:szCs w:val="28"/>
          <w:lang w:val="nl-NL" w:eastAsia="vi-VN"/>
        </w:rPr>
        <w:t>đ</w:t>
      </w:r>
      <w:r w:rsidR="009575E1" w:rsidRPr="00FF0FC8">
        <w:rPr>
          <w:rStyle w:val="Bodytext2"/>
          <w:color w:val="000000" w:themeColor="text1"/>
          <w:sz w:val="28"/>
          <w:szCs w:val="28"/>
          <w:lang w:val="nl-NL" w:eastAsia="vi-VN"/>
        </w:rPr>
        <w:t xml:space="preserve">ịnh về quản lý chi phí </w:t>
      </w:r>
      <w:r w:rsidR="009575E1" w:rsidRPr="00FF0FC8">
        <w:rPr>
          <w:rStyle w:val="Bodytext2"/>
          <w:rFonts w:hint="eastAsia"/>
          <w:color w:val="000000" w:themeColor="text1"/>
          <w:sz w:val="28"/>
          <w:szCs w:val="28"/>
          <w:lang w:val="nl-NL" w:eastAsia="vi-VN"/>
        </w:rPr>
        <w:t>đ</w:t>
      </w:r>
      <w:r w:rsidR="009575E1" w:rsidRPr="00FF0FC8">
        <w:rPr>
          <w:rStyle w:val="Bodytext2"/>
          <w:color w:val="000000" w:themeColor="text1"/>
          <w:sz w:val="28"/>
          <w:szCs w:val="28"/>
          <w:lang w:val="nl-NL" w:eastAsia="vi-VN"/>
        </w:rPr>
        <w:t>ầu t</w:t>
      </w:r>
      <w:r w:rsidR="009575E1" w:rsidRPr="00FF0FC8">
        <w:rPr>
          <w:rStyle w:val="Bodytext2"/>
          <w:rFonts w:hint="eastAsia"/>
          <w:color w:val="000000" w:themeColor="text1"/>
          <w:sz w:val="28"/>
          <w:szCs w:val="28"/>
          <w:lang w:val="nl-NL" w:eastAsia="vi-VN"/>
        </w:rPr>
        <w:t>ư</w:t>
      </w:r>
      <w:r w:rsidR="009575E1" w:rsidRPr="00FF0FC8">
        <w:rPr>
          <w:rStyle w:val="Bodytext2"/>
          <w:color w:val="000000" w:themeColor="text1"/>
          <w:sz w:val="28"/>
          <w:szCs w:val="28"/>
          <w:lang w:val="nl-NL" w:eastAsia="vi-VN"/>
        </w:rPr>
        <w:t xml:space="preserve"> xây dựng).</w:t>
      </w:r>
    </w:p>
    <w:p w14:paraId="24C613A1" w14:textId="645B01E5" w:rsidR="0068340A" w:rsidRPr="00FF0FC8" w:rsidRDefault="00FB2BEE" w:rsidP="00BE27ED">
      <w:pPr>
        <w:pStyle w:val="NormalWeb"/>
        <w:widowControl w:val="0"/>
        <w:spacing w:before="120" w:beforeAutospacing="0" w:after="120" w:afterAutospacing="0" w:line="264" w:lineRule="auto"/>
        <w:ind w:firstLine="709"/>
        <w:jc w:val="both"/>
        <w:rPr>
          <w:b/>
          <w:iCs/>
          <w:color w:val="000000" w:themeColor="text1"/>
          <w:sz w:val="28"/>
          <w:szCs w:val="20"/>
          <w:lang w:val="nl-NL"/>
        </w:rPr>
      </w:pPr>
      <w:r w:rsidRPr="00FF0FC8">
        <w:rPr>
          <w:b/>
          <w:iCs/>
          <w:color w:val="000000" w:themeColor="text1"/>
          <w:sz w:val="28"/>
          <w:szCs w:val="20"/>
          <w:lang w:val="nl-NL"/>
        </w:rPr>
        <w:t xml:space="preserve">Điều </w:t>
      </w:r>
      <w:r w:rsidR="00604400" w:rsidRPr="00FF0FC8">
        <w:rPr>
          <w:b/>
          <w:iCs/>
          <w:color w:val="000000" w:themeColor="text1"/>
          <w:sz w:val="28"/>
          <w:szCs w:val="20"/>
          <w:lang w:val="nl-NL"/>
        </w:rPr>
        <w:t>4</w:t>
      </w:r>
      <w:r w:rsidRPr="00FF0FC8">
        <w:rPr>
          <w:b/>
          <w:iCs/>
          <w:color w:val="000000" w:themeColor="text1"/>
          <w:sz w:val="28"/>
          <w:szCs w:val="20"/>
          <w:lang w:val="nl-NL"/>
        </w:rPr>
        <w:t xml:space="preserve">. </w:t>
      </w:r>
      <w:r w:rsidR="006E7805" w:rsidRPr="00FF0FC8">
        <w:rPr>
          <w:b/>
          <w:iCs/>
          <w:color w:val="000000" w:themeColor="text1"/>
          <w:sz w:val="28"/>
          <w:szCs w:val="20"/>
          <w:lang w:val="nl-NL"/>
        </w:rPr>
        <w:t>Đ</w:t>
      </w:r>
      <w:r w:rsidR="00AC5CFE" w:rsidRPr="00FF0FC8">
        <w:rPr>
          <w:b/>
          <w:iCs/>
          <w:color w:val="000000" w:themeColor="text1"/>
          <w:sz w:val="28"/>
          <w:szCs w:val="20"/>
          <w:lang w:val="nl-NL"/>
        </w:rPr>
        <w:t>ơn giá bồi thường</w:t>
      </w:r>
      <w:r w:rsidRPr="00FF0FC8">
        <w:rPr>
          <w:b/>
          <w:iCs/>
          <w:color w:val="000000" w:themeColor="text1"/>
          <w:sz w:val="28"/>
          <w:szCs w:val="20"/>
          <w:lang w:val="nl-NL"/>
        </w:rPr>
        <w:t xml:space="preserve"> thiệt hại thực tế về nhà, nhà ở, công trình xây dựng gắn liền với đất khi </w:t>
      </w:r>
      <w:r w:rsidR="005B0AB5" w:rsidRPr="00FF0FC8">
        <w:rPr>
          <w:b/>
          <w:iCs/>
          <w:color w:val="000000" w:themeColor="text1"/>
          <w:sz w:val="28"/>
          <w:szCs w:val="20"/>
          <w:lang w:val="nl-NL"/>
        </w:rPr>
        <w:t>N</w:t>
      </w:r>
      <w:r w:rsidRPr="00FF0FC8">
        <w:rPr>
          <w:b/>
          <w:iCs/>
          <w:color w:val="000000" w:themeColor="text1"/>
          <w:sz w:val="28"/>
          <w:szCs w:val="20"/>
          <w:lang w:val="nl-NL"/>
        </w:rPr>
        <w:t xml:space="preserve">hà nước thu hồi đất trên địa bàn </w:t>
      </w:r>
      <w:r w:rsidR="003F2596" w:rsidRPr="00FF0FC8">
        <w:rPr>
          <w:b/>
          <w:iCs/>
          <w:color w:val="000000" w:themeColor="text1"/>
          <w:sz w:val="28"/>
          <w:szCs w:val="20"/>
          <w:lang w:val="nl-NL"/>
        </w:rPr>
        <w:t>thành phố Cần Thơ</w:t>
      </w:r>
    </w:p>
    <w:tbl>
      <w:tblP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
        <w:gridCol w:w="5316"/>
        <w:gridCol w:w="1134"/>
        <w:gridCol w:w="1764"/>
      </w:tblGrid>
      <w:tr w:rsidR="007C3A04" w:rsidRPr="00FF0FC8" w14:paraId="083E6699" w14:textId="77777777" w:rsidTr="007C0BDC">
        <w:trPr>
          <w:trHeight w:val="696"/>
        </w:trPr>
        <w:tc>
          <w:tcPr>
            <w:tcW w:w="916" w:type="dxa"/>
            <w:vAlign w:val="center"/>
            <w:hideMark/>
          </w:tcPr>
          <w:p w14:paraId="2DBAD662" w14:textId="77777777" w:rsidR="00522F51" w:rsidRPr="00FF0FC8" w:rsidRDefault="00522F51" w:rsidP="00542299">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STT</w:t>
            </w:r>
          </w:p>
        </w:tc>
        <w:tc>
          <w:tcPr>
            <w:tcW w:w="5316" w:type="dxa"/>
            <w:vAlign w:val="center"/>
            <w:hideMark/>
          </w:tcPr>
          <w:p w14:paraId="73BF34EE" w14:textId="77777777" w:rsidR="00522F51" w:rsidRPr="00FF0FC8" w:rsidRDefault="00522F51" w:rsidP="0091205C">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LOẠI VÀ ĐẶC ĐIỂM NHÀ, NHÀ Ở, CÔNG TRÌNH XÂY DỰNG</w:t>
            </w:r>
          </w:p>
        </w:tc>
        <w:tc>
          <w:tcPr>
            <w:tcW w:w="1134" w:type="dxa"/>
            <w:vAlign w:val="center"/>
            <w:hideMark/>
          </w:tcPr>
          <w:p w14:paraId="095E8BAB" w14:textId="77777777" w:rsidR="00522F51" w:rsidRPr="00FF0FC8" w:rsidRDefault="00522F51" w:rsidP="00542299">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ĐVT</w:t>
            </w:r>
          </w:p>
        </w:tc>
        <w:tc>
          <w:tcPr>
            <w:tcW w:w="1764" w:type="dxa"/>
            <w:vAlign w:val="center"/>
            <w:hideMark/>
          </w:tcPr>
          <w:p w14:paraId="0B20E6AE" w14:textId="59B37DC6" w:rsidR="00522F51" w:rsidRPr="00FF0FC8" w:rsidRDefault="00522F51" w:rsidP="00DF3AF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ĐƠN GIÁ</w:t>
            </w:r>
            <w:r w:rsidR="00BD3319" w:rsidRPr="00FF0FC8">
              <w:rPr>
                <w:rFonts w:ascii="Times New Roman" w:hAnsi="Times New Roman"/>
                <w:b/>
                <w:bCs/>
                <w:color w:val="000000" w:themeColor="text1"/>
                <w:sz w:val="27"/>
                <w:szCs w:val="27"/>
              </w:rPr>
              <w:t xml:space="preserve"> </w:t>
            </w:r>
            <w:r w:rsidR="00906A51" w:rsidRPr="00FF0FC8">
              <w:rPr>
                <w:rFonts w:ascii="Times New Roman" w:hAnsi="Times New Roman"/>
                <w:b/>
                <w:bCs/>
                <w:color w:val="000000" w:themeColor="text1"/>
                <w:sz w:val="27"/>
                <w:szCs w:val="27"/>
              </w:rPr>
              <w:t>(đ</w:t>
            </w:r>
            <w:r w:rsidR="00BD3319" w:rsidRPr="00FF0FC8">
              <w:rPr>
                <w:rFonts w:ascii="Times New Roman" w:hAnsi="Times New Roman"/>
                <w:b/>
                <w:bCs/>
                <w:color w:val="000000" w:themeColor="text1"/>
                <w:sz w:val="27"/>
                <w:szCs w:val="27"/>
              </w:rPr>
              <w:t>ồng)</w:t>
            </w:r>
          </w:p>
        </w:tc>
      </w:tr>
      <w:tr w:rsidR="007C3A04" w:rsidRPr="00FF0FC8" w14:paraId="6657D6EE" w14:textId="77777777" w:rsidTr="007C0BDC">
        <w:trPr>
          <w:trHeight w:val="348"/>
        </w:trPr>
        <w:tc>
          <w:tcPr>
            <w:tcW w:w="9130" w:type="dxa"/>
            <w:gridSpan w:val="4"/>
            <w:vAlign w:val="center"/>
            <w:hideMark/>
          </w:tcPr>
          <w:p w14:paraId="5CF2B6B3" w14:textId="1F102DE5"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xml:space="preserve">NHÓM 1: </w:t>
            </w:r>
            <w:r w:rsidR="00E3393F" w:rsidRPr="00FF0FC8">
              <w:rPr>
                <w:rFonts w:ascii="Times New Roman" w:hAnsi="Times New Roman"/>
                <w:b/>
                <w:bCs/>
                <w:color w:val="000000" w:themeColor="text1"/>
                <w:sz w:val="27"/>
                <w:szCs w:val="27"/>
              </w:rPr>
              <w:t xml:space="preserve">NHÀ, </w:t>
            </w:r>
            <w:r w:rsidRPr="00FF0FC8">
              <w:rPr>
                <w:rFonts w:ascii="Times New Roman" w:hAnsi="Times New Roman"/>
                <w:b/>
                <w:bCs/>
                <w:color w:val="000000" w:themeColor="text1"/>
                <w:sz w:val="27"/>
                <w:szCs w:val="27"/>
              </w:rPr>
              <w:t>NHÀ Ở</w:t>
            </w:r>
            <w:r w:rsidR="006F7D4B" w:rsidRPr="00FF0FC8">
              <w:rPr>
                <w:rFonts w:ascii="Times New Roman" w:hAnsi="Times New Roman"/>
                <w:b/>
                <w:bCs/>
                <w:color w:val="000000" w:themeColor="text1"/>
                <w:sz w:val="27"/>
                <w:szCs w:val="27"/>
              </w:rPr>
              <w:t>, CÔNG TRÌNH ĐỘC LẬP</w:t>
            </w:r>
          </w:p>
        </w:tc>
      </w:tr>
      <w:tr w:rsidR="007C3A04" w:rsidRPr="00FF0FC8" w14:paraId="4687B259" w14:textId="77777777" w:rsidTr="000719D6">
        <w:trPr>
          <w:trHeight w:val="348"/>
        </w:trPr>
        <w:tc>
          <w:tcPr>
            <w:tcW w:w="9130" w:type="dxa"/>
            <w:gridSpan w:val="4"/>
            <w:vAlign w:val="center"/>
            <w:hideMark/>
          </w:tcPr>
          <w:p w14:paraId="1C5A1295" w14:textId="40561EC9" w:rsidR="00EE5015" w:rsidRPr="00FF0FC8" w:rsidRDefault="00EE5015" w:rsidP="00EE5015">
            <w:pPr>
              <w:spacing w:before="60" w:after="60"/>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A - NHÀ ĐỘC LẬP</w:t>
            </w:r>
          </w:p>
        </w:tc>
      </w:tr>
      <w:tr w:rsidR="007C3A04" w:rsidRPr="00FF0FC8" w14:paraId="20B5CB9E" w14:textId="77777777" w:rsidTr="007C0BDC">
        <w:trPr>
          <w:trHeight w:val="360"/>
        </w:trPr>
        <w:tc>
          <w:tcPr>
            <w:tcW w:w="916" w:type="dxa"/>
            <w:vAlign w:val="center"/>
            <w:hideMark/>
          </w:tcPr>
          <w:p w14:paraId="5ED1E077" w14:textId="76C02C69" w:rsidR="00522F51" w:rsidRPr="00FF0FC8" w:rsidRDefault="0083549C" w:rsidP="00542299">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I</w:t>
            </w:r>
          </w:p>
        </w:tc>
        <w:tc>
          <w:tcPr>
            <w:tcW w:w="5316" w:type="dxa"/>
            <w:vAlign w:val="center"/>
            <w:hideMark/>
          </w:tcPr>
          <w:p w14:paraId="349D10CB" w14:textId="36B25117" w:rsidR="00522F51" w:rsidRPr="00FF0FC8" w:rsidRDefault="0083549C"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xml:space="preserve"> Nhà 1 tầng (t</w:t>
            </w:r>
            <w:r w:rsidR="00522F51" w:rsidRPr="00FF0FC8">
              <w:rPr>
                <w:rFonts w:ascii="Times New Roman" w:hAnsi="Times New Roman"/>
                <w:b/>
                <w:bCs/>
                <w:color w:val="000000" w:themeColor="text1"/>
                <w:sz w:val="27"/>
                <w:szCs w:val="27"/>
              </w:rPr>
              <w:t>rệt)</w:t>
            </w:r>
          </w:p>
        </w:tc>
        <w:tc>
          <w:tcPr>
            <w:tcW w:w="1134" w:type="dxa"/>
            <w:vAlign w:val="center"/>
            <w:hideMark/>
          </w:tcPr>
          <w:p w14:paraId="089A143D" w14:textId="5E04D6DC" w:rsidR="00522F51" w:rsidRPr="00FF0FC8" w:rsidRDefault="00522F51" w:rsidP="00542299">
            <w:pPr>
              <w:spacing w:before="60" w:after="60"/>
              <w:jc w:val="center"/>
              <w:rPr>
                <w:rFonts w:ascii="Times New Roman" w:hAnsi="Times New Roman"/>
                <w:b/>
                <w:bCs/>
                <w:color w:val="000000" w:themeColor="text1"/>
                <w:sz w:val="27"/>
                <w:szCs w:val="27"/>
              </w:rPr>
            </w:pPr>
          </w:p>
        </w:tc>
        <w:tc>
          <w:tcPr>
            <w:tcW w:w="1764" w:type="dxa"/>
            <w:vAlign w:val="center"/>
            <w:hideMark/>
          </w:tcPr>
          <w:p w14:paraId="1A072F7F" w14:textId="020E9F07" w:rsidR="00522F51" w:rsidRPr="00FF0FC8" w:rsidRDefault="00906A51" w:rsidP="00844156">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w:t>
            </w:r>
            <w:r w:rsidR="004958E3" w:rsidRPr="00FF0FC8">
              <w:rPr>
                <w:rFonts w:ascii="Times New Roman" w:hAnsi="Times New Roman"/>
                <w:b/>
                <w:bCs/>
                <w:color w:val="000000" w:themeColor="text1"/>
                <w:sz w:val="27"/>
                <w:szCs w:val="27"/>
              </w:rPr>
              <w:t>ồng/m</w:t>
            </w:r>
            <w:r w:rsidR="004958E3" w:rsidRPr="00FF0FC8">
              <w:rPr>
                <w:rFonts w:ascii="Times New Roman" w:hAnsi="Times New Roman"/>
                <w:b/>
                <w:bCs/>
                <w:color w:val="000000" w:themeColor="text1"/>
                <w:sz w:val="27"/>
                <w:szCs w:val="27"/>
                <w:vertAlign w:val="superscript"/>
              </w:rPr>
              <w:t>2</w:t>
            </w:r>
          </w:p>
        </w:tc>
      </w:tr>
      <w:tr w:rsidR="007C3A04" w:rsidRPr="00FF0FC8" w14:paraId="269F64A2" w14:textId="77777777" w:rsidTr="007C0BDC">
        <w:trPr>
          <w:trHeight w:val="732"/>
        </w:trPr>
        <w:tc>
          <w:tcPr>
            <w:tcW w:w="916" w:type="dxa"/>
            <w:vAlign w:val="center"/>
            <w:hideMark/>
          </w:tcPr>
          <w:p w14:paraId="795133E0"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8214" w:type="dxa"/>
            <w:gridSpan w:val="3"/>
            <w:vAlign w:val="center"/>
            <w:hideMark/>
          </w:tcPr>
          <w:p w14:paraId="3B402384"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nhà ở, công trình độc lập, loại trệt: Móng chôn chân, khung cột gỗ tạp, vách lá, mái lá, không có trần</w:t>
            </w:r>
          </w:p>
        </w:tc>
      </w:tr>
      <w:tr w:rsidR="007C3A04" w:rsidRPr="00FF0FC8" w14:paraId="382D8828" w14:textId="77777777" w:rsidTr="007C0BDC">
        <w:trPr>
          <w:trHeight w:val="360"/>
        </w:trPr>
        <w:tc>
          <w:tcPr>
            <w:tcW w:w="916" w:type="dxa"/>
            <w:vAlign w:val="center"/>
            <w:hideMark/>
          </w:tcPr>
          <w:p w14:paraId="4BE460F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13697DF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vAlign w:val="center"/>
            <w:hideMark/>
          </w:tcPr>
          <w:p w14:paraId="51130F9A"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4A65BA"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1.457.000</w:t>
            </w:r>
          </w:p>
        </w:tc>
      </w:tr>
      <w:tr w:rsidR="007C3A04" w:rsidRPr="00FF0FC8" w14:paraId="7C8335F0" w14:textId="77777777" w:rsidTr="007C0BDC">
        <w:trPr>
          <w:trHeight w:val="360"/>
        </w:trPr>
        <w:tc>
          <w:tcPr>
            <w:tcW w:w="916" w:type="dxa"/>
            <w:vAlign w:val="center"/>
            <w:hideMark/>
          </w:tcPr>
          <w:p w14:paraId="45CD3C79"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1.2</w:t>
            </w:r>
          </w:p>
        </w:tc>
        <w:tc>
          <w:tcPr>
            <w:tcW w:w="5316" w:type="dxa"/>
            <w:vAlign w:val="center"/>
            <w:hideMark/>
          </w:tcPr>
          <w:p w14:paraId="6D95D4E8"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w:t>
            </w:r>
          </w:p>
        </w:tc>
        <w:tc>
          <w:tcPr>
            <w:tcW w:w="1134" w:type="dxa"/>
            <w:hideMark/>
          </w:tcPr>
          <w:p w14:paraId="2815B827" w14:textId="3A6EDA46"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466AFC"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1.874.000</w:t>
            </w:r>
          </w:p>
        </w:tc>
      </w:tr>
      <w:tr w:rsidR="007C3A04" w:rsidRPr="00FF0FC8" w14:paraId="099FB2B4" w14:textId="77777777" w:rsidTr="007C0BDC">
        <w:trPr>
          <w:trHeight w:val="360"/>
        </w:trPr>
        <w:tc>
          <w:tcPr>
            <w:tcW w:w="916" w:type="dxa"/>
            <w:vAlign w:val="center"/>
            <w:hideMark/>
          </w:tcPr>
          <w:p w14:paraId="50B923B5"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699BC9C4"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18985D71" w14:textId="45ADE24D"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845677B"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1.776.000</w:t>
            </w:r>
          </w:p>
        </w:tc>
      </w:tr>
      <w:tr w:rsidR="007C3A04" w:rsidRPr="00FF0FC8" w14:paraId="7CBAB016" w14:textId="77777777" w:rsidTr="007C0BDC">
        <w:trPr>
          <w:trHeight w:val="360"/>
        </w:trPr>
        <w:tc>
          <w:tcPr>
            <w:tcW w:w="916" w:type="dxa"/>
            <w:vAlign w:val="center"/>
            <w:hideMark/>
          </w:tcPr>
          <w:p w14:paraId="4E974EC6"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1DB5E24A"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65B6FAFC" w14:textId="457F01B5"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7C7880A"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1.766.000</w:t>
            </w:r>
          </w:p>
        </w:tc>
      </w:tr>
      <w:tr w:rsidR="007C3A04" w:rsidRPr="00FF0FC8" w14:paraId="1F85ABE1" w14:textId="77777777" w:rsidTr="007C0BDC">
        <w:trPr>
          <w:trHeight w:val="360"/>
        </w:trPr>
        <w:tc>
          <w:tcPr>
            <w:tcW w:w="916" w:type="dxa"/>
            <w:vAlign w:val="center"/>
            <w:hideMark/>
          </w:tcPr>
          <w:p w14:paraId="21022EA2"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6BC3D364"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w:t>
            </w:r>
          </w:p>
        </w:tc>
        <w:tc>
          <w:tcPr>
            <w:tcW w:w="1134" w:type="dxa"/>
            <w:hideMark/>
          </w:tcPr>
          <w:p w14:paraId="52919BAA" w14:textId="7C6427C2"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70D97CF"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1.907.000</w:t>
            </w:r>
          </w:p>
        </w:tc>
      </w:tr>
      <w:tr w:rsidR="007C3A04" w:rsidRPr="00FF0FC8" w14:paraId="4A1522F2" w14:textId="77777777" w:rsidTr="007C0BDC">
        <w:trPr>
          <w:trHeight w:val="360"/>
        </w:trPr>
        <w:tc>
          <w:tcPr>
            <w:tcW w:w="916" w:type="dxa"/>
            <w:vAlign w:val="center"/>
            <w:hideMark/>
          </w:tcPr>
          <w:p w14:paraId="661F9BBF"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65A6D363"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gạch ceramic</w:t>
            </w:r>
          </w:p>
        </w:tc>
        <w:tc>
          <w:tcPr>
            <w:tcW w:w="1134" w:type="dxa"/>
            <w:hideMark/>
          </w:tcPr>
          <w:p w14:paraId="4C087779" w14:textId="69335471"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BDC361E"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1.962.000</w:t>
            </w:r>
          </w:p>
        </w:tc>
      </w:tr>
      <w:tr w:rsidR="007C3A04" w:rsidRPr="00FF0FC8" w14:paraId="6B47F6D0" w14:textId="77777777" w:rsidTr="007C0BDC">
        <w:trPr>
          <w:trHeight w:val="756"/>
        </w:trPr>
        <w:tc>
          <w:tcPr>
            <w:tcW w:w="916" w:type="dxa"/>
            <w:vAlign w:val="center"/>
            <w:hideMark/>
          </w:tcPr>
          <w:p w14:paraId="27EA761B"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8214" w:type="dxa"/>
            <w:gridSpan w:val="3"/>
            <w:vAlign w:val="center"/>
            <w:hideMark/>
          </w:tcPr>
          <w:p w14:paraId="68C1BBA1"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nhà ở, công trình độc lập, loại trệt: Móng kê tán, khung cột gỗ tạp, vách lá, mái lá, không có trần</w:t>
            </w:r>
          </w:p>
        </w:tc>
      </w:tr>
      <w:tr w:rsidR="007C3A04" w:rsidRPr="00FF0FC8" w14:paraId="57E61313" w14:textId="77777777" w:rsidTr="007C0BDC">
        <w:trPr>
          <w:trHeight w:val="360"/>
        </w:trPr>
        <w:tc>
          <w:tcPr>
            <w:tcW w:w="916" w:type="dxa"/>
            <w:vAlign w:val="center"/>
            <w:hideMark/>
          </w:tcPr>
          <w:p w14:paraId="42D475E9"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6BBC384B"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2EC88E7B" w14:textId="6AE84FFF"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F0EDAA0"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1.546.000</w:t>
            </w:r>
          </w:p>
        </w:tc>
      </w:tr>
      <w:tr w:rsidR="007C3A04" w:rsidRPr="00FF0FC8" w14:paraId="6C7A9B4D" w14:textId="77777777" w:rsidTr="007C0BDC">
        <w:trPr>
          <w:trHeight w:val="360"/>
        </w:trPr>
        <w:tc>
          <w:tcPr>
            <w:tcW w:w="916" w:type="dxa"/>
            <w:vAlign w:val="center"/>
            <w:hideMark/>
          </w:tcPr>
          <w:p w14:paraId="3076AFC6"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5441F9AC"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w:t>
            </w:r>
          </w:p>
        </w:tc>
        <w:tc>
          <w:tcPr>
            <w:tcW w:w="1134" w:type="dxa"/>
            <w:hideMark/>
          </w:tcPr>
          <w:p w14:paraId="021424EA" w14:textId="7AEC2A31"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D8C7EC"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1.963.000</w:t>
            </w:r>
          </w:p>
        </w:tc>
      </w:tr>
      <w:tr w:rsidR="007C3A04" w:rsidRPr="00FF0FC8" w14:paraId="1F95A0B5" w14:textId="77777777" w:rsidTr="007C0BDC">
        <w:trPr>
          <w:trHeight w:val="360"/>
        </w:trPr>
        <w:tc>
          <w:tcPr>
            <w:tcW w:w="916" w:type="dxa"/>
            <w:vAlign w:val="center"/>
            <w:hideMark/>
          </w:tcPr>
          <w:p w14:paraId="36A4BF67"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694F9195"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2C90DFB1" w14:textId="2CB055F0"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CE2459E"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1.865.000</w:t>
            </w:r>
          </w:p>
        </w:tc>
      </w:tr>
      <w:tr w:rsidR="007C3A04" w:rsidRPr="00FF0FC8" w14:paraId="624039E7" w14:textId="77777777" w:rsidTr="007C0BDC">
        <w:trPr>
          <w:trHeight w:val="360"/>
        </w:trPr>
        <w:tc>
          <w:tcPr>
            <w:tcW w:w="916" w:type="dxa"/>
            <w:vAlign w:val="center"/>
            <w:hideMark/>
          </w:tcPr>
          <w:p w14:paraId="4A42FF38"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w:t>
            </w:r>
          </w:p>
        </w:tc>
        <w:tc>
          <w:tcPr>
            <w:tcW w:w="5316" w:type="dxa"/>
            <w:vAlign w:val="center"/>
            <w:hideMark/>
          </w:tcPr>
          <w:p w14:paraId="0745DB6B"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1DFF43B5" w14:textId="67A24F24"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D53431"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1.855.000</w:t>
            </w:r>
          </w:p>
        </w:tc>
      </w:tr>
      <w:tr w:rsidR="007C3A04" w:rsidRPr="00FF0FC8" w14:paraId="1D62EC8D" w14:textId="77777777" w:rsidTr="007C0BDC">
        <w:trPr>
          <w:trHeight w:val="360"/>
        </w:trPr>
        <w:tc>
          <w:tcPr>
            <w:tcW w:w="916" w:type="dxa"/>
            <w:vAlign w:val="center"/>
            <w:hideMark/>
          </w:tcPr>
          <w:p w14:paraId="54FA47A8"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2.5</w:t>
            </w:r>
          </w:p>
        </w:tc>
        <w:tc>
          <w:tcPr>
            <w:tcW w:w="5316" w:type="dxa"/>
            <w:vAlign w:val="center"/>
            <w:hideMark/>
          </w:tcPr>
          <w:p w14:paraId="209BD1B9"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w:t>
            </w:r>
          </w:p>
        </w:tc>
        <w:tc>
          <w:tcPr>
            <w:tcW w:w="1134" w:type="dxa"/>
            <w:hideMark/>
          </w:tcPr>
          <w:p w14:paraId="14C969F2" w14:textId="4BA1E0B4"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DF22430"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1.995.000</w:t>
            </w:r>
          </w:p>
        </w:tc>
      </w:tr>
      <w:tr w:rsidR="007C3A04" w:rsidRPr="00FF0FC8" w14:paraId="2FEB1E13" w14:textId="77777777" w:rsidTr="007C0BDC">
        <w:trPr>
          <w:trHeight w:val="360"/>
        </w:trPr>
        <w:tc>
          <w:tcPr>
            <w:tcW w:w="916" w:type="dxa"/>
            <w:vAlign w:val="center"/>
            <w:hideMark/>
          </w:tcPr>
          <w:p w14:paraId="7719B004"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2.6</w:t>
            </w:r>
          </w:p>
        </w:tc>
        <w:tc>
          <w:tcPr>
            <w:tcW w:w="5316" w:type="dxa"/>
            <w:vAlign w:val="center"/>
            <w:hideMark/>
          </w:tcPr>
          <w:p w14:paraId="2F827EA4"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gạch ceramic</w:t>
            </w:r>
          </w:p>
        </w:tc>
        <w:tc>
          <w:tcPr>
            <w:tcW w:w="1134" w:type="dxa"/>
            <w:hideMark/>
          </w:tcPr>
          <w:p w14:paraId="3C4136B7" w14:textId="67DC3EA5"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CDCDBDB"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2.051.000</w:t>
            </w:r>
          </w:p>
        </w:tc>
      </w:tr>
      <w:tr w:rsidR="007C3A04" w:rsidRPr="00FF0FC8" w14:paraId="5BC45A4A" w14:textId="77777777" w:rsidTr="007C0BDC">
        <w:trPr>
          <w:trHeight w:val="708"/>
        </w:trPr>
        <w:tc>
          <w:tcPr>
            <w:tcW w:w="9130" w:type="dxa"/>
            <w:gridSpan w:val="4"/>
            <w:vAlign w:val="center"/>
            <w:hideMark/>
          </w:tcPr>
          <w:p w14:paraId="69ED9D9C" w14:textId="3946F6E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không có đà</w:t>
            </w:r>
            <w:r w:rsidR="00D44DC2" w:rsidRPr="00FF0FC8">
              <w:rPr>
                <w:rFonts w:ascii="Times New Roman" w:hAnsi="Times New Roman"/>
                <w:color w:val="000000" w:themeColor="text1"/>
                <w:sz w:val="27"/>
                <w:szCs w:val="27"/>
              </w:rPr>
              <w:t xml:space="preserve"> bê tông cốt thép</w:t>
            </w:r>
            <w:r w:rsidRPr="00FF0FC8">
              <w:rPr>
                <w:rFonts w:ascii="Times New Roman" w:hAnsi="Times New Roman"/>
                <w:color w:val="000000" w:themeColor="text1"/>
                <w:sz w:val="27"/>
                <w:szCs w:val="27"/>
              </w:rPr>
              <w:t xml:space="preserve"> </w:t>
            </w:r>
            <w:r w:rsidR="00D44DC2" w:rsidRPr="00FF0FC8">
              <w:rPr>
                <w:rFonts w:ascii="Times New Roman" w:hAnsi="Times New Roman"/>
                <w:color w:val="000000" w:themeColor="text1"/>
                <w:sz w:val="27"/>
                <w:szCs w:val="27"/>
              </w:rPr>
              <w:t xml:space="preserve">(sau đây </w:t>
            </w:r>
            <w:r w:rsidR="00313B45" w:rsidRPr="00FF0FC8">
              <w:rPr>
                <w:rFonts w:ascii="Times New Roman" w:hAnsi="Times New Roman"/>
                <w:color w:val="000000" w:themeColor="text1"/>
                <w:sz w:val="27"/>
                <w:szCs w:val="27"/>
              </w:rPr>
              <w:t>viết</w:t>
            </w:r>
            <w:r w:rsidR="00D44DC2" w:rsidRPr="00FF0FC8">
              <w:rPr>
                <w:rFonts w:ascii="Times New Roman" w:hAnsi="Times New Roman"/>
                <w:color w:val="000000" w:themeColor="text1"/>
                <w:sz w:val="27"/>
                <w:szCs w:val="27"/>
              </w:rPr>
              <w:t xml:space="preserve"> tắt là BTCT)</w:t>
            </w:r>
            <w:r w:rsidRPr="00FF0FC8">
              <w:rPr>
                <w:rFonts w:ascii="Times New Roman" w:hAnsi="Times New Roman"/>
                <w:color w:val="000000" w:themeColor="text1"/>
                <w:sz w:val="27"/>
                <w:szCs w:val="27"/>
              </w:rPr>
              <w:t xml:space="preserve"> hoặc không xây bó nền thì giảm 7% đơn giá cùng kết</w:t>
            </w:r>
            <w:r w:rsidR="00542299" w:rsidRPr="00FF0FC8">
              <w:rPr>
                <w:rFonts w:ascii="Times New Roman" w:hAnsi="Times New Roman"/>
                <w:color w:val="000000" w:themeColor="text1"/>
                <w:sz w:val="27"/>
                <w:szCs w:val="27"/>
              </w:rPr>
              <w:t xml:space="preserve"> cấu</w:t>
            </w:r>
          </w:p>
        </w:tc>
      </w:tr>
      <w:tr w:rsidR="007C3A04" w:rsidRPr="00FF0FC8" w14:paraId="295922CD" w14:textId="77777777" w:rsidTr="007C0BDC">
        <w:trPr>
          <w:trHeight w:val="444"/>
        </w:trPr>
        <w:tc>
          <w:tcPr>
            <w:tcW w:w="916" w:type="dxa"/>
            <w:vAlign w:val="center"/>
            <w:hideMark/>
          </w:tcPr>
          <w:p w14:paraId="16C8A2F3"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w:t>
            </w:r>
          </w:p>
        </w:tc>
        <w:tc>
          <w:tcPr>
            <w:tcW w:w="8214" w:type="dxa"/>
            <w:gridSpan w:val="3"/>
            <w:vAlign w:val="center"/>
            <w:hideMark/>
          </w:tcPr>
          <w:p w14:paraId="2A20047E" w14:textId="1F80421B"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trệt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gia cố cừ tràm, tường gạch</w:t>
            </w:r>
          </w:p>
        </w:tc>
      </w:tr>
      <w:tr w:rsidR="007C3A04" w:rsidRPr="00FF0FC8" w14:paraId="014BA45B" w14:textId="77777777" w:rsidTr="007C0BDC">
        <w:trPr>
          <w:trHeight w:val="360"/>
        </w:trPr>
        <w:tc>
          <w:tcPr>
            <w:tcW w:w="916" w:type="dxa"/>
            <w:vAlign w:val="center"/>
            <w:hideMark/>
          </w:tcPr>
          <w:p w14:paraId="5B98E1D2"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3.1</w:t>
            </w:r>
          </w:p>
        </w:tc>
        <w:tc>
          <w:tcPr>
            <w:tcW w:w="5316" w:type="dxa"/>
            <w:vAlign w:val="center"/>
            <w:hideMark/>
          </w:tcPr>
          <w:p w14:paraId="131C1CD8" w14:textId="36EDC6F0"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không trần</w:t>
            </w:r>
          </w:p>
        </w:tc>
        <w:tc>
          <w:tcPr>
            <w:tcW w:w="1134" w:type="dxa"/>
            <w:vAlign w:val="center"/>
            <w:hideMark/>
          </w:tcPr>
          <w:p w14:paraId="388B3EFF" w14:textId="7AB3A3B0"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50FC7CC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36AAE74" w14:textId="77777777" w:rsidTr="007C0BDC">
        <w:trPr>
          <w:trHeight w:val="360"/>
        </w:trPr>
        <w:tc>
          <w:tcPr>
            <w:tcW w:w="916" w:type="dxa"/>
            <w:vAlign w:val="center"/>
            <w:hideMark/>
          </w:tcPr>
          <w:p w14:paraId="4DECE42A"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3.1.1</w:t>
            </w:r>
          </w:p>
        </w:tc>
        <w:tc>
          <w:tcPr>
            <w:tcW w:w="5316" w:type="dxa"/>
            <w:vAlign w:val="center"/>
            <w:hideMark/>
          </w:tcPr>
          <w:p w14:paraId="13FA0670"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79D5BA32" w14:textId="760807AD"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7550342"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5.321.000</w:t>
            </w:r>
          </w:p>
        </w:tc>
      </w:tr>
      <w:tr w:rsidR="007C3A04" w:rsidRPr="00FF0FC8" w14:paraId="5614A665" w14:textId="77777777" w:rsidTr="007C0BDC">
        <w:trPr>
          <w:trHeight w:val="360"/>
        </w:trPr>
        <w:tc>
          <w:tcPr>
            <w:tcW w:w="916" w:type="dxa"/>
            <w:vAlign w:val="center"/>
            <w:hideMark/>
          </w:tcPr>
          <w:p w14:paraId="1EB369D1"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3.1.2</w:t>
            </w:r>
          </w:p>
        </w:tc>
        <w:tc>
          <w:tcPr>
            <w:tcW w:w="5316" w:type="dxa"/>
            <w:vAlign w:val="center"/>
            <w:hideMark/>
          </w:tcPr>
          <w:p w14:paraId="63EF29F3"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692943DD" w14:textId="0E3BC61E"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F1D6766"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5.260.396</w:t>
            </w:r>
          </w:p>
        </w:tc>
      </w:tr>
      <w:tr w:rsidR="007C3A04" w:rsidRPr="00FF0FC8" w14:paraId="21AB76F0" w14:textId="77777777" w:rsidTr="007C0BDC">
        <w:trPr>
          <w:trHeight w:val="360"/>
        </w:trPr>
        <w:tc>
          <w:tcPr>
            <w:tcW w:w="916" w:type="dxa"/>
            <w:vAlign w:val="center"/>
            <w:hideMark/>
          </w:tcPr>
          <w:p w14:paraId="714051B9"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3.1.3</w:t>
            </w:r>
          </w:p>
        </w:tc>
        <w:tc>
          <w:tcPr>
            <w:tcW w:w="5316" w:type="dxa"/>
            <w:vAlign w:val="center"/>
            <w:hideMark/>
          </w:tcPr>
          <w:p w14:paraId="4B8C08AA" w14:textId="49C2186A"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56352F4F" w14:textId="04814475"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64C376"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5.175.551</w:t>
            </w:r>
          </w:p>
        </w:tc>
      </w:tr>
      <w:tr w:rsidR="007C3A04" w:rsidRPr="00FF0FC8" w14:paraId="11278092" w14:textId="77777777" w:rsidTr="007C0BDC">
        <w:trPr>
          <w:trHeight w:val="360"/>
        </w:trPr>
        <w:tc>
          <w:tcPr>
            <w:tcW w:w="916" w:type="dxa"/>
            <w:vAlign w:val="center"/>
            <w:hideMark/>
          </w:tcPr>
          <w:p w14:paraId="49FE8C56"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3.2</w:t>
            </w:r>
          </w:p>
        </w:tc>
        <w:tc>
          <w:tcPr>
            <w:tcW w:w="5316" w:type="dxa"/>
            <w:vAlign w:val="center"/>
            <w:hideMark/>
          </w:tcPr>
          <w:p w14:paraId="455A8D18"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3DE3A0FE" w14:textId="589B9B1C"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60A410DB"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66C22FC" w14:textId="77777777" w:rsidTr="007C0BDC">
        <w:trPr>
          <w:trHeight w:val="360"/>
        </w:trPr>
        <w:tc>
          <w:tcPr>
            <w:tcW w:w="916" w:type="dxa"/>
            <w:vAlign w:val="center"/>
            <w:hideMark/>
          </w:tcPr>
          <w:p w14:paraId="337C20CE"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3.2.1</w:t>
            </w:r>
          </w:p>
        </w:tc>
        <w:tc>
          <w:tcPr>
            <w:tcW w:w="5316" w:type="dxa"/>
            <w:vAlign w:val="center"/>
            <w:hideMark/>
          </w:tcPr>
          <w:p w14:paraId="3C03486B"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64FDF295" w14:textId="0A256919"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50236E"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4.848.292</w:t>
            </w:r>
          </w:p>
        </w:tc>
      </w:tr>
      <w:tr w:rsidR="007C3A04" w:rsidRPr="00FF0FC8" w14:paraId="028B6240" w14:textId="77777777" w:rsidTr="007C0BDC">
        <w:trPr>
          <w:trHeight w:val="360"/>
        </w:trPr>
        <w:tc>
          <w:tcPr>
            <w:tcW w:w="916" w:type="dxa"/>
            <w:vAlign w:val="center"/>
            <w:hideMark/>
          </w:tcPr>
          <w:p w14:paraId="7D86BFEF"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3.2.2</w:t>
            </w:r>
          </w:p>
        </w:tc>
        <w:tc>
          <w:tcPr>
            <w:tcW w:w="5316" w:type="dxa"/>
            <w:vAlign w:val="center"/>
            <w:hideMark/>
          </w:tcPr>
          <w:p w14:paraId="357E4257"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47C3C9AA" w14:textId="4E5F1573"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1C523A"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4.787.688</w:t>
            </w:r>
          </w:p>
        </w:tc>
      </w:tr>
      <w:tr w:rsidR="007C3A04" w:rsidRPr="00FF0FC8" w14:paraId="7F9E2E7D" w14:textId="77777777" w:rsidTr="007C0BDC">
        <w:trPr>
          <w:trHeight w:val="360"/>
        </w:trPr>
        <w:tc>
          <w:tcPr>
            <w:tcW w:w="916" w:type="dxa"/>
            <w:vAlign w:val="center"/>
            <w:hideMark/>
          </w:tcPr>
          <w:p w14:paraId="3844E94C"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3.2.3</w:t>
            </w:r>
          </w:p>
        </w:tc>
        <w:tc>
          <w:tcPr>
            <w:tcW w:w="5316" w:type="dxa"/>
            <w:vAlign w:val="center"/>
            <w:hideMark/>
          </w:tcPr>
          <w:p w14:paraId="46B6DD5B" w14:textId="0DEBE620"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7056C73E" w14:textId="50927181"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C2697E6"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4.702.843</w:t>
            </w:r>
          </w:p>
        </w:tc>
      </w:tr>
      <w:tr w:rsidR="007C3A04" w:rsidRPr="00FF0FC8" w14:paraId="5D1C760E" w14:textId="77777777" w:rsidTr="007C0BDC">
        <w:trPr>
          <w:trHeight w:val="360"/>
        </w:trPr>
        <w:tc>
          <w:tcPr>
            <w:tcW w:w="916" w:type="dxa"/>
            <w:vAlign w:val="center"/>
            <w:hideMark/>
          </w:tcPr>
          <w:p w14:paraId="726A6CB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3.3</w:t>
            </w:r>
          </w:p>
        </w:tc>
        <w:tc>
          <w:tcPr>
            <w:tcW w:w="5316" w:type="dxa"/>
            <w:vAlign w:val="center"/>
            <w:hideMark/>
          </w:tcPr>
          <w:p w14:paraId="77DA8E43" w14:textId="693077DB"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16908712" w14:textId="649A6AE5"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19A7237"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81B541C" w14:textId="77777777" w:rsidTr="007C0BDC">
        <w:trPr>
          <w:trHeight w:val="360"/>
        </w:trPr>
        <w:tc>
          <w:tcPr>
            <w:tcW w:w="916" w:type="dxa"/>
            <w:vAlign w:val="center"/>
            <w:hideMark/>
          </w:tcPr>
          <w:p w14:paraId="27E9DB44"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3.3.1</w:t>
            </w:r>
          </w:p>
        </w:tc>
        <w:tc>
          <w:tcPr>
            <w:tcW w:w="5316" w:type="dxa"/>
            <w:vAlign w:val="center"/>
            <w:hideMark/>
          </w:tcPr>
          <w:p w14:paraId="518D93EC"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3F70A4DE" w14:textId="21C227BD"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F71B436"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4.314.979</w:t>
            </w:r>
          </w:p>
        </w:tc>
      </w:tr>
      <w:tr w:rsidR="007C3A04" w:rsidRPr="00FF0FC8" w14:paraId="44C14A01" w14:textId="77777777" w:rsidTr="007C0BDC">
        <w:trPr>
          <w:trHeight w:val="360"/>
        </w:trPr>
        <w:tc>
          <w:tcPr>
            <w:tcW w:w="916" w:type="dxa"/>
            <w:vAlign w:val="center"/>
            <w:hideMark/>
          </w:tcPr>
          <w:p w14:paraId="3B767D81"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3.3.2</w:t>
            </w:r>
          </w:p>
        </w:tc>
        <w:tc>
          <w:tcPr>
            <w:tcW w:w="5316" w:type="dxa"/>
            <w:vAlign w:val="center"/>
            <w:hideMark/>
          </w:tcPr>
          <w:p w14:paraId="4BB994B4"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298AAB3D" w14:textId="0523AED5"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D80193"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4.254.376</w:t>
            </w:r>
          </w:p>
        </w:tc>
      </w:tr>
      <w:tr w:rsidR="007C3A04" w:rsidRPr="00FF0FC8" w14:paraId="60D324B6" w14:textId="77777777" w:rsidTr="007C0BDC">
        <w:trPr>
          <w:trHeight w:val="360"/>
        </w:trPr>
        <w:tc>
          <w:tcPr>
            <w:tcW w:w="916" w:type="dxa"/>
            <w:vAlign w:val="center"/>
            <w:hideMark/>
          </w:tcPr>
          <w:p w14:paraId="4640EDE4"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3.3.3</w:t>
            </w:r>
          </w:p>
        </w:tc>
        <w:tc>
          <w:tcPr>
            <w:tcW w:w="5316" w:type="dxa"/>
            <w:vAlign w:val="center"/>
            <w:hideMark/>
          </w:tcPr>
          <w:p w14:paraId="43F32263" w14:textId="57844B2B"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617B12A5" w14:textId="4E22524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987263F"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4.169.531</w:t>
            </w:r>
          </w:p>
        </w:tc>
      </w:tr>
      <w:tr w:rsidR="007C3A04" w:rsidRPr="00FF0FC8" w14:paraId="359C776C" w14:textId="77777777" w:rsidTr="007C0BDC">
        <w:trPr>
          <w:trHeight w:val="360"/>
        </w:trPr>
        <w:tc>
          <w:tcPr>
            <w:tcW w:w="9130" w:type="dxa"/>
            <w:gridSpan w:val="4"/>
            <w:vAlign w:val="center"/>
            <w:hideMark/>
          </w:tcPr>
          <w:p w14:paraId="1F34548D" w14:textId="7B804989"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2464EF97" w14:textId="77777777" w:rsidTr="007C0BDC">
        <w:trPr>
          <w:trHeight w:val="708"/>
        </w:trPr>
        <w:tc>
          <w:tcPr>
            <w:tcW w:w="9130" w:type="dxa"/>
            <w:gridSpan w:val="4"/>
            <w:vAlign w:val="center"/>
            <w:hideMark/>
          </w:tcPr>
          <w:p w14:paraId="4E9E27AD" w14:textId="7817628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tăng đơn giá tính theo thực tế</w:t>
            </w:r>
          </w:p>
        </w:tc>
      </w:tr>
      <w:tr w:rsidR="007C3A04" w:rsidRPr="00FF0FC8" w14:paraId="2221AB20" w14:textId="77777777" w:rsidTr="007C0BDC">
        <w:trPr>
          <w:trHeight w:val="732"/>
        </w:trPr>
        <w:tc>
          <w:tcPr>
            <w:tcW w:w="9130" w:type="dxa"/>
            <w:gridSpan w:val="4"/>
            <w:vAlign w:val="center"/>
            <w:hideMark/>
          </w:tcPr>
          <w:p w14:paraId="4F48423B" w14:textId="44A96CBB"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cùng kết cấu như trên, nhưng hệ đà giằng mái không là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tính bằng 90% đơn giá nhà cùng loại</w:t>
            </w:r>
          </w:p>
        </w:tc>
      </w:tr>
      <w:tr w:rsidR="007C3A04" w:rsidRPr="00FF0FC8" w14:paraId="4863E10E" w14:textId="77777777" w:rsidTr="007C0BDC">
        <w:trPr>
          <w:trHeight w:val="372"/>
        </w:trPr>
        <w:tc>
          <w:tcPr>
            <w:tcW w:w="9130" w:type="dxa"/>
            <w:gridSpan w:val="4"/>
            <w:vAlign w:val="center"/>
            <w:hideMark/>
          </w:tcPr>
          <w:p w14:paraId="00AEAE5D" w14:textId="5F6C59E1"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gác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lửng tính bằng 95% đơn giá nhà cùng loại</w:t>
            </w:r>
          </w:p>
        </w:tc>
      </w:tr>
      <w:tr w:rsidR="007C3A04" w:rsidRPr="00FF0FC8" w14:paraId="1838A993" w14:textId="77777777" w:rsidTr="007C0BDC">
        <w:trPr>
          <w:trHeight w:val="360"/>
        </w:trPr>
        <w:tc>
          <w:tcPr>
            <w:tcW w:w="9130" w:type="dxa"/>
            <w:gridSpan w:val="4"/>
            <w:vAlign w:val="center"/>
            <w:hideMark/>
          </w:tcPr>
          <w:p w14:paraId="3ABDA390" w14:textId="5B21132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Nhà có gác</w:t>
            </w:r>
            <w:r w:rsidR="00C34DF9" w:rsidRPr="00FF0FC8">
              <w:rPr>
                <w:rFonts w:ascii="Times New Roman" w:hAnsi="Times New Roman"/>
                <w:color w:val="000000" w:themeColor="text1"/>
                <w:sz w:val="27"/>
                <w:szCs w:val="27"/>
              </w:rPr>
              <w:t xml:space="preserve"> </w:t>
            </w:r>
            <w:r w:rsidR="00FB5826" w:rsidRPr="00FF0FC8">
              <w:rPr>
                <w:rFonts w:ascii="Times New Roman" w:hAnsi="Times New Roman"/>
                <w:color w:val="000000" w:themeColor="text1"/>
                <w:sz w:val="27"/>
                <w:szCs w:val="27"/>
              </w:rPr>
              <w:t>bê tông nhẹ</w:t>
            </w:r>
            <w:r w:rsidRPr="00FF0FC8">
              <w:rPr>
                <w:rFonts w:ascii="Times New Roman" w:hAnsi="Times New Roman"/>
                <w:color w:val="000000" w:themeColor="text1"/>
                <w:sz w:val="27"/>
                <w:szCs w:val="27"/>
              </w:rPr>
              <w:t xml:space="preserve"> </w:t>
            </w:r>
            <w:r w:rsidR="00DD4C5F" w:rsidRPr="00FF0FC8">
              <w:rPr>
                <w:rFonts w:ascii="Times New Roman" w:hAnsi="Times New Roman"/>
                <w:color w:val="000000" w:themeColor="text1"/>
                <w:sz w:val="27"/>
                <w:szCs w:val="27"/>
              </w:rPr>
              <w:t xml:space="preserve">(sau đây gọi tắt là BT nhẹ) </w:t>
            </w:r>
            <w:r w:rsidR="008A6AF6" w:rsidRPr="00FF0FC8">
              <w:rPr>
                <w:rFonts w:ascii="Times New Roman" w:hAnsi="Times New Roman"/>
                <w:color w:val="000000" w:themeColor="text1"/>
                <w:sz w:val="27"/>
                <w:szCs w:val="27"/>
              </w:rPr>
              <w:t xml:space="preserve">lửng </w:t>
            </w:r>
            <w:r w:rsidRPr="00FF0FC8">
              <w:rPr>
                <w:rFonts w:ascii="Times New Roman" w:hAnsi="Times New Roman"/>
                <w:color w:val="000000" w:themeColor="text1"/>
                <w:sz w:val="27"/>
                <w:szCs w:val="27"/>
              </w:rPr>
              <w:t>tính bằng 85% đơn giá nhà cùng loại</w:t>
            </w:r>
          </w:p>
        </w:tc>
      </w:tr>
      <w:tr w:rsidR="007C3A04" w:rsidRPr="00FF0FC8" w14:paraId="118F6B0C" w14:textId="77777777" w:rsidTr="007C0BDC">
        <w:trPr>
          <w:trHeight w:val="732"/>
        </w:trPr>
        <w:tc>
          <w:tcPr>
            <w:tcW w:w="9130" w:type="dxa"/>
            <w:gridSpan w:val="4"/>
            <w:vAlign w:val="center"/>
            <w:hideMark/>
          </w:tcPr>
          <w:p w14:paraId="50CE3335" w14:textId="14BC8DFD" w:rsidR="00522F51" w:rsidRPr="00FF0FC8" w:rsidRDefault="00522F51" w:rsidP="00590297">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cấu trúc trên chỉ tính đơn giá tầng trệt. Nhà có gác gỗ (có sàn ván): </w:t>
            </w:r>
            <w:r w:rsidR="00590297" w:rsidRPr="00FF0FC8">
              <w:rPr>
                <w:rFonts w:ascii="Times New Roman" w:hAnsi="Times New Roman"/>
                <w:color w:val="000000" w:themeColor="text1"/>
                <w:sz w:val="27"/>
                <w:szCs w:val="27"/>
              </w:rPr>
              <w:t>Đ</w:t>
            </w:r>
            <w:r w:rsidRPr="00FF0FC8">
              <w:rPr>
                <w:rFonts w:ascii="Times New Roman" w:hAnsi="Times New Roman"/>
                <w:color w:val="000000" w:themeColor="text1"/>
                <w:sz w:val="27"/>
                <w:szCs w:val="27"/>
              </w:rPr>
              <w:t>ơn giá được tính như phần tầng trệt nhưng trừ phần đơn giá sàn ván</w:t>
            </w:r>
          </w:p>
        </w:tc>
      </w:tr>
      <w:tr w:rsidR="007C3A04" w:rsidRPr="00FF0FC8" w14:paraId="18777750" w14:textId="77777777" w:rsidTr="007C0BDC">
        <w:trPr>
          <w:trHeight w:val="360"/>
        </w:trPr>
        <w:tc>
          <w:tcPr>
            <w:tcW w:w="9130" w:type="dxa"/>
            <w:gridSpan w:val="4"/>
            <w:vAlign w:val="center"/>
            <w:hideMark/>
          </w:tcPr>
          <w:p w14:paraId="460A6953" w14:textId="790270E1"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Đơn giá sàn ván: 476.300 đồng/m</w:t>
            </w:r>
            <w:r w:rsidRPr="00FF0FC8">
              <w:rPr>
                <w:rFonts w:ascii="Times New Roman" w:hAnsi="Times New Roman"/>
                <w:color w:val="000000" w:themeColor="text1"/>
                <w:sz w:val="27"/>
                <w:szCs w:val="27"/>
                <w:vertAlign w:val="superscript"/>
              </w:rPr>
              <w:t>2</w:t>
            </w:r>
          </w:p>
        </w:tc>
      </w:tr>
      <w:tr w:rsidR="007C3A04" w:rsidRPr="00FF0FC8" w14:paraId="4E96222B" w14:textId="77777777" w:rsidTr="007C0BDC">
        <w:trPr>
          <w:trHeight w:val="396"/>
        </w:trPr>
        <w:tc>
          <w:tcPr>
            <w:tcW w:w="9130" w:type="dxa"/>
            <w:gridSpan w:val="4"/>
            <w:vAlign w:val="center"/>
            <w:hideMark/>
          </w:tcPr>
          <w:p w14:paraId="3A28E997" w14:textId="5764BDD8"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đ/m</w:t>
            </w:r>
            <w:r w:rsidRPr="00FF0FC8">
              <w:rPr>
                <w:rFonts w:ascii="Times New Roman" w:hAnsi="Times New Roman"/>
                <w:color w:val="000000" w:themeColor="text1"/>
                <w:sz w:val="27"/>
                <w:szCs w:val="27"/>
                <w:vertAlign w:val="superscript"/>
              </w:rPr>
              <w:t>2</w:t>
            </w:r>
          </w:p>
        </w:tc>
      </w:tr>
      <w:tr w:rsidR="007C3A04" w:rsidRPr="00FF0FC8" w14:paraId="35FB8006" w14:textId="77777777" w:rsidTr="007C0BDC">
        <w:trPr>
          <w:trHeight w:val="720"/>
        </w:trPr>
        <w:tc>
          <w:tcPr>
            <w:tcW w:w="9130" w:type="dxa"/>
            <w:gridSpan w:val="4"/>
            <w:vAlign w:val="center"/>
            <w:hideMark/>
          </w:tcPr>
          <w:p w14:paraId="70A99D11" w14:textId="3D83AFA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 khác đơn giá tính theo thực tế</w:t>
            </w:r>
          </w:p>
        </w:tc>
      </w:tr>
      <w:tr w:rsidR="007C3A04" w:rsidRPr="00FF0FC8" w14:paraId="09A64FF1" w14:textId="77777777" w:rsidTr="007C0BDC">
        <w:trPr>
          <w:trHeight w:val="360"/>
        </w:trPr>
        <w:tc>
          <w:tcPr>
            <w:tcW w:w="9130" w:type="dxa"/>
            <w:gridSpan w:val="4"/>
            <w:vAlign w:val="center"/>
            <w:hideMark/>
          </w:tcPr>
          <w:p w14:paraId="0C6B40EC" w14:textId="1C9ADAC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Phần móng gia cố các loại cừ tre, cừ đá, tầm vong... lấy bằng đơn giá cừ tràm</w:t>
            </w:r>
          </w:p>
        </w:tc>
      </w:tr>
      <w:tr w:rsidR="007C3A04" w:rsidRPr="00FF0FC8" w14:paraId="05FC2623" w14:textId="77777777" w:rsidTr="007C0BDC">
        <w:trPr>
          <w:trHeight w:val="744"/>
        </w:trPr>
        <w:tc>
          <w:tcPr>
            <w:tcW w:w="9130" w:type="dxa"/>
            <w:gridSpan w:val="4"/>
            <w:vAlign w:val="center"/>
            <w:hideMark/>
          </w:tcPr>
          <w:p w14:paraId="4C55787D" w14:textId="75716AE3"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Phần móng chiếm 10% giá trị công trình, riêng phần cừ chiếm 30% giá trị phần móng</w:t>
            </w:r>
          </w:p>
        </w:tc>
      </w:tr>
      <w:tr w:rsidR="007C3A04" w:rsidRPr="00FF0FC8" w14:paraId="09E25A97" w14:textId="77777777" w:rsidTr="007C0BDC">
        <w:trPr>
          <w:trHeight w:val="732"/>
        </w:trPr>
        <w:tc>
          <w:tcPr>
            <w:tcW w:w="916" w:type="dxa"/>
            <w:vAlign w:val="center"/>
            <w:hideMark/>
          </w:tcPr>
          <w:p w14:paraId="354FAE35"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w:t>
            </w:r>
          </w:p>
        </w:tc>
        <w:tc>
          <w:tcPr>
            <w:tcW w:w="8214" w:type="dxa"/>
            <w:gridSpan w:val="3"/>
            <w:vAlign w:val="center"/>
            <w:hideMark/>
          </w:tcPr>
          <w:p w14:paraId="4CDB0883" w14:textId="30DF7A98"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trệt,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cột Bê tông đúc sẵn), móng không phải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gia cố cừ tràm, tường gạch</w:t>
            </w:r>
          </w:p>
        </w:tc>
      </w:tr>
      <w:tr w:rsidR="007C3A04" w:rsidRPr="00FF0FC8" w14:paraId="6897F2F4" w14:textId="77777777" w:rsidTr="007C0BDC">
        <w:trPr>
          <w:trHeight w:val="360"/>
        </w:trPr>
        <w:tc>
          <w:tcPr>
            <w:tcW w:w="916" w:type="dxa"/>
            <w:vAlign w:val="center"/>
            <w:hideMark/>
          </w:tcPr>
          <w:p w14:paraId="4BBA13E5"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4.1</w:t>
            </w:r>
          </w:p>
        </w:tc>
        <w:tc>
          <w:tcPr>
            <w:tcW w:w="5316" w:type="dxa"/>
            <w:vAlign w:val="center"/>
            <w:hideMark/>
          </w:tcPr>
          <w:p w14:paraId="3C9A0525"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7BC424D2" w14:textId="1303B859"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2EC577F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0EAB923" w14:textId="77777777" w:rsidTr="007C0BDC">
        <w:trPr>
          <w:trHeight w:val="360"/>
        </w:trPr>
        <w:tc>
          <w:tcPr>
            <w:tcW w:w="916" w:type="dxa"/>
            <w:vAlign w:val="center"/>
            <w:hideMark/>
          </w:tcPr>
          <w:p w14:paraId="28506BA2"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4.1.1</w:t>
            </w:r>
          </w:p>
        </w:tc>
        <w:tc>
          <w:tcPr>
            <w:tcW w:w="5316" w:type="dxa"/>
            <w:vAlign w:val="center"/>
            <w:hideMark/>
          </w:tcPr>
          <w:p w14:paraId="303DFC65"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550880A9" w14:textId="6432228C"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3CC8A8"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3.102.907</w:t>
            </w:r>
          </w:p>
        </w:tc>
      </w:tr>
      <w:tr w:rsidR="007C3A04" w:rsidRPr="00FF0FC8" w14:paraId="38576BA3" w14:textId="77777777" w:rsidTr="007C0BDC">
        <w:trPr>
          <w:trHeight w:val="360"/>
        </w:trPr>
        <w:tc>
          <w:tcPr>
            <w:tcW w:w="916" w:type="dxa"/>
            <w:vAlign w:val="center"/>
            <w:hideMark/>
          </w:tcPr>
          <w:p w14:paraId="37CD40F7"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4.1.2</w:t>
            </w:r>
          </w:p>
        </w:tc>
        <w:tc>
          <w:tcPr>
            <w:tcW w:w="5316" w:type="dxa"/>
            <w:vAlign w:val="center"/>
            <w:hideMark/>
          </w:tcPr>
          <w:p w14:paraId="584227FC"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7D04C9BB" w14:textId="0C5CE3CC"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BBC0D4F"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3.042.303</w:t>
            </w:r>
          </w:p>
        </w:tc>
      </w:tr>
      <w:tr w:rsidR="007C3A04" w:rsidRPr="00FF0FC8" w14:paraId="68C55324" w14:textId="77777777" w:rsidTr="007C0BDC">
        <w:trPr>
          <w:trHeight w:val="360"/>
        </w:trPr>
        <w:tc>
          <w:tcPr>
            <w:tcW w:w="916" w:type="dxa"/>
            <w:vAlign w:val="center"/>
            <w:hideMark/>
          </w:tcPr>
          <w:p w14:paraId="0CC92130"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4.1.3</w:t>
            </w:r>
          </w:p>
        </w:tc>
        <w:tc>
          <w:tcPr>
            <w:tcW w:w="5316" w:type="dxa"/>
            <w:vAlign w:val="center"/>
            <w:hideMark/>
          </w:tcPr>
          <w:p w14:paraId="1B0AE12B" w14:textId="635D8B16"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0B6CE0FA" w14:textId="096B3184"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FF8CB1"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2.957.458</w:t>
            </w:r>
          </w:p>
        </w:tc>
      </w:tr>
      <w:tr w:rsidR="007C3A04" w:rsidRPr="00FF0FC8" w14:paraId="7507D120" w14:textId="77777777" w:rsidTr="007C0BDC">
        <w:trPr>
          <w:trHeight w:val="360"/>
        </w:trPr>
        <w:tc>
          <w:tcPr>
            <w:tcW w:w="916" w:type="dxa"/>
            <w:vAlign w:val="center"/>
            <w:hideMark/>
          </w:tcPr>
          <w:p w14:paraId="75137B32"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4.2</w:t>
            </w:r>
          </w:p>
        </w:tc>
        <w:tc>
          <w:tcPr>
            <w:tcW w:w="5316" w:type="dxa"/>
            <w:vAlign w:val="center"/>
            <w:hideMark/>
          </w:tcPr>
          <w:p w14:paraId="076A1551" w14:textId="6AEF1DDC"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0BC08A7D" w14:textId="10C3EA0E"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748D8A8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956F8DB" w14:textId="77777777" w:rsidTr="007C0BDC">
        <w:trPr>
          <w:trHeight w:val="360"/>
        </w:trPr>
        <w:tc>
          <w:tcPr>
            <w:tcW w:w="916" w:type="dxa"/>
            <w:vAlign w:val="center"/>
            <w:hideMark/>
          </w:tcPr>
          <w:p w14:paraId="47EEBD79"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4.2.1</w:t>
            </w:r>
          </w:p>
        </w:tc>
        <w:tc>
          <w:tcPr>
            <w:tcW w:w="5316" w:type="dxa"/>
            <w:vAlign w:val="center"/>
            <w:hideMark/>
          </w:tcPr>
          <w:p w14:paraId="2CE7A6BF"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4DF4B46B" w14:textId="488A0681"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BA4E34"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2.460.508</w:t>
            </w:r>
          </w:p>
        </w:tc>
      </w:tr>
      <w:tr w:rsidR="007C3A04" w:rsidRPr="00FF0FC8" w14:paraId="1720DF9E" w14:textId="77777777" w:rsidTr="007C0BDC">
        <w:trPr>
          <w:trHeight w:val="360"/>
        </w:trPr>
        <w:tc>
          <w:tcPr>
            <w:tcW w:w="916" w:type="dxa"/>
            <w:vAlign w:val="center"/>
            <w:hideMark/>
          </w:tcPr>
          <w:p w14:paraId="4895CCD7"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4.2.2</w:t>
            </w:r>
          </w:p>
        </w:tc>
        <w:tc>
          <w:tcPr>
            <w:tcW w:w="5316" w:type="dxa"/>
            <w:vAlign w:val="center"/>
            <w:hideMark/>
          </w:tcPr>
          <w:p w14:paraId="35E0216F"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726F642E" w14:textId="138A1F45"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6633624"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2.399.904</w:t>
            </w:r>
          </w:p>
        </w:tc>
      </w:tr>
      <w:tr w:rsidR="007C3A04" w:rsidRPr="00FF0FC8" w14:paraId="6A207731" w14:textId="77777777" w:rsidTr="007C0BDC">
        <w:trPr>
          <w:trHeight w:val="360"/>
        </w:trPr>
        <w:tc>
          <w:tcPr>
            <w:tcW w:w="916" w:type="dxa"/>
            <w:vAlign w:val="center"/>
            <w:hideMark/>
          </w:tcPr>
          <w:p w14:paraId="632F7063"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4.2.3</w:t>
            </w:r>
          </w:p>
        </w:tc>
        <w:tc>
          <w:tcPr>
            <w:tcW w:w="5316" w:type="dxa"/>
            <w:vAlign w:val="center"/>
            <w:hideMark/>
          </w:tcPr>
          <w:p w14:paraId="2DF76473" w14:textId="75E394CA"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06D56B7E" w14:textId="509F102A"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8980D6"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2.315.059</w:t>
            </w:r>
          </w:p>
        </w:tc>
      </w:tr>
      <w:tr w:rsidR="007C3A04" w:rsidRPr="00FF0FC8" w14:paraId="0A8322EB" w14:textId="77777777" w:rsidTr="007C0BDC">
        <w:trPr>
          <w:trHeight w:val="360"/>
        </w:trPr>
        <w:tc>
          <w:tcPr>
            <w:tcW w:w="9130" w:type="dxa"/>
            <w:gridSpan w:val="4"/>
            <w:vAlign w:val="center"/>
            <w:hideMark/>
          </w:tcPr>
          <w:p w14:paraId="7A8990C1" w14:textId="6BC02AE1"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08977C8A" w14:textId="77777777" w:rsidTr="007C0BDC">
        <w:trPr>
          <w:trHeight w:val="732"/>
        </w:trPr>
        <w:tc>
          <w:tcPr>
            <w:tcW w:w="9130" w:type="dxa"/>
            <w:gridSpan w:val="4"/>
            <w:vAlign w:val="center"/>
            <w:hideMark/>
          </w:tcPr>
          <w:p w14:paraId="63DF4CF0" w14:textId="0818F83B"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đơn giá tính theo thực tế</w:t>
            </w:r>
          </w:p>
        </w:tc>
      </w:tr>
      <w:tr w:rsidR="007C3A04" w:rsidRPr="00FF0FC8" w14:paraId="065FF1BE" w14:textId="77777777" w:rsidTr="007C0BDC">
        <w:trPr>
          <w:trHeight w:val="360"/>
        </w:trPr>
        <w:tc>
          <w:tcPr>
            <w:tcW w:w="9130" w:type="dxa"/>
            <w:gridSpan w:val="4"/>
            <w:vAlign w:val="center"/>
            <w:hideMark/>
          </w:tcPr>
          <w:p w14:paraId="36917C72" w14:textId="5DEEF89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gác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lửng tính bằng 95% đơn giá nhà cùng loại</w:t>
            </w:r>
          </w:p>
        </w:tc>
      </w:tr>
      <w:tr w:rsidR="007C3A04" w:rsidRPr="00FF0FC8" w14:paraId="394047CC" w14:textId="77777777" w:rsidTr="007C0BDC">
        <w:trPr>
          <w:trHeight w:val="360"/>
        </w:trPr>
        <w:tc>
          <w:tcPr>
            <w:tcW w:w="9130" w:type="dxa"/>
            <w:gridSpan w:val="4"/>
            <w:vAlign w:val="center"/>
            <w:hideMark/>
          </w:tcPr>
          <w:p w14:paraId="29C9AEB6" w14:textId="08EC5C0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gác </w:t>
            </w:r>
            <w:r w:rsidR="00FB5826" w:rsidRPr="00FF0FC8">
              <w:rPr>
                <w:rFonts w:ascii="Times New Roman" w:hAnsi="Times New Roman"/>
                <w:color w:val="000000" w:themeColor="text1"/>
                <w:sz w:val="27"/>
                <w:szCs w:val="27"/>
              </w:rPr>
              <w:t>BT nhẹ</w:t>
            </w:r>
            <w:r w:rsidRPr="00FF0FC8">
              <w:rPr>
                <w:rFonts w:ascii="Times New Roman" w:hAnsi="Times New Roman"/>
                <w:color w:val="000000" w:themeColor="text1"/>
                <w:sz w:val="27"/>
                <w:szCs w:val="27"/>
              </w:rPr>
              <w:t xml:space="preserve"> lửng tính bằng 85% đơn giá nhà cùng loại</w:t>
            </w:r>
          </w:p>
        </w:tc>
      </w:tr>
      <w:tr w:rsidR="007C3A04" w:rsidRPr="00FF0FC8" w14:paraId="499CBDE7" w14:textId="77777777" w:rsidTr="007C0BDC">
        <w:trPr>
          <w:trHeight w:val="744"/>
        </w:trPr>
        <w:tc>
          <w:tcPr>
            <w:tcW w:w="9130" w:type="dxa"/>
            <w:gridSpan w:val="4"/>
            <w:vAlign w:val="center"/>
            <w:hideMark/>
          </w:tcPr>
          <w:p w14:paraId="720F221E" w14:textId="13C1A878"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cấu trúc trên chỉ tính đơn giá tầng trệt. Nhà có gác gỗ (có sàn ván): đơn giá được tính như phần tầng trệt nhưng trừ phần đơn giá sàn ván</w:t>
            </w:r>
          </w:p>
        </w:tc>
      </w:tr>
      <w:tr w:rsidR="007C3A04" w:rsidRPr="00FF0FC8" w14:paraId="0CD10DFB" w14:textId="77777777" w:rsidTr="007C0BDC">
        <w:trPr>
          <w:trHeight w:val="360"/>
        </w:trPr>
        <w:tc>
          <w:tcPr>
            <w:tcW w:w="9130" w:type="dxa"/>
            <w:gridSpan w:val="4"/>
            <w:vAlign w:val="center"/>
            <w:hideMark/>
          </w:tcPr>
          <w:p w14:paraId="1D2E1B11" w14:textId="7C019D4D"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Đơn giá sàn ván: 476.300 đồng/</w:t>
            </w:r>
            <w:r w:rsidR="00344271" w:rsidRPr="00FF0FC8">
              <w:rPr>
                <w:rFonts w:ascii="Times New Roman" w:hAnsi="Times New Roman"/>
                <w:color w:val="000000" w:themeColor="text1"/>
                <w:sz w:val="27"/>
                <w:szCs w:val="27"/>
              </w:rPr>
              <w:t>m</w:t>
            </w:r>
            <w:r w:rsidR="00344271" w:rsidRPr="00FF0FC8">
              <w:rPr>
                <w:rFonts w:ascii="Times New Roman" w:hAnsi="Times New Roman"/>
                <w:color w:val="000000" w:themeColor="text1"/>
                <w:sz w:val="27"/>
                <w:szCs w:val="27"/>
                <w:vertAlign w:val="superscript"/>
              </w:rPr>
              <w:t>2</w:t>
            </w:r>
          </w:p>
        </w:tc>
      </w:tr>
      <w:tr w:rsidR="007C3A04" w:rsidRPr="00FF0FC8" w14:paraId="0EE99FFB" w14:textId="77777777" w:rsidTr="007C0BDC">
        <w:trPr>
          <w:trHeight w:val="360"/>
        </w:trPr>
        <w:tc>
          <w:tcPr>
            <w:tcW w:w="9130" w:type="dxa"/>
            <w:gridSpan w:val="4"/>
            <w:vAlign w:val="center"/>
            <w:hideMark/>
          </w:tcPr>
          <w:p w14:paraId="4B120F81" w14:textId="539F63AB"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đ/m</w:t>
            </w:r>
            <w:r w:rsidRPr="00FF0FC8">
              <w:rPr>
                <w:rFonts w:ascii="Times New Roman" w:hAnsi="Times New Roman"/>
                <w:color w:val="000000" w:themeColor="text1"/>
                <w:sz w:val="27"/>
                <w:szCs w:val="27"/>
                <w:vertAlign w:val="superscript"/>
              </w:rPr>
              <w:t>2</w:t>
            </w:r>
          </w:p>
        </w:tc>
      </w:tr>
      <w:tr w:rsidR="007C3A04" w:rsidRPr="00FF0FC8" w14:paraId="489EE3B7" w14:textId="77777777" w:rsidTr="007C0BDC">
        <w:trPr>
          <w:trHeight w:val="360"/>
        </w:trPr>
        <w:tc>
          <w:tcPr>
            <w:tcW w:w="9130" w:type="dxa"/>
            <w:gridSpan w:val="4"/>
            <w:vAlign w:val="center"/>
            <w:hideMark/>
          </w:tcPr>
          <w:p w14:paraId="33AB2B0A" w14:textId="25FDB03E"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Phần móng gia cố các loại cừ tre, cừ đá, tầm vong... lấy bằng đơn giá cừ tràm</w:t>
            </w:r>
          </w:p>
        </w:tc>
      </w:tr>
      <w:tr w:rsidR="007C3A04" w:rsidRPr="00FF0FC8" w14:paraId="252D652A" w14:textId="77777777" w:rsidTr="007C0BDC">
        <w:trPr>
          <w:trHeight w:val="768"/>
        </w:trPr>
        <w:tc>
          <w:tcPr>
            <w:tcW w:w="9130" w:type="dxa"/>
            <w:gridSpan w:val="4"/>
            <w:vAlign w:val="center"/>
            <w:hideMark/>
          </w:tcPr>
          <w:p w14:paraId="1292CF75" w14:textId="37DA7363"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 khác đơn giá tính theo thực tế</w:t>
            </w:r>
          </w:p>
        </w:tc>
      </w:tr>
      <w:tr w:rsidR="007C3A04" w:rsidRPr="00FF0FC8" w14:paraId="1B9873F1" w14:textId="77777777" w:rsidTr="007C0BDC">
        <w:trPr>
          <w:trHeight w:val="456"/>
        </w:trPr>
        <w:tc>
          <w:tcPr>
            <w:tcW w:w="916" w:type="dxa"/>
            <w:vAlign w:val="center"/>
            <w:hideMark/>
          </w:tcPr>
          <w:p w14:paraId="598ED5CC"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w:t>
            </w:r>
          </w:p>
        </w:tc>
        <w:tc>
          <w:tcPr>
            <w:tcW w:w="8214" w:type="dxa"/>
            <w:gridSpan w:val="3"/>
            <w:vAlign w:val="center"/>
            <w:hideMark/>
          </w:tcPr>
          <w:p w14:paraId="57ACCF45" w14:textId="5F2C7553"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trệt, cột gạch (cột gỗ),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gia cố cừ các loại, tường gạch</w:t>
            </w:r>
          </w:p>
        </w:tc>
      </w:tr>
      <w:tr w:rsidR="007C3A04" w:rsidRPr="00FF0FC8" w14:paraId="27FAC0C4" w14:textId="77777777" w:rsidTr="007C0BDC">
        <w:trPr>
          <w:trHeight w:val="360"/>
        </w:trPr>
        <w:tc>
          <w:tcPr>
            <w:tcW w:w="916" w:type="dxa"/>
            <w:vAlign w:val="center"/>
            <w:hideMark/>
          </w:tcPr>
          <w:p w14:paraId="42A4B147"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5.1</w:t>
            </w:r>
          </w:p>
        </w:tc>
        <w:tc>
          <w:tcPr>
            <w:tcW w:w="5316" w:type="dxa"/>
            <w:vAlign w:val="center"/>
            <w:hideMark/>
          </w:tcPr>
          <w:p w14:paraId="4331CAA2"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68377A85" w14:textId="46F6C5A5"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3364401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3A8C42E" w14:textId="77777777" w:rsidTr="007C0BDC">
        <w:trPr>
          <w:trHeight w:val="360"/>
        </w:trPr>
        <w:tc>
          <w:tcPr>
            <w:tcW w:w="916" w:type="dxa"/>
            <w:vAlign w:val="center"/>
            <w:hideMark/>
          </w:tcPr>
          <w:p w14:paraId="59C1EAF4"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5.1.1</w:t>
            </w:r>
          </w:p>
        </w:tc>
        <w:tc>
          <w:tcPr>
            <w:tcW w:w="5316" w:type="dxa"/>
            <w:vAlign w:val="center"/>
            <w:hideMark/>
          </w:tcPr>
          <w:p w14:paraId="7F5F84FA"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0E7D7212" w14:textId="3AAD9744"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8DCAC4"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3.248.355</w:t>
            </w:r>
          </w:p>
        </w:tc>
      </w:tr>
      <w:tr w:rsidR="007C3A04" w:rsidRPr="00FF0FC8" w14:paraId="42170DD3" w14:textId="77777777" w:rsidTr="007C0BDC">
        <w:trPr>
          <w:trHeight w:val="360"/>
        </w:trPr>
        <w:tc>
          <w:tcPr>
            <w:tcW w:w="916" w:type="dxa"/>
            <w:vAlign w:val="center"/>
            <w:hideMark/>
          </w:tcPr>
          <w:p w14:paraId="3C7ADFAB"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5.1.2</w:t>
            </w:r>
          </w:p>
        </w:tc>
        <w:tc>
          <w:tcPr>
            <w:tcW w:w="5316" w:type="dxa"/>
            <w:vAlign w:val="center"/>
            <w:hideMark/>
          </w:tcPr>
          <w:p w14:paraId="50E37D7C"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4251DA22" w14:textId="4216336B"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2A2D41"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3.187.752</w:t>
            </w:r>
          </w:p>
        </w:tc>
      </w:tr>
      <w:tr w:rsidR="007C3A04" w:rsidRPr="00FF0FC8" w14:paraId="249C33B9" w14:textId="77777777" w:rsidTr="007C0BDC">
        <w:trPr>
          <w:trHeight w:val="360"/>
        </w:trPr>
        <w:tc>
          <w:tcPr>
            <w:tcW w:w="916" w:type="dxa"/>
            <w:vAlign w:val="center"/>
            <w:hideMark/>
          </w:tcPr>
          <w:p w14:paraId="097A311F"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5.1.3</w:t>
            </w:r>
          </w:p>
        </w:tc>
        <w:tc>
          <w:tcPr>
            <w:tcW w:w="5316" w:type="dxa"/>
            <w:vAlign w:val="center"/>
            <w:hideMark/>
          </w:tcPr>
          <w:p w14:paraId="2FBB2118" w14:textId="70EA079E"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38F15D5A" w14:textId="118C6533"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97120D"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3.102.907</w:t>
            </w:r>
          </w:p>
        </w:tc>
      </w:tr>
      <w:tr w:rsidR="007C3A04" w:rsidRPr="00FF0FC8" w14:paraId="75CA50D2" w14:textId="77777777" w:rsidTr="007C0BDC">
        <w:trPr>
          <w:trHeight w:val="360"/>
        </w:trPr>
        <w:tc>
          <w:tcPr>
            <w:tcW w:w="916" w:type="dxa"/>
            <w:vAlign w:val="center"/>
            <w:hideMark/>
          </w:tcPr>
          <w:p w14:paraId="17790020"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5.2</w:t>
            </w:r>
          </w:p>
        </w:tc>
        <w:tc>
          <w:tcPr>
            <w:tcW w:w="5316" w:type="dxa"/>
            <w:vAlign w:val="center"/>
            <w:hideMark/>
          </w:tcPr>
          <w:p w14:paraId="18067CC8" w14:textId="6E87BCB2"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4BEDBE20" w14:textId="04092B61"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7AA3B7AD"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05C6181" w14:textId="77777777" w:rsidTr="007C0BDC">
        <w:trPr>
          <w:trHeight w:val="360"/>
        </w:trPr>
        <w:tc>
          <w:tcPr>
            <w:tcW w:w="916" w:type="dxa"/>
            <w:vAlign w:val="center"/>
            <w:hideMark/>
          </w:tcPr>
          <w:p w14:paraId="6D8B748F"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5.2.1</w:t>
            </w:r>
          </w:p>
        </w:tc>
        <w:tc>
          <w:tcPr>
            <w:tcW w:w="5316" w:type="dxa"/>
            <w:vAlign w:val="center"/>
            <w:hideMark/>
          </w:tcPr>
          <w:p w14:paraId="1A037DEC"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130296D6" w14:textId="3E8E14D4"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56149E2"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2.605.957</w:t>
            </w:r>
          </w:p>
        </w:tc>
      </w:tr>
      <w:tr w:rsidR="007C3A04" w:rsidRPr="00FF0FC8" w14:paraId="6F3EE675" w14:textId="77777777" w:rsidTr="007C0BDC">
        <w:trPr>
          <w:trHeight w:val="360"/>
        </w:trPr>
        <w:tc>
          <w:tcPr>
            <w:tcW w:w="916" w:type="dxa"/>
            <w:vAlign w:val="center"/>
            <w:hideMark/>
          </w:tcPr>
          <w:p w14:paraId="53157C1C"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5.2.2</w:t>
            </w:r>
          </w:p>
        </w:tc>
        <w:tc>
          <w:tcPr>
            <w:tcW w:w="5316" w:type="dxa"/>
            <w:vAlign w:val="center"/>
            <w:hideMark/>
          </w:tcPr>
          <w:p w14:paraId="7A472DBD" w14:textId="77777777"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17B29743" w14:textId="0642F31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619286"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2.545.353</w:t>
            </w:r>
          </w:p>
        </w:tc>
      </w:tr>
      <w:tr w:rsidR="007C3A04" w:rsidRPr="00FF0FC8" w14:paraId="239707E3" w14:textId="77777777" w:rsidTr="007C0BDC">
        <w:trPr>
          <w:trHeight w:val="360"/>
        </w:trPr>
        <w:tc>
          <w:tcPr>
            <w:tcW w:w="916" w:type="dxa"/>
            <w:vAlign w:val="center"/>
            <w:hideMark/>
          </w:tcPr>
          <w:p w14:paraId="5B1C1728" w14:textId="77777777"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5.2.3</w:t>
            </w:r>
          </w:p>
        </w:tc>
        <w:tc>
          <w:tcPr>
            <w:tcW w:w="5316" w:type="dxa"/>
            <w:vAlign w:val="center"/>
            <w:hideMark/>
          </w:tcPr>
          <w:p w14:paraId="5FB12EB9" w14:textId="5F24AE28" w:rsidR="00555E91" w:rsidRPr="00FF0FC8" w:rsidRDefault="00555E9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2B5A5D34" w14:textId="7B54AF7A" w:rsidR="00555E91" w:rsidRPr="00FF0FC8" w:rsidRDefault="00555E9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B6603E" w14:textId="77777777" w:rsidR="00555E91" w:rsidRPr="00FF0FC8" w:rsidRDefault="00555E9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2.460.508</w:t>
            </w:r>
          </w:p>
        </w:tc>
      </w:tr>
      <w:tr w:rsidR="007C3A04" w:rsidRPr="00FF0FC8" w14:paraId="16F013C2" w14:textId="77777777" w:rsidTr="007C0BDC">
        <w:trPr>
          <w:trHeight w:val="360"/>
        </w:trPr>
        <w:tc>
          <w:tcPr>
            <w:tcW w:w="9130" w:type="dxa"/>
            <w:gridSpan w:val="4"/>
            <w:vAlign w:val="center"/>
            <w:hideMark/>
          </w:tcPr>
          <w:p w14:paraId="74164F60" w14:textId="1CB36F73" w:rsidR="00522F51" w:rsidRPr="00FF0FC8" w:rsidRDefault="00E55906"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r w:rsidR="00522F51" w:rsidRPr="00FF0FC8">
              <w:rPr>
                <w:rFonts w:ascii="Times New Roman" w:hAnsi="Times New Roman"/>
                <w:bCs/>
                <w:color w:val="000000" w:themeColor="text1"/>
                <w:sz w:val="27"/>
                <w:szCs w:val="27"/>
              </w:rPr>
              <w:t>:</w:t>
            </w:r>
          </w:p>
        </w:tc>
      </w:tr>
      <w:tr w:rsidR="007C3A04" w:rsidRPr="00FF0FC8" w14:paraId="1B07D3F8" w14:textId="77777777" w:rsidTr="007C0BDC">
        <w:trPr>
          <w:trHeight w:val="708"/>
        </w:trPr>
        <w:tc>
          <w:tcPr>
            <w:tcW w:w="9130" w:type="dxa"/>
            <w:gridSpan w:val="4"/>
            <w:vAlign w:val="center"/>
            <w:hideMark/>
          </w:tcPr>
          <w:p w14:paraId="1332B2F3" w14:textId="245046F8"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đơn giá tính theo thực tế</w:t>
            </w:r>
          </w:p>
        </w:tc>
      </w:tr>
      <w:tr w:rsidR="007C3A04" w:rsidRPr="00FF0FC8" w14:paraId="523E4C96" w14:textId="77777777" w:rsidTr="007C0BDC">
        <w:trPr>
          <w:trHeight w:val="360"/>
        </w:trPr>
        <w:tc>
          <w:tcPr>
            <w:tcW w:w="9130" w:type="dxa"/>
            <w:gridSpan w:val="4"/>
            <w:vAlign w:val="center"/>
            <w:hideMark/>
          </w:tcPr>
          <w:p w14:paraId="165B93B5" w14:textId="4433C653"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Cột gỗ tạp hoặc sắt ấp chiến lược giảm đơn giá 8% đơn giá nhà cùng loại</w:t>
            </w:r>
          </w:p>
        </w:tc>
      </w:tr>
      <w:tr w:rsidR="007C3A04" w:rsidRPr="00FF0FC8" w14:paraId="7C162B68" w14:textId="77777777" w:rsidTr="007C0BDC">
        <w:trPr>
          <w:trHeight w:val="360"/>
        </w:trPr>
        <w:tc>
          <w:tcPr>
            <w:tcW w:w="9130" w:type="dxa"/>
            <w:gridSpan w:val="4"/>
            <w:vAlign w:val="center"/>
            <w:hideMark/>
          </w:tcPr>
          <w:p w14:paraId="3B0CFB6C" w14:textId="49528C5D"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Phần móng gia cố các loại cừ tre, cừ đá, tầm vong</w:t>
            </w:r>
            <w:r w:rsidR="00542299" w:rsidRPr="00FF0FC8">
              <w:rPr>
                <w:rFonts w:ascii="Times New Roman" w:hAnsi="Times New Roman"/>
                <w:color w:val="000000" w:themeColor="text1"/>
                <w:sz w:val="27"/>
                <w:szCs w:val="27"/>
              </w:rPr>
              <w:t>,</w:t>
            </w:r>
            <w:r w:rsidRPr="00FF0FC8">
              <w:rPr>
                <w:rFonts w:ascii="Times New Roman" w:hAnsi="Times New Roman"/>
                <w:color w:val="000000" w:themeColor="text1"/>
                <w:sz w:val="27"/>
                <w:szCs w:val="27"/>
              </w:rPr>
              <w:t>... lấy bằng đơn giá cừ tràm</w:t>
            </w:r>
          </w:p>
        </w:tc>
      </w:tr>
      <w:tr w:rsidR="007C3A04" w:rsidRPr="00FF0FC8" w14:paraId="135DB359" w14:textId="77777777" w:rsidTr="007C0BDC">
        <w:trPr>
          <w:trHeight w:val="744"/>
        </w:trPr>
        <w:tc>
          <w:tcPr>
            <w:tcW w:w="9130" w:type="dxa"/>
            <w:gridSpan w:val="4"/>
            <w:vAlign w:val="center"/>
            <w:hideMark/>
          </w:tcPr>
          <w:p w14:paraId="798C386D" w14:textId="15EEE6B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cấu trúc trên chỉ tính đơn giá tầng trệt. Nhà có gác gỗ (có sàn ván): đơn giá được tính như phần tầng trệt nhưng trừ phần đơn giá sàn ván</w:t>
            </w:r>
          </w:p>
        </w:tc>
      </w:tr>
      <w:tr w:rsidR="007C3A04" w:rsidRPr="00FF0FC8" w14:paraId="4102D79C" w14:textId="77777777" w:rsidTr="007C0BDC">
        <w:trPr>
          <w:trHeight w:val="360"/>
        </w:trPr>
        <w:tc>
          <w:tcPr>
            <w:tcW w:w="9130" w:type="dxa"/>
            <w:gridSpan w:val="4"/>
            <w:vAlign w:val="center"/>
            <w:hideMark/>
          </w:tcPr>
          <w:p w14:paraId="0CB619A7" w14:textId="7F6BA0B8"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Đơn giá sàn ván: 476.300 đồng/m</w:t>
            </w:r>
            <w:r w:rsidRPr="00FF0FC8">
              <w:rPr>
                <w:rFonts w:ascii="Times New Roman" w:hAnsi="Times New Roman"/>
                <w:color w:val="000000" w:themeColor="text1"/>
                <w:sz w:val="27"/>
                <w:szCs w:val="27"/>
                <w:vertAlign w:val="superscript"/>
              </w:rPr>
              <w:t>2</w:t>
            </w:r>
          </w:p>
        </w:tc>
      </w:tr>
      <w:tr w:rsidR="007C3A04" w:rsidRPr="00FF0FC8" w14:paraId="66A73F91" w14:textId="77777777" w:rsidTr="007C0BDC">
        <w:trPr>
          <w:trHeight w:val="360"/>
        </w:trPr>
        <w:tc>
          <w:tcPr>
            <w:tcW w:w="9130" w:type="dxa"/>
            <w:gridSpan w:val="4"/>
            <w:vAlign w:val="center"/>
            <w:hideMark/>
          </w:tcPr>
          <w:p w14:paraId="25166180" w14:textId="1B3922FC"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đ/m</w:t>
            </w:r>
            <w:r w:rsidRPr="00FF0FC8">
              <w:rPr>
                <w:rFonts w:ascii="Times New Roman" w:hAnsi="Times New Roman"/>
                <w:color w:val="000000" w:themeColor="text1"/>
                <w:sz w:val="27"/>
                <w:szCs w:val="27"/>
                <w:vertAlign w:val="superscript"/>
              </w:rPr>
              <w:t>2</w:t>
            </w:r>
          </w:p>
        </w:tc>
      </w:tr>
      <w:tr w:rsidR="007C3A04" w:rsidRPr="00FF0FC8" w14:paraId="31165F9A" w14:textId="77777777" w:rsidTr="007C0BDC">
        <w:trPr>
          <w:trHeight w:val="744"/>
        </w:trPr>
        <w:tc>
          <w:tcPr>
            <w:tcW w:w="9130" w:type="dxa"/>
            <w:gridSpan w:val="4"/>
            <w:vAlign w:val="center"/>
            <w:hideMark/>
          </w:tcPr>
          <w:p w14:paraId="393E963C" w14:textId="77847F2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 khác đơn giá tính theo thực tế</w:t>
            </w:r>
          </w:p>
        </w:tc>
      </w:tr>
      <w:tr w:rsidR="007C3A04" w:rsidRPr="00FF0FC8" w14:paraId="2E82EAC1" w14:textId="77777777" w:rsidTr="007C0BDC">
        <w:trPr>
          <w:trHeight w:val="792"/>
        </w:trPr>
        <w:tc>
          <w:tcPr>
            <w:tcW w:w="916" w:type="dxa"/>
            <w:vAlign w:val="center"/>
            <w:hideMark/>
          </w:tcPr>
          <w:p w14:paraId="425E6EB0"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w:t>
            </w:r>
          </w:p>
        </w:tc>
        <w:tc>
          <w:tcPr>
            <w:tcW w:w="8214" w:type="dxa"/>
            <w:gridSpan w:val="3"/>
            <w:vAlign w:val="center"/>
            <w:hideMark/>
          </w:tcPr>
          <w:p w14:paraId="3BC92450" w14:textId="0E8F20C6"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trệt, cột gạch, cột gỗ, (móng không phải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gia cố cừ tràm), tường gạch</w:t>
            </w:r>
          </w:p>
        </w:tc>
      </w:tr>
      <w:tr w:rsidR="007C3A04" w:rsidRPr="00FF0FC8" w14:paraId="3E8FD4E2" w14:textId="77777777" w:rsidTr="007C0BDC">
        <w:trPr>
          <w:trHeight w:val="360"/>
        </w:trPr>
        <w:tc>
          <w:tcPr>
            <w:tcW w:w="916" w:type="dxa"/>
            <w:vAlign w:val="center"/>
            <w:hideMark/>
          </w:tcPr>
          <w:p w14:paraId="6F74B1D9"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6.1</w:t>
            </w:r>
          </w:p>
        </w:tc>
        <w:tc>
          <w:tcPr>
            <w:tcW w:w="5316" w:type="dxa"/>
            <w:vAlign w:val="center"/>
            <w:hideMark/>
          </w:tcPr>
          <w:p w14:paraId="6AD7B376" w14:textId="3B47D9B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không trần</w:t>
            </w:r>
          </w:p>
        </w:tc>
        <w:tc>
          <w:tcPr>
            <w:tcW w:w="1134" w:type="dxa"/>
            <w:vAlign w:val="center"/>
            <w:hideMark/>
          </w:tcPr>
          <w:p w14:paraId="700CA9C7" w14:textId="6ED1D2F2"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30DA377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F9AE68F" w14:textId="77777777" w:rsidTr="007C0BDC">
        <w:trPr>
          <w:trHeight w:val="360"/>
        </w:trPr>
        <w:tc>
          <w:tcPr>
            <w:tcW w:w="916" w:type="dxa"/>
            <w:vAlign w:val="center"/>
            <w:hideMark/>
          </w:tcPr>
          <w:p w14:paraId="2EE6C276"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6.1.1</w:t>
            </w:r>
          </w:p>
        </w:tc>
        <w:tc>
          <w:tcPr>
            <w:tcW w:w="5316" w:type="dxa"/>
            <w:vAlign w:val="center"/>
            <w:hideMark/>
          </w:tcPr>
          <w:p w14:paraId="65BEF2F8" w14:textId="7777777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697C0695" w14:textId="36974772"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1570F2"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3.321.080</w:t>
            </w:r>
          </w:p>
        </w:tc>
      </w:tr>
      <w:tr w:rsidR="007C3A04" w:rsidRPr="00FF0FC8" w14:paraId="752CAEDC" w14:textId="77777777" w:rsidTr="007C0BDC">
        <w:trPr>
          <w:trHeight w:val="360"/>
        </w:trPr>
        <w:tc>
          <w:tcPr>
            <w:tcW w:w="916" w:type="dxa"/>
            <w:vAlign w:val="center"/>
            <w:hideMark/>
          </w:tcPr>
          <w:p w14:paraId="448BABFA"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6.1.2</w:t>
            </w:r>
          </w:p>
        </w:tc>
        <w:tc>
          <w:tcPr>
            <w:tcW w:w="5316" w:type="dxa"/>
            <w:vAlign w:val="center"/>
            <w:hideMark/>
          </w:tcPr>
          <w:p w14:paraId="3D518038" w14:textId="7777777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7AB0BB7B" w14:textId="6968FAE4"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9156766"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3.260.476</w:t>
            </w:r>
          </w:p>
        </w:tc>
      </w:tr>
      <w:tr w:rsidR="007C3A04" w:rsidRPr="00FF0FC8" w14:paraId="1CD11D40" w14:textId="77777777" w:rsidTr="007C0BDC">
        <w:trPr>
          <w:trHeight w:val="360"/>
        </w:trPr>
        <w:tc>
          <w:tcPr>
            <w:tcW w:w="916" w:type="dxa"/>
            <w:vAlign w:val="center"/>
            <w:hideMark/>
          </w:tcPr>
          <w:p w14:paraId="4E3D22F6"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6.1.3</w:t>
            </w:r>
          </w:p>
        </w:tc>
        <w:tc>
          <w:tcPr>
            <w:tcW w:w="5316" w:type="dxa"/>
            <w:vAlign w:val="center"/>
            <w:hideMark/>
          </w:tcPr>
          <w:p w14:paraId="1A7306B8" w14:textId="5A862E46"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49D58208" w14:textId="414C9EB9"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EA47CC"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3.175.631</w:t>
            </w:r>
          </w:p>
        </w:tc>
      </w:tr>
      <w:tr w:rsidR="007C3A04" w:rsidRPr="00FF0FC8" w14:paraId="3A8CA310" w14:textId="77777777" w:rsidTr="007C0BDC">
        <w:trPr>
          <w:trHeight w:val="360"/>
        </w:trPr>
        <w:tc>
          <w:tcPr>
            <w:tcW w:w="916" w:type="dxa"/>
            <w:vAlign w:val="center"/>
            <w:hideMark/>
          </w:tcPr>
          <w:p w14:paraId="1D5BE64F" w14:textId="77777777" w:rsidR="00522F51" w:rsidRPr="00FF0FC8" w:rsidRDefault="00522F51" w:rsidP="00542299">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6.2</w:t>
            </w:r>
          </w:p>
        </w:tc>
        <w:tc>
          <w:tcPr>
            <w:tcW w:w="5316" w:type="dxa"/>
            <w:vAlign w:val="center"/>
            <w:hideMark/>
          </w:tcPr>
          <w:p w14:paraId="699F382B" w14:textId="77777777"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Mái ngói, không trần</w:t>
            </w:r>
          </w:p>
        </w:tc>
        <w:tc>
          <w:tcPr>
            <w:tcW w:w="1134" w:type="dxa"/>
            <w:vAlign w:val="center"/>
            <w:hideMark/>
          </w:tcPr>
          <w:p w14:paraId="1C3AB0CD" w14:textId="02967C4A"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129D608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15173C7A" w14:textId="77777777" w:rsidTr="007C0BDC">
        <w:trPr>
          <w:trHeight w:val="360"/>
        </w:trPr>
        <w:tc>
          <w:tcPr>
            <w:tcW w:w="916" w:type="dxa"/>
            <w:vAlign w:val="center"/>
            <w:hideMark/>
          </w:tcPr>
          <w:p w14:paraId="405860FF"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w:t>
            </w:r>
          </w:p>
        </w:tc>
        <w:tc>
          <w:tcPr>
            <w:tcW w:w="5316" w:type="dxa"/>
            <w:vAlign w:val="center"/>
            <w:hideMark/>
          </w:tcPr>
          <w:p w14:paraId="198DFBB8" w14:textId="7777777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76FE7697" w14:textId="3D2B8C2E"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B187A44"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2.448.387</w:t>
            </w:r>
          </w:p>
        </w:tc>
      </w:tr>
      <w:tr w:rsidR="007C3A04" w:rsidRPr="00FF0FC8" w14:paraId="3274D9BC" w14:textId="77777777" w:rsidTr="007C0BDC">
        <w:trPr>
          <w:trHeight w:val="360"/>
        </w:trPr>
        <w:tc>
          <w:tcPr>
            <w:tcW w:w="916" w:type="dxa"/>
            <w:vAlign w:val="center"/>
            <w:hideMark/>
          </w:tcPr>
          <w:p w14:paraId="3777C985"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w:t>
            </w:r>
          </w:p>
        </w:tc>
        <w:tc>
          <w:tcPr>
            <w:tcW w:w="5316" w:type="dxa"/>
            <w:vAlign w:val="center"/>
            <w:hideMark/>
          </w:tcPr>
          <w:p w14:paraId="097ACBCF" w14:textId="7777777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46E98B88" w14:textId="032B4C96"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89AB740"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2.387.784</w:t>
            </w:r>
          </w:p>
        </w:tc>
      </w:tr>
      <w:tr w:rsidR="007C3A04" w:rsidRPr="00FF0FC8" w14:paraId="75BF6237" w14:textId="77777777" w:rsidTr="007C0BDC">
        <w:trPr>
          <w:trHeight w:val="360"/>
        </w:trPr>
        <w:tc>
          <w:tcPr>
            <w:tcW w:w="916" w:type="dxa"/>
            <w:vAlign w:val="center"/>
            <w:hideMark/>
          </w:tcPr>
          <w:p w14:paraId="47D1BFB6"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6.2.3</w:t>
            </w:r>
          </w:p>
        </w:tc>
        <w:tc>
          <w:tcPr>
            <w:tcW w:w="5316" w:type="dxa"/>
            <w:vAlign w:val="center"/>
            <w:hideMark/>
          </w:tcPr>
          <w:p w14:paraId="54B48EB8" w14:textId="1B90BBE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2DD40E5F" w14:textId="56914E7A"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B383112"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2.302.938</w:t>
            </w:r>
          </w:p>
        </w:tc>
      </w:tr>
      <w:tr w:rsidR="007C3A04" w:rsidRPr="00FF0FC8" w14:paraId="253B8682" w14:textId="77777777" w:rsidTr="007C0BDC">
        <w:trPr>
          <w:trHeight w:val="360"/>
        </w:trPr>
        <w:tc>
          <w:tcPr>
            <w:tcW w:w="916" w:type="dxa"/>
            <w:vAlign w:val="center"/>
            <w:hideMark/>
          </w:tcPr>
          <w:p w14:paraId="4A27E0A6"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6.3</w:t>
            </w:r>
          </w:p>
        </w:tc>
        <w:tc>
          <w:tcPr>
            <w:tcW w:w="5316" w:type="dxa"/>
            <w:vAlign w:val="center"/>
            <w:hideMark/>
          </w:tcPr>
          <w:p w14:paraId="76E22621" w14:textId="1F19676A"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5CDDBA6B" w14:textId="622AC56C"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1459395"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A628DA8" w14:textId="77777777" w:rsidTr="007C0BDC">
        <w:trPr>
          <w:trHeight w:val="360"/>
        </w:trPr>
        <w:tc>
          <w:tcPr>
            <w:tcW w:w="916" w:type="dxa"/>
            <w:vAlign w:val="center"/>
            <w:hideMark/>
          </w:tcPr>
          <w:p w14:paraId="77A3F8B9"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6.3.1</w:t>
            </w:r>
          </w:p>
        </w:tc>
        <w:tc>
          <w:tcPr>
            <w:tcW w:w="5316" w:type="dxa"/>
            <w:vAlign w:val="center"/>
            <w:hideMark/>
          </w:tcPr>
          <w:p w14:paraId="6889C6B1" w14:textId="6ECE80B4"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đổ BTCT</w:t>
            </w:r>
          </w:p>
        </w:tc>
        <w:tc>
          <w:tcPr>
            <w:tcW w:w="1134" w:type="dxa"/>
            <w:hideMark/>
          </w:tcPr>
          <w:p w14:paraId="08986D50" w14:textId="2C0BA6FB"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AA656F3"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2.836.251</w:t>
            </w:r>
          </w:p>
        </w:tc>
      </w:tr>
      <w:tr w:rsidR="007C3A04" w:rsidRPr="00FF0FC8" w14:paraId="4C4B1C43" w14:textId="77777777" w:rsidTr="007C0BDC">
        <w:trPr>
          <w:trHeight w:val="360"/>
        </w:trPr>
        <w:tc>
          <w:tcPr>
            <w:tcW w:w="916" w:type="dxa"/>
            <w:vAlign w:val="center"/>
            <w:hideMark/>
          </w:tcPr>
          <w:p w14:paraId="71E136A7"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6.3.2</w:t>
            </w:r>
          </w:p>
        </w:tc>
        <w:tc>
          <w:tcPr>
            <w:tcW w:w="5316" w:type="dxa"/>
            <w:vAlign w:val="center"/>
            <w:hideMark/>
          </w:tcPr>
          <w:p w14:paraId="67FA8F97" w14:textId="7777777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1263757D" w14:textId="7E313D5B"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9F09E4"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2.072.645</w:t>
            </w:r>
          </w:p>
        </w:tc>
      </w:tr>
      <w:tr w:rsidR="007C3A04" w:rsidRPr="00FF0FC8" w14:paraId="5296C4E6" w14:textId="77777777" w:rsidTr="007C0BDC">
        <w:trPr>
          <w:trHeight w:val="360"/>
        </w:trPr>
        <w:tc>
          <w:tcPr>
            <w:tcW w:w="916" w:type="dxa"/>
            <w:vAlign w:val="center"/>
            <w:hideMark/>
          </w:tcPr>
          <w:p w14:paraId="78880529"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6.3.3</w:t>
            </w:r>
          </w:p>
        </w:tc>
        <w:tc>
          <w:tcPr>
            <w:tcW w:w="5316" w:type="dxa"/>
            <w:vAlign w:val="center"/>
            <w:hideMark/>
          </w:tcPr>
          <w:p w14:paraId="153AF966" w14:textId="77777777"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127E6924" w14:textId="575D9278"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6944E91"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2.012.041</w:t>
            </w:r>
          </w:p>
        </w:tc>
      </w:tr>
      <w:tr w:rsidR="007C3A04" w:rsidRPr="00FF0FC8" w14:paraId="06C33812" w14:textId="77777777" w:rsidTr="007C0BDC">
        <w:trPr>
          <w:trHeight w:val="360"/>
        </w:trPr>
        <w:tc>
          <w:tcPr>
            <w:tcW w:w="916" w:type="dxa"/>
            <w:vAlign w:val="center"/>
            <w:hideMark/>
          </w:tcPr>
          <w:p w14:paraId="7D0C9C8B" w14:textId="77777777"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6.3.4</w:t>
            </w:r>
          </w:p>
        </w:tc>
        <w:tc>
          <w:tcPr>
            <w:tcW w:w="5316" w:type="dxa"/>
            <w:vAlign w:val="center"/>
            <w:hideMark/>
          </w:tcPr>
          <w:p w14:paraId="67DE7D66" w14:textId="2F7ABC74" w:rsidR="008554AE" w:rsidRPr="00FF0FC8" w:rsidRDefault="008554AE"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5D7DAA77" w14:textId="24AC1170" w:rsidR="008554AE" w:rsidRPr="00FF0FC8" w:rsidRDefault="008554AE"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016D19" w14:textId="77777777" w:rsidR="008554AE" w:rsidRPr="00FF0FC8" w:rsidRDefault="008554AE"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1.927.196</w:t>
            </w:r>
          </w:p>
        </w:tc>
      </w:tr>
      <w:tr w:rsidR="007C3A04" w:rsidRPr="00FF0FC8" w14:paraId="6E93E634" w14:textId="77777777" w:rsidTr="007C0BDC">
        <w:trPr>
          <w:trHeight w:val="360"/>
        </w:trPr>
        <w:tc>
          <w:tcPr>
            <w:tcW w:w="9130" w:type="dxa"/>
            <w:gridSpan w:val="4"/>
            <w:vAlign w:val="center"/>
            <w:hideMark/>
          </w:tcPr>
          <w:p w14:paraId="0A4AB1CE" w14:textId="4DA6154F"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21CB00C8" w14:textId="77777777" w:rsidTr="007C0BDC">
        <w:trPr>
          <w:trHeight w:val="732"/>
        </w:trPr>
        <w:tc>
          <w:tcPr>
            <w:tcW w:w="9130" w:type="dxa"/>
            <w:gridSpan w:val="4"/>
            <w:vAlign w:val="center"/>
            <w:hideMark/>
          </w:tcPr>
          <w:p w14:paraId="3AF345D6" w14:textId="134C6FC6"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Nhà có cùng kết cấu như trên, nếu có trần bằng hợp kim, thạch cao,</w:t>
            </w:r>
            <w:r w:rsidR="00906A51" w:rsidRPr="00FF0FC8">
              <w:rPr>
                <w:rFonts w:ascii="Times New Roman" w:hAnsi="Times New Roman"/>
                <w:color w:val="000000" w:themeColor="text1"/>
                <w:sz w:val="27"/>
                <w:szCs w:val="27"/>
              </w:rPr>
              <w:t xml:space="preserve"> nhựa đơn giá tính theo thực tế</w:t>
            </w:r>
          </w:p>
        </w:tc>
      </w:tr>
      <w:tr w:rsidR="007C3A04" w:rsidRPr="00FF0FC8" w14:paraId="364108BD" w14:textId="77777777" w:rsidTr="007C0BDC">
        <w:trPr>
          <w:trHeight w:val="360"/>
        </w:trPr>
        <w:tc>
          <w:tcPr>
            <w:tcW w:w="9130" w:type="dxa"/>
            <w:gridSpan w:val="4"/>
            <w:vAlign w:val="center"/>
            <w:hideMark/>
          </w:tcPr>
          <w:p w14:paraId="03E9AA90" w14:textId="1E7219F6"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Cột gỗ tạp hoặc sắt ấp chiến lược giảm đơn giá 8% đơn giá nh</w:t>
            </w:r>
            <w:r w:rsidR="00906A51" w:rsidRPr="00FF0FC8">
              <w:rPr>
                <w:rFonts w:ascii="Times New Roman" w:hAnsi="Times New Roman"/>
                <w:color w:val="000000" w:themeColor="text1"/>
                <w:sz w:val="27"/>
                <w:szCs w:val="27"/>
              </w:rPr>
              <w:t>à cùng loại</w:t>
            </w:r>
          </w:p>
        </w:tc>
      </w:tr>
      <w:tr w:rsidR="007C3A04" w:rsidRPr="00FF0FC8" w14:paraId="2AFB9402" w14:textId="77777777" w:rsidTr="007C0BDC">
        <w:trPr>
          <w:trHeight w:val="360"/>
        </w:trPr>
        <w:tc>
          <w:tcPr>
            <w:tcW w:w="9130" w:type="dxa"/>
            <w:gridSpan w:val="4"/>
            <w:vAlign w:val="center"/>
            <w:hideMark/>
          </w:tcPr>
          <w:p w14:paraId="77F91DDD" w14:textId="18CF21E8"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Phần móng gia cố các loại cừ tre, cừ đá, tầm v</w:t>
            </w:r>
            <w:r w:rsidR="00906A51" w:rsidRPr="00FF0FC8">
              <w:rPr>
                <w:rFonts w:ascii="Times New Roman" w:hAnsi="Times New Roman"/>
                <w:color w:val="000000" w:themeColor="text1"/>
                <w:sz w:val="27"/>
                <w:szCs w:val="27"/>
              </w:rPr>
              <w:t>ong,... lấy bằng đơn giá cừ tràm</w:t>
            </w:r>
          </w:p>
        </w:tc>
      </w:tr>
      <w:tr w:rsidR="007C3A04" w:rsidRPr="00FF0FC8" w14:paraId="47D4AB51" w14:textId="77777777" w:rsidTr="007C0BDC">
        <w:trPr>
          <w:trHeight w:val="756"/>
        </w:trPr>
        <w:tc>
          <w:tcPr>
            <w:tcW w:w="9130" w:type="dxa"/>
            <w:gridSpan w:val="4"/>
            <w:vAlign w:val="center"/>
            <w:hideMark/>
          </w:tcPr>
          <w:p w14:paraId="1069D9C9" w14:textId="0CF496D2" w:rsidR="00522F51" w:rsidRPr="00FF0FC8" w:rsidRDefault="00522F51" w:rsidP="00906A5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cấu trúc trên chỉ tính đơn giá tầng trệt. Nhà có gác gỗ (có sàn ván): </w:t>
            </w:r>
            <w:r w:rsidR="00906A51" w:rsidRPr="00FF0FC8">
              <w:rPr>
                <w:rFonts w:ascii="Times New Roman" w:hAnsi="Times New Roman"/>
                <w:color w:val="000000" w:themeColor="text1"/>
                <w:sz w:val="27"/>
                <w:szCs w:val="27"/>
              </w:rPr>
              <w:t>Đ</w:t>
            </w:r>
            <w:r w:rsidRPr="00FF0FC8">
              <w:rPr>
                <w:rFonts w:ascii="Times New Roman" w:hAnsi="Times New Roman"/>
                <w:color w:val="000000" w:themeColor="text1"/>
                <w:sz w:val="27"/>
                <w:szCs w:val="27"/>
              </w:rPr>
              <w:t>ơn giá được tính như phần tầng trệt</w:t>
            </w:r>
            <w:r w:rsidR="00906A51" w:rsidRPr="00FF0FC8">
              <w:rPr>
                <w:rFonts w:ascii="Times New Roman" w:hAnsi="Times New Roman"/>
                <w:color w:val="000000" w:themeColor="text1"/>
                <w:sz w:val="27"/>
                <w:szCs w:val="27"/>
              </w:rPr>
              <w:t xml:space="preserve"> nhưng trừ phần đơn giá sàn ván</w:t>
            </w:r>
          </w:p>
        </w:tc>
      </w:tr>
      <w:tr w:rsidR="007C3A04" w:rsidRPr="00FF0FC8" w14:paraId="263CEB04" w14:textId="77777777" w:rsidTr="007C0BDC">
        <w:trPr>
          <w:trHeight w:val="360"/>
        </w:trPr>
        <w:tc>
          <w:tcPr>
            <w:tcW w:w="9130" w:type="dxa"/>
            <w:gridSpan w:val="4"/>
            <w:vAlign w:val="center"/>
            <w:hideMark/>
          </w:tcPr>
          <w:p w14:paraId="44BD1E37" w14:textId="1E81CCE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Đơn giá sàn ván: 476.300 đồng/m</w:t>
            </w:r>
            <w:r w:rsidRPr="00FF0FC8">
              <w:rPr>
                <w:rFonts w:ascii="Times New Roman" w:hAnsi="Times New Roman"/>
                <w:color w:val="000000" w:themeColor="text1"/>
                <w:sz w:val="27"/>
                <w:szCs w:val="27"/>
                <w:vertAlign w:val="superscript"/>
              </w:rPr>
              <w:t>2</w:t>
            </w:r>
          </w:p>
        </w:tc>
      </w:tr>
      <w:tr w:rsidR="007C3A04" w:rsidRPr="00FF0FC8" w14:paraId="3DC00E33" w14:textId="77777777" w:rsidTr="007C0BDC">
        <w:trPr>
          <w:trHeight w:val="360"/>
        </w:trPr>
        <w:tc>
          <w:tcPr>
            <w:tcW w:w="9130" w:type="dxa"/>
            <w:gridSpan w:val="4"/>
            <w:vAlign w:val="center"/>
            <w:hideMark/>
          </w:tcPr>
          <w:p w14:paraId="0A10B36D" w14:textId="5864AD4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w:t>
            </w:r>
            <w:r w:rsidR="00EB74B5" w:rsidRPr="00FF0FC8">
              <w:rPr>
                <w:rFonts w:ascii="Times New Roman" w:hAnsi="Times New Roman"/>
                <w:color w:val="000000" w:themeColor="text1"/>
                <w:sz w:val="27"/>
                <w:szCs w:val="27"/>
              </w:rPr>
              <w:t>m</w:t>
            </w:r>
            <w:r w:rsidR="00EB74B5" w:rsidRPr="00FF0FC8">
              <w:rPr>
                <w:rFonts w:ascii="Times New Roman" w:hAnsi="Times New Roman"/>
                <w:color w:val="000000" w:themeColor="text1"/>
                <w:sz w:val="27"/>
                <w:szCs w:val="27"/>
                <w:vertAlign w:val="superscript"/>
              </w:rPr>
              <w:t>2</w:t>
            </w:r>
          </w:p>
        </w:tc>
      </w:tr>
      <w:tr w:rsidR="007C3A04" w:rsidRPr="00FF0FC8" w14:paraId="35CBDB87" w14:textId="77777777" w:rsidTr="007C0BDC">
        <w:trPr>
          <w:trHeight w:val="720"/>
        </w:trPr>
        <w:tc>
          <w:tcPr>
            <w:tcW w:w="9130" w:type="dxa"/>
            <w:gridSpan w:val="4"/>
            <w:vAlign w:val="center"/>
            <w:hideMark/>
          </w:tcPr>
          <w:p w14:paraId="0BED9DD0" w14:textId="0009392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w:t>
            </w:r>
            <w:r w:rsidR="00906A51" w:rsidRPr="00FF0FC8">
              <w:rPr>
                <w:rFonts w:ascii="Times New Roman" w:hAnsi="Times New Roman"/>
                <w:color w:val="000000" w:themeColor="text1"/>
                <w:sz w:val="27"/>
                <w:szCs w:val="27"/>
              </w:rPr>
              <w:t xml:space="preserve"> khác đơn giá tính theo thực tế</w:t>
            </w:r>
          </w:p>
        </w:tc>
      </w:tr>
      <w:tr w:rsidR="007C3A04" w:rsidRPr="00FF0FC8" w14:paraId="7EC40AFB" w14:textId="77777777" w:rsidTr="007C0BDC">
        <w:trPr>
          <w:trHeight w:val="828"/>
        </w:trPr>
        <w:tc>
          <w:tcPr>
            <w:tcW w:w="9130" w:type="dxa"/>
            <w:gridSpan w:val="4"/>
            <w:vAlign w:val="center"/>
            <w:hideMark/>
          </w:tcPr>
          <w:p w14:paraId="68B18EE6" w14:textId="708A91E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khung cột thép, khung cột thép định hình, khung cột thép tiền chế, cột thép chữ V, cột sắt tròn đề nghị tính đơn giá bằng giá</w:t>
            </w:r>
            <w:r w:rsidR="00906A51" w:rsidRPr="00FF0FC8">
              <w:rPr>
                <w:rFonts w:ascii="Times New Roman" w:hAnsi="Times New Roman"/>
                <w:color w:val="000000" w:themeColor="text1"/>
                <w:sz w:val="27"/>
                <w:szCs w:val="27"/>
              </w:rPr>
              <w:t xml:space="preserve"> nhà cột gạch, cột gỗ cùng loại</w:t>
            </w:r>
          </w:p>
        </w:tc>
      </w:tr>
      <w:tr w:rsidR="007C3A04" w:rsidRPr="00FF0FC8" w14:paraId="397C4651" w14:textId="77777777" w:rsidTr="007C0BDC">
        <w:trPr>
          <w:trHeight w:val="708"/>
        </w:trPr>
        <w:tc>
          <w:tcPr>
            <w:tcW w:w="9130" w:type="dxa"/>
            <w:gridSpan w:val="4"/>
            <w:vAlign w:val="center"/>
            <w:hideMark/>
          </w:tcPr>
          <w:p w14:paraId="41E641EF" w14:textId="44D998C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nền lót đal xi măng đề nghị đơn giá tính bằng đơn giá nhà có </w:t>
            </w:r>
            <w:r w:rsidR="00906A51" w:rsidRPr="00FF0FC8">
              <w:rPr>
                <w:rFonts w:ascii="Times New Roman" w:hAnsi="Times New Roman"/>
                <w:color w:val="000000" w:themeColor="text1"/>
                <w:sz w:val="27"/>
                <w:szCs w:val="27"/>
              </w:rPr>
              <w:t>nền xi măng, gạch tàu cùng loại</w:t>
            </w:r>
          </w:p>
        </w:tc>
      </w:tr>
      <w:tr w:rsidR="007C3A04" w:rsidRPr="00FF0FC8" w14:paraId="5B57CE58" w14:textId="77777777" w:rsidTr="007C0BDC">
        <w:trPr>
          <w:trHeight w:val="1116"/>
        </w:trPr>
        <w:tc>
          <w:tcPr>
            <w:tcW w:w="916" w:type="dxa"/>
            <w:vAlign w:val="center"/>
            <w:hideMark/>
          </w:tcPr>
          <w:p w14:paraId="6FA258C1"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7</w:t>
            </w:r>
          </w:p>
        </w:tc>
        <w:tc>
          <w:tcPr>
            <w:tcW w:w="8214" w:type="dxa"/>
            <w:gridSpan w:val="3"/>
            <w:vAlign w:val="center"/>
            <w:hideMark/>
          </w:tcPr>
          <w:p w14:paraId="4233E152" w14:textId="1DE4B653"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nhà ở, công trình độc lập, loại trệt: Móng kê tán (đà bê tông cốt thép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hoặc xây bó nền), khung cột gỗ tạp, vách xây tường, mái tole, không có trần</w:t>
            </w:r>
          </w:p>
        </w:tc>
      </w:tr>
      <w:tr w:rsidR="007C3A04" w:rsidRPr="00FF0FC8" w14:paraId="03A360E3" w14:textId="77777777" w:rsidTr="007C0BDC">
        <w:trPr>
          <w:trHeight w:val="360"/>
        </w:trPr>
        <w:tc>
          <w:tcPr>
            <w:tcW w:w="916" w:type="dxa"/>
            <w:vAlign w:val="center"/>
            <w:hideMark/>
          </w:tcPr>
          <w:p w14:paraId="5293F1B7"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10ACDAF7"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5258F545" w14:textId="04DCCE54"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C6331B"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2.598.000</w:t>
            </w:r>
          </w:p>
        </w:tc>
      </w:tr>
      <w:tr w:rsidR="007C3A04" w:rsidRPr="00FF0FC8" w14:paraId="578E6A5F" w14:textId="77777777" w:rsidTr="007C0BDC">
        <w:trPr>
          <w:trHeight w:val="360"/>
        </w:trPr>
        <w:tc>
          <w:tcPr>
            <w:tcW w:w="916" w:type="dxa"/>
            <w:vAlign w:val="center"/>
            <w:hideMark/>
          </w:tcPr>
          <w:p w14:paraId="2DC8A248"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05067861"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w:t>
            </w:r>
          </w:p>
        </w:tc>
        <w:tc>
          <w:tcPr>
            <w:tcW w:w="1134" w:type="dxa"/>
            <w:hideMark/>
          </w:tcPr>
          <w:p w14:paraId="6444DB02" w14:textId="3C8C5ADC"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92B74A"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2.906.000</w:t>
            </w:r>
          </w:p>
        </w:tc>
      </w:tr>
      <w:tr w:rsidR="007C3A04" w:rsidRPr="00FF0FC8" w14:paraId="1CE496B4" w14:textId="77777777" w:rsidTr="007C0BDC">
        <w:trPr>
          <w:trHeight w:val="360"/>
        </w:trPr>
        <w:tc>
          <w:tcPr>
            <w:tcW w:w="916" w:type="dxa"/>
            <w:vAlign w:val="center"/>
            <w:hideMark/>
          </w:tcPr>
          <w:p w14:paraId="0D93AC36"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w:t>
            </w:r>
          </w:p>
        </w:tc>
        <w:tc>
          <w:tcPr>
            <w:tcW w:w="5316" w:type="dxa"/>
            <w:vAlign w:val="center"/>
            <w:hideMark/>
          </w:tcPr>
          <w:p w14:paraId="75424418"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0A3B3A91" w14:textId="143ABB6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428B3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2.813.000</w:t>
            </w:r>
          </w:p>
        </w:tc>
      </w:tr>
      <w:tr w:rsidR="007C3A04" w:rsidRPr="00FF0FC8" w14:paraId="5FB352EA" w14:textId="77777777" w:rsidTr="007C0BDC">
        <w:trPr>
          <w:trHeight w:val="360"/>
        </w:trPr>
        <w:tc>
          <w:tcPr>
            <w:tcW w:w="916" w:type="dxa"/>
            <w:vAlign w:val="center"/>
            <w:hideMark/>
          </w:tcPr>
          <w:p w14:paraId="08762E5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7.4</w:t>
            </w:r>
          </w:p>
        </w:tc>
        <w:tc>
          <w:tcPr>
            <w:tcW w:w="5316" w:type="dxa"/>
            <w:vAlign w:val="center"/>
            <w:hideMark/>
          </w:tcPr>
          <w:p w14:paraId="38DB925F"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5A8B2226" w14:textId="44DE3D99"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6A9EB44"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2.803.000</w:t>
            </w:r>
          </w:p>
        </w:tc>
      </w:tr>
      <w:tr w:rsidR="007C3A04" w:rsidRPr="00FF0FC8" w14:paraId="45143AFC" w14:textId="77777777" w:rsidTr="007C0BDC">
        <w:trPr>
          <w:trHeight w:val="360"/>
        </w:trPr>
        <w:tc>
          <w:tcPr>
            <w:tcW w:w="916" w:type="dxa"/>
            <w:vAlign w:val="center"/>
            <w:hideMark/>
          </w:tcPr>
          <w:p w14:paraId="7D80B23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7.5</w:t>
            </w:r>
          </w:p>
        </w:tc>
        <w:tc>
          <w:tcPr>
            <w:tcW w:w="5316" w:type="dxa"/>
            <w:vAlign w:val="center"/>
            <w:hideMark/>
          </w:tcPr>
          <w:p w14:paraId="4D421F08"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w:t>
            </w:r>
          </w:p>
        </w:tc>
        <w:tc>
          <w:tcPr>
            <w:tcW w:w="1134" w:type="dxa"/>
            <w:hideMark/>
          </w:tcPr>
          <w:p w14:paraId="7CAD4627" w14:textId="6DE57FA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69349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2.939.000</w:t>
            </w:r>
          </w:p>
        </w:tc>
      </w:tr>
      <w:tr w:rsidR="007C3A04" w:rsidRPr="00FF0FC8" w14:paraId="0F39B8BC" w14:textId="77777777" w:rsidTr="007C0BDC">
        <w:trPr>
          <w:trHeight w:val="360"/>
        </w:trPr>
        <w:tc>
          <w:tcPr>
            <w:tcW w:w="916" w:type="dxa"/>
            <w:vAlign w:val="center"/>
            <w:hideMark/>
          </w:tcPr>
          <w:p w14:paraId="3427A81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7.6</w:t>
            </w:r>
          </w:p>
        </w:tc>
        <w:tc>
          <w:tcPr>
            <w:tcW w:w="5316" w:type="dxa"/>
            <w:vAlign w:val="center"/>
            <w:hideMark/>
          </w:tcPr>
          <w:p w14:paraId="7069672E"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gạch ceramic</w:t>
            </w:r>
          </w:p>
        </w:tc>
        <w:tc>
          <w:tcPr>
            <w:tcW w:w="1134" w:type="dxa"/>
            <w:hideMark/>
          </w:tcPr>
          <w:p w14:paraId="16A83936" w14:textId="0BAF96AC"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A79CD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2.994.000</w:t>
            </w:r>
          </w:p>
        </w:tc>
      </w:tr>
      <w:tr w:rsidR="007C3A04" w:rsidRPr="00FF0FC8" w14:paraId="61C5C9EE" w14:textId="77777777" w:rsidTr="007C0BDC">
        <w:trPr>
          <w:trHeight w:val="360"/>
        </w:trPr>
        <w:tc>
          <w:tcPr>
            <w:tcW w:w="9130" w:type="dxa"/>
            <w:gridSpan w:val="4"/>
            <w:vAlign w:val="center"/>
            <w:hideMark/>
          </w:tcPr>
          <w:p w14:paraId="3470ADBC" w14:textId="5387C5CA"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w:t>
            </w:r>
            <w:r w:rsidR="000719D6" w:rsidRPr="00FF0FC8">
              <w:rPr>
                <w:rFonts w:ascii="Times New Roman" w:hAnsi="Times New Roman"/>
                <w:color w:val="000000" w:themeColor="text1"/>
                <w:sz w:val="27"/>
                <w:szCs w:val="27"/>
              </w:rPr>
              <w:t>hì giảm 7% đơn giá cùng kết cấu</w:t>
            </w:r>
          </w:p>
        </w:tc>
      </w:tr>
      <w:tr w:rsidR="007C3A04" w:rsidRPr="00FF0FC8" w14:paraId="3DDA460D" w14:textId="77777777" w:rsidTr="007C0BDC">
        <w:trPr>
          <w:trHeight w:val="1140"/>
        </w:trPr>
        <w:tc>
          <w:tcPr>
            <w:tcW w:w="916" w:type="dxa"/>
            <w:vAlign w:val="center"/>
            <w:hideMark/>
          </w:tcPr>
          <w:p w14:paraId="7BE097FC"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8</w:t>
            </w:r>
          </w:p>
        </w:tc>
        <w:tc>
          <w:tcPr>
            <w:tcW w:w="8214" w:type="dxa"/>
            <w:gridSpan w:val="3"/>
            <w:vAlign w:val="center"/>
            <w:hideMark/>
          </w:tcPr>
          <w:p w14:paraId="7233874B" w14:textId="6A3362D2"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(không gia cố cừ tràm, có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khung cột gỗ tạp, vách xây tường, mái tole, không có trần</w:t>
            </w:r>
          </w:p>
        </w:tc>
      </w:tr>
      <w:tr w:rsidR="007C3A04" w:rsidRPr="00FF0FC8" w14:paraId="3534C99D" w14:textId="77777777" w:rsidTr="007C0BDC">
        <w:trPr>
          <w:trHeight w:val="360"/>
        </w:trPr>
        <w:tc>
          <w:tcPr>
            <w:tcW w:w="916" w:type="dxa"/>
            <w:vAlign w:val="center"/>
            <w:hideMark/>
          </w:tcPr>
          <w:p w14:paraId="79BE39A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11B6F98A"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338FE166" w14:textId="0B51F7D4"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1C6DDB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2.852.000</w:t>
            </w:r>
          </w:p>
        </w:tc>
      </w:tr>
      <w:tr w:rsidR="007C3A04" w:rsidRPr="00FF0FC8" w14:paraId="7AC83134" w14:textId="77777777" w:rsidTr="007C0BDC">
        <w:trPr>
          <w:trHeight w:val="360"/>
        </w:trPr>
        <w:tc>
          <w:tcPr>
            <w:tcW w:w="916" w:type="dxa"/>
            <w:vAlign w:val="center"/>
            <w:hideMark/>
          </w:tcPr>
          <w:p w14:paraId="452769D8"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14146D32"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w:t>
            </w:r>
          </w:p>
        </w:tc>
        <w:tc>
          <w:tcPr>
            <w:tcW w:w="1134" w:type="dxa"/>
            <w:hideMark/>
          </w:tcPr>
          <w:p w14:paraId="6EADD5F4" w14:textId="43F8588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F5D3B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3.160.000</w:t>
            </w:r>
          </w:p>
        </w:tc>
      </w:tr>
      <w:tr w:rsidR="007C3A04" w:rsidRPr="00FF0FC8" w14:paraId="22A6150C" w14:textId="77777777" w:rsidTr="007C0BDC">
        <w:trPr>
          <w:trHeight w:val="360"/>
        </w:trPr>
        <w:tc>
          <w:tcPr>
            <w:tcW w:w="916" w:type="dxa"/>
            <w:vAlign w:val="center"/>
            <w:hideMark/>
          </w:tcPr>
          <w:p w14:paraId="6D147F4A"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8.3</w:t>
            </w:r>
          </w:p>
        </w:tc>
        <w:tc>
          <w:tcPr>
            <w:tcW w:w="5316" w:type="dxa"/>
            <w:vAlign w:val="center"/>
            <w:hideMark/>
          </w:tcPr>
          <w:p w14:paraId="46642D3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0C26C5FD" w14:textId="1DCC601B"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68620D3"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3.062.000</w:t>
            </w:r>
          </w:p>
        </w:tc>
      </w:tr>
      <w:tr w:rsidR="007C3A04" w:rsidRPr="00FF0FC8" w14:paraId="0C6123F6" w14:textId="77777777" w:rsidTr="007C0BDC">
        <w:trPr>
          <w:trHeight w:val="360"/>
        </w:trPr>
        <w:tc>
          <w:tcPr>
            <w:tcW w:w="916" w:type="dxa"/>
            <w:vAlign w:val="center"/>
            <w:hideMark/>
          </w:tcPr>
          <w:p w14:paraId="58823165"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8.4</w:t>
            </w:r>
          </w:p>
        </w:tc>
        <w:tc>
          <w:tcPr>
            <w:tcW w:w="5316" w:type="dxa"/>
            <w:vAlign w:val="center"/>
            <w:hideMark/>
          </w:tcPr>
          <w:p w14:paraId="15ADC6D6"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46B1BCBC" w14:textId="56571440"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BA24C9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3.052.000</w:t>
            </w:r>
          </w:p>
        </w:tc>
      </w:tr>
      <w:tr w:rsidR="007C3A04" w:rsidRPr="00FF0FC8" w14:paraId="4D98F23C" w14:textId="77777777" w:rsidTr="007C0BDC">
        <w:trPr>
          <w:trHeight w:val="360"/>
        </w:trPr>
        <w:tc>
          <w:tcPr>
            <w:tcW w:w="916" w:type="dxa"/>
            <w:vAlign w:val="center"/>
            <w:hideMark/>
          </w:tcPr>
          <w:p w14:paraId="05AD4573"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8.5</w:t>
            </w:r>
          </w:p>
        </w:tc>
        <w:tc>
          <w:tcPr>
            <w:tcW w:w="5316" w:type="dxa"/>
            <w:vAlign w:val="center"/>
            <w:hideMark/>
          </w:tcPr>
          <w:p w14:paraId="634DFF47"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w:t>
            </w:r>
          </w:p>
        </w:tc>
        <w:tc>
          <w:tcPr>
            <w:tcW w:w="1134" w:type="dxa"/>
            <w:hideMark/>
          </w:tcPr>
          <w:p w14:paraId="424730F7" w14:textId="46A46A9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2E5C5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3.193.000</w:t>
            </w:r>
          </w:p>
        </w:tc>
      </w:tr>
      <w:tr w:rsidR="007C3A04" w:rsidRPr="00FF0FC8" w14:paraId="597783D2" w14:textId="77777777" w:rsidTr="007C0BDC">
        <w:trPr>
          <w:trHeight w:val="360"/>
        </w:trPr>
        <w:tc>
          <w:tcPr>
            <w:tcW w:w="916" w:type="dxa"/>
            <w:vAlign w:val="center"/>
            <w:hideMark/>
          </w:tcPr>
          <w:p w14:paraId="7F91BAF7"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8.6</w:t>
            </w:r>
          </w:p>
        </w:tc>
        <w:tc>
          <w:tcPr>
            <w:tcW w:w="5316" w:type="dxa"/>
            <w:vAlign w:val="center"/>
            <w:hideMark/>
          </w:tcPr>
          <w:p w14:paraId="14BE8766"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gạch ceramic</w:t>
            </w:r>
          </w:p>
        </w:tc>
        <w:tc>
          <w:tcPr>
            <w:tcW w:w="1134" w:type="dxa"/>
            <w:hideMark/>
          </w:tcPr>
          <w:p w14:paraId="6C5D1CA8" w14:textId="283E445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B21599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3.248.000</w:t>
            </w:r>
          </w:p>
        </w:tc>
      </w:tr>
      <w:tr w:rsidR="007C3A04" w:rsidRPr="00FF0FC8" w14:paraId="487C6AC9" w14:textId="77777777" w:rsidTr="007C0BDC">
        <w:trPr>
          <w:trHeight w:val="804"/>
        </w:trPr>
        <w:tc>
          <w:tcPr>
            <w:tcW w:w="9130" w:type="dxa"/>
            <w:gridSpan w:val="4"/>
            <w:vAlign w:val="center"/>
            <w:hideMark/>
          </w:tcPr>
          <w:p w14:paraId="5908FA6F" w14:textId="0C1A39AE"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xml:space="preserve">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thì giảm 7% đơn giá cùng kết cấu</w:t>
            </w:r>
          </w:p>
        </w:tc>
      </w:tr>
      <w:tr w:rsidR="007C3A04" w:rsidRPr="00FF0FC8" w14:paraId="2E293FE1" w14:textId="77777777" w:rsidTr="007C0BDC">
        <w:trPr>
          <w:trHeight w:val="840"/>
        </w:trPr>
        <w:tc>
          <w:tcPr>
            <w:tcW w:w="916" w:type="dxa"/>
            <w:vAlign w:val="center"/>
            <w:hideMark/>
          </w:tcPr>
          <w:p w14:paraId="68198186"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9</w:t>
            </w:r>
          </w:p>
        </w:tc>
        <w:tc>
          <w:tcPr>
            <w:tcW w:w="8214" w:type="dxa"/>
            <w:gridSpan w:val="3"/>
            <w:vAlign w:val="center"/>
            <w:hideMark/>
          </w:tcPr>
          <w:p w14:paraId="358AF016" w14:textId="5062F5DE"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kê tán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khung cột gỗ nhóm 4, vách xây tường, không có trần</w:t>
            </w:r>
          </w:p>
        </w:tc>
      </w:tr>
      <w:tr w:rsidR="007C3A04" w:rsidRPr="00FF0FC8" w14:paraId="036443C3" w14:textId="77777777" w:rsidTr="007C0BDC">
        <w:trPr>
          <w:trHeight w:val="360"/>
        </w:trPr>
        <w:tc>
          <w:tcPr>
            <w:tcW w:w="916" w:type="dxa"/>
            <w:vAlign w:val="center"/>
            <w:hideMark/>
          </w:tcPr>
          <w:p w14:paraId="7F8463F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w:t>
            </w:r>
          </w:p>
        </w:tc>
        <w:tc>
          <w:tcPr>
            <w:tcW w:w="5316" w:type="dxa"/>
            <w:vAlign w:val="center"/>
            <w:hideMark/>
          </w:tcPr>
          <w:p w14:paraId="14FB0027" w14:textId="6AA81158"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p>
        </w:tc>
        <w:tc>
          <w:tcPr>
            <w:tcW w:w="1134" w:type="dxa"/>
            <w:hideMark/>
          </w:tcPr>
          <w:p w14:paraId="7C418559" w14:textId="19C4013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8A5957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3.900.000</w:t>
            </w:r>
          </w:p>
        </w:tc>
      </w:tr>
      <w:tr w:rsidR="007C3A04" w:rsidRPr="00FF0FC8" w14:paraId="7B312C94" w14:textId="77777777" w:rsidTr="007C0BDC">
        <w:trPr>
          <w:trHeight w:val="360"/>
        </w:trPr>
        <w:tc>
          <w:tcPr>
            <w:tcW w:w="916" w:type="dxa"/>
            <w:vAlign w:val="center"/>
            <w:hideMark/>
          </w:tcPr>
          <w:p w14:paraId="38884C9C"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9.2</w:t>
            </w:r>
          </w:p>
        </w:tc>
        <w:tc>
          <w:tcPr>
            <w:tcW w:w="5316" w:type="dxa"/>
            <w:vAlign w:val="center"/>
            <w:hideMark/>
          </w:tcPr>
          <w:p w14:paraId="5FEFBC0F"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0B0E7EEB" w14:textId="31D2E6E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627AD53"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3.937.000</w:t>
            </w:r>
          </w:p>
        </w:tc>
      </w:tr>
      <w:tr w:rsidR="007C3A04" w:rsidRPr="00FF0FC8" w14:paraId="7FE9F694" w14:textId="77777777" w:rsidTr="007C0BDC">
        <w:trPr>
          <w:trHeight w:val="360"/>
        </w:trPr>
        <w:tc>
          <w:tcPr>
            <w:tcW w:w="916" w:type="dxa"/>
            <w:vAlign w:val="center"/>
            <w:hideMark/>
          </w:tcPr>
          <w:p w14:paraId="28882B65"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9.3</w:t>
            </w:r>
          </w:p>
        </w:tc>
        <w:tc>
          <w:tcPr>
            <w:tcW w:w="5316" w:type="dxa"/>
            <w:vAlign w:val="center"/>
            <w:hideMark/>
          </w:tcPr>
          <w:p w14:paraId="0AF57E76"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tole giả ngói</w:t>
            </w:r>
          </w:p>
        </w:tc>
        <w:tc>
          <w:tcPr>
            <w:tcW w:w="1134" w:type="dxa"/>
            <w:hideMark/>
          </w:tcPr>
          <w:p w14:paraId="07013443" w14:textId="6B6C91BE"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3E9514"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3.972.000</w:t>
            </w:r>
          </w:p>
        </w:tc>
      </w:tr>
      <w:tr w:rsidR="007C3A04" w:rsidRPr="00FF0FC8" w14:paraId="2E845BAD" w14:textId="77777777" w:rsidTr="007C0BDC">
        <w:trPr>
          <w:trHeight w:val="360"/>
        </w:trPr>
        <w:tc>
          <w:tcPr>
            <w:tcW w:w="916" w:type="dxa"/>
            <w:vAlign w:val="center"/>
            <w:hideMark/>
          </w:tcPr>
          <w:p w14:paraId="4DA5958F"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9.4</w:t>
            </w:r>
          </w:p>
        </w:tc>
        <w:tc>
          <w:tcPr>
            <w:tcW w:w="5316" w:type="dxa"/>
            <w:vAlign w:val="center"/>
            <w:hideMark/>
          </w:tcPr>
          <w:p w14:paraId="64676A49"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6E655C77" w14:textId="4ED7AE3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1993B4A"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4.088.000</w:t>
            </w:r>
          </w:p>
        </w:tc>
      </w:tr>
      <w:tr w:rsidR="007C3A04" w:rsidRPr="00FF0FC8" w14:paraId="67605253" w14:textId="77777777" w:rsidTr="007C0BDC">
        <w:trPr>
          <w:trHeight w:val="360"/>
        </w:trPr>
        <w:tc>
          <w:tcPr>
            <w:tcW w:w="916" w:type="dxa"/>
            <w:vAlign w:val="center"/>
            <w:hideMark/>
          </w:tcPr>
          <w:p w14:paraId="26BDD4DD"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9.5</w:t>
            </w:r>
          </w:p>
        </w:tc>
        <w:tc>
          <w:tcPr>
            <w:tcW w:w="5316" w:type="dxa"/>
            <w:vAlign w:val="center"/>
            <w:hideMark/>
          </w:tcPr>
          <w:p w14:paraId="5B9BF408" w14:textId="5661C7DD"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p>
        </w:tc>
        <w:tc>
          <w:tcPr>
            <w:tcW w:w="1134" w:type="dxa"/>
            <w:hideMark/>
          </w:tcPr>
          <w:p w14:paraId="08EDB745" w14:textId="03029D08"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29C75CF"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3.792.000</w:t>
            </w:r>
          </w:p>
        </w:tc>
      </w:tr>
      <w:tr w:rsidR="007C3A04" w:rsidRPr="00FF0FC8" w14:paraId="445B3651" w14:textId="77777777" w:rsidTr="007C0BDC">
        <w:trPr>
          <w:trHeight w:val="360"/>
        </w:trPr>
        <w:tc>
          <w:tcPr>
            <w:tcW w:w="916" w:type="dxa"/>
            <w:vAlign w:val="center"/>
            <w:hideMark/>
          </w:tcPr>
          <w:p w14:paraId="754328F8"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9.6</w:t>
            </w:r>
          </w:p>
        </w:tc>
        <w:tc>
          <w:tcPr>
            <w:tcW w:w="5316" w:type="dxa"/>
            <w:vAlign w:val="center"/>
            <w:hideMark/>
          </w:tcPr>
          <w:p w14:paraId="2C87A4B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6AC796D6" w14:textId="6E8725A9"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5F2881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3.829.000</w:t>
            </w:r>
          </w:p>
        </w:tc>
      </w:tr>
      <w:tr w:rsidR="007C3A04" w:rsidRPr="00FF0FC8" w14:paraId="79C4B63B" w14:textId="77777777" w:rsidTr="007C0BDC">
        <w:trPr>
          <w:trHeight w:val="360"/>
        </w:trPr>
        <w:tc>
          <w:tcPr>
            <w:tcW w:w="916" w:type="dxa"/>
            <w:vAlign w:val="center"/>
            <w:hideMark/>
          </w:tcPr>
          <w:p w14:paraId="7A3F8D1A"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9.7</w:t>
            </w:r>
          </w:p>
        </w:tc>
        <w:tc>
          <w:tcPr>
            <w:tcW w:w="5316" w:type="dxa"/>
            <w:vAlign w:val="center"/>
            <w:hideMark/>
          </w:tcPr>
          <w:p w14:paraId="731509D1"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giả ngói</w:t>
            </w:r>
          </w:p>
        </w:tc>
        <w:tc>
          <w:tcPr>
            <w:tcW w:w="1134" w:type="dxa"/>
            <w:hideMark/>
          </w:tcPr>
          <w:p w14:paraId="09267C02" w14:textId="4EA457CC"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4700D8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3.864.000</w:t>
            </w:r>
          </w:p>
        </w:tc>
      </w:tr>
      <w:tr w:rsidR="007C3A04" w:rsidRPr="00FF0FC8" w14:paraId="36744C62" w14:textId="77777777" w:rsidTr="007C0BDC">
        <w:trPr>
          <w:trHeight w:val="360"/>
        </w:trPr>
        <w:tc>
          <w:tcPr>
            <w:tcW w:w="916" w:type="dxa"/>
            <w:vAlign w:val="center"/>
            <w:hideMark/>
          </w:tcPr>
          <w:p w14:paraId="0A8FF7BD"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9.8</w:t>
            </w:r>
          </w:p>
        </w:tc>
        <w:tc>
          <w:tcPr>
            <w:tcW w:w="5316" w:type="dxa"/>
            <w:vAlign w:val="center"/>
            <w:hideMark/>
          </w:tcPr>
          <w:p w14:paraId="501FBC57"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6C8935A9" w14:textId="6AC5AB4C"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DC8F5A"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3.980.000</w:t>
            </w:r>
          </w:p>
        </w:tc>
      </w:tr>
      <w:tr w:rsidR="007C3A04" w:rsidRPr="00FF0FC8" w14:paraId="30509348" w14:textId="77777777" w:rsidTr="007C0BDC">
        <w:trPr>
          <w:trHeight w:val="360"/>
        </w:trPr>
        <w:tc>
          <w:tcPr>
            <w:tcW w:w="916" w:type="dxa"/>
            <w:vAlign w:val="center"/>
            <w:hideMark/>
          </w:tcPr>
          <w:p w14:paraId="26A31987"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9.9</w:t>
            </w:r>
          </w:p>
        </w:tc>
        <w:tc>
          <w:tcPr>
            <w:tcW w:w="5316" w:type="dxa"/>
            <w:vAlign w:val="center"/>
            <w:hideMark/>
          </w:tcPr>
          <w:p w14:paraId="5A172649" w14:textId="4CC00C35"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p>
        </w:tc>
        <w:tc>
          <w:tcPr>
            <w:tcW w:w="1134" w:type="dxa"/>
            <w:hideMark/>
          </w:tcPr>
          <w:p w14:paraId="45249AFB" w14:textId="6877768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85A6E92"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3.915.000</w:t>
            </w:r>
          </w:p>
        </w:tc>
      </w:tr>
      <w:tr w:rsidR="007C3A04" w:rsidRPr="00FF0FC8" w14:paraId="7E19B542" w14:textId="77777777" w:rsidTr="007C0BDC">
        <w:trPr>
          <w:trHeight w:val="360"/>
        </w:trPr>
        <w:tc>
          <w:tcPr>
            <w:tcW w:w="916" w:type="dxa"/>
            <w:vAlign w:val="center"/>
            <w:hideMark/>
          </w:tcPr>
          <w:p w14:paraId="1E2F0C7F"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9.10</w:t>
            </w:r>
          </w:p>
        </w:tc>
        <w:tc>
          <w:tcPr>
            <w:tcW w:w="5316" w:type="dxa"/>
            <w:vAlign w:val="center"/>
            <w:hideMark/>
          </w:tcPr>
          <w:p w14:paraId="0DFF27BA"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10A3B7E8" w14:textId="44F49C94"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3D2EEA2"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3.969.000</w:t>
            </w:r>
          </w:p>
        </w:tc>
      </w:tr>
      <w:tr w:rsidR="007C3A04" w:rsidRPr="00FF0FC8" w14:paraId="2FEC3C58" w14:textId="77777777" w:rsidTr="007C0BDC">
        <w:trPr>
          <w:trHeight w:val="360"/>
        </w:trPr>
        <w:tc>
          <w:tcPr>
            <w:tcW w:w="916" w:type="dxa"/>
            <w:vAlign w:val="center"/>
            <w:hideMark/>
          </w:tcPr>
          <w:p w14:paraId="3B4BA14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9.11</w:t>
            </w:r>
          </w:p>
        </w:tc>
        <w:tc>
          <w:tcPr>
            <w:tcW w:w="5316" w:type="dxa"/>
            <w:vAlign w:val="center"/>
            <w:hideMark/>
          </w:tcPr>
          <w:p w14:paraId="5F772E2E"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giả ngói</w:t>
            </w:r>
          </w:p>
        </w:tc>
        <w:tc>
          <w:tcPr>
            <w:tcW w:w="1134" w:type="dxa"/>
            <w:hideMark/>
          </w:tcPr>
          <w:p w14:paraId="7A33918B" w14:textId="47D781DA"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76384D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4.017.000</w:t>
            </w:r>
          </w:p>
        </w:tc>
      </w:tr>
      <w:tr w:rsidR="007C3A04" w:rsidRPr="00FF0FC8" w14:paraId="5DB8EC1E" w14:textId="77777777" w:rsidTr="007C0BDC">
        <w:trPr>
          <w:trHeight w:val="360"/>
        </w:trPr>
        <w:tc>
          <w:tcPr>
            <w:tcW w:w="916" w:type="dxa"/>
            <w:vAlign w:val="center"/>
            <w:hideMark/>
          </w:tcPr>
          <w:p w14:paraId="14D3C8B3"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9.12</w:t>
            </w:r>
          </w:p>
        </w:tc>
        <w:tc>
          <w:tcPr>
            <w:tcW w:w="5316" w:type="dxa"/>
            <w:vAlign w:val="center"/>
            <w:hideMark/>
          </w:tcPr>
          <w:p w14:paraId="1BC72E81"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434FDC89" w14:textId="7FC0AE2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9CC4D2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4.103.000</w:t>
            </w:r>
          </w:p>
        </w:tc>
      </w:tr>
      <w:tr w:rsidR="007C3A04" w:rsidRPr="00FF0FC8" w14:paraId="3F64DB8E" w14:textId="77777777" w:rsidTr="007C0BDC">
        <w:trPr>
          <w:trHeight w:val="360"/>
        </w:trPr>
        <w:tc>
          <w:tcPr>
            <w:tcW w:w="916" w:type="dxa"/>
            <w:vAlign w:val="center"/>
            <w:hideMark/>
          </w:tcPr>
          <w:p w14:paraId="1A472D0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9.13</w:t>
            </w:r>
          </w:p>
        </w:tc>
        <w:tc>
          <w:tcPr>
            <w:tcW w:w="5316" w:type="dxa"/>
            <w:vAlign w:val="center"/>
            <w:hideMark/>
          </w:tcPr>
          <w:p w14:paraId="3796BE6E" w14:textId="0599B879"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p>
        </w:tc>
        <w:tc>
          <w:tcPr>
            <w:tcW w:w="1134" w:type="dxa"/>
            <w:hideMark/>
          </w:tcPr>
          <w:p w14:paraId="2D1462D8" w14:textId="40B9518A"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220CCF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3.987.000</w:t>
            </w:r>
          </w:p>
        </w:tc>
      </w:tr>
      <w:tr w:rsidR="007C3A04" w:rsidRPr="00FF0FC8" w14:paraId="14B5A53F" w14:textId="77777777" w:rsidTr="007C0BDC">
        <w:trPr>
          <w:trHeight w:val="360"/>
        </w:trPr>
        <w:tc>
          <w:tcPr>
            <w:tcW w:w="916" w:type="dxa"/>
            <w:vAlign w:val="center"/>
            <w:hideMark/>
          </w:tcPr>
          <w:p w14:paraId="1B47A1A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9.14</w:t>
            </w:r>
          </w:p>
        </w:tc>
        <w:tc>
          <w:tcPr>
            <w:tcW w:w="5316" w:type="dxa"/>
            <w:vAlign w:val="center"/>
            <w:hideMark/>
          </w:tcPr>
          <w:p w14:paraId="2611E7C0"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17F4874C" w14:textId="7FC0BCC2"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AF71A3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4.025.000</w:t>
            </w:r>
          </w:p>
        </w:tc>
      </w:tr>
      <w:tr w:rsidR="007C3A04" w:rsidRPr="00FF0FC8" w14:paraId="5B926C2D" w14:textId="77777777" w:rsidTr="007C0BDC">
        <w:trPr>
          <w:trHeight w:val="360"/>
        </w:trPr>
        <w:tc>
          <w:tcPr>
            <w:tcW w:w="916" w:type="dxa"/>
            <w:vAlign w:val="center"/>
            <w:hideMark/>
          </w:tcPr>
          <w:p w14:paraId="17911FA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9.15</w:t>
            </w:r>
          </w:p>
        </w:tc>
        <w:tc>
          <w:tcPr>
            <w:tcW w:w="5316" w:type="dxa"/>
            <w:vAlign w:val="center"/>
            <w:hideMark/>
          </w:tcPr>
          <w:p w14:paraId="357730BE"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giả ngói</w:t>
            </w:r>
          </w:p>
        </w:tc>
        <w:tc>
          <w:tcPr>
            <w:tcW w:w="1134" w:type="dxa"/>
            <w:hideMark/>
          </w:tcPr>
          <w:p w14:paraId="3895A6EA" w14:textId="1401B922"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313A32"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4.060.000</w:t>
            </w:r>
          </w:p>
        </w:tc>
      </w:tr>
      <w:tr w:rsidR="007C3A04" w:rsidRPr="00FF0FC8" w14:paraId="2B074817" w14:textId="77777777" w:rsidTr="007C0BDC">
        <w:trPr>
          <w:trHeight w:val="360"/>
        </w:trPr>
        <w:tc>
          <w:tcPr>
            <w:tcW w:w="916" w:type="dxa"/>
            <w:vAlign w:val="center"/>
            <w:hideMark/>
          </w:tcPr>
          <w:p w14:paraId="1B4CD64A"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9.16</w:t>
            </w:r>
          </w:p>
        </w:tc>
        <w:tc>
          <w:tcPr>
            <w:tcW w:w="5316" w:type="dxa"/>
            <w:vAlign w:val="center"/>
            <w:hideMark/>
          </w:tcPr>
          <w:p w14:paraId="6DC5837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4D522B80" w14:textId="170DB2AE"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5BA64A"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4.176.000</w:t>
            </w:r>
          </w:p>
        </w:tc>
      </w:tr>
      <w:tr w:rsidR="007C3A04" w:rsidRPr="00FF0FC8" w14:paraId="393C1576" w14:textId="77777777" w:rsidTr="007C0BDC">
        <w:trPr>
          <w:trHeight w:val="792"/>
        </w:trPr>
        <w:tc>
          <w:tcPr>
            <w:tcW w:w="9130" w:type="dxa"/>
            <w:gridSpan w:val="4"/>
            <w:vAlign w:val="center"/>
            <w:hideMark/>
          </w:tcPr>
          <w:p w14:paraId="516560B6" w14:textId="71C51C6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thì giảm 7% đơn giá cùng kết cấu</w:t>
            </w:r>
          </w:p>
        </w:tc>
      </w:tr>
      <w:tr w:rsidR="007C3A04" w:rsidRPr="00FF0FC8" w14:paraId="79CD8D93" w14:textId="77777777" w:rsidTr="007C0BDC">
        <w:trPr>
          <w:trHeight w:val="900"/>
        </w:trPr>
        <w:tc>
          <w:tcPr>
            <w:tcW w:w="916" w:type="dxa"/>
            <w:vAlign w:val="center"/>
            <w:hideMark/>
          </w:tcPr>
          <w:p w14:paraId="5110268F"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10</w:t>
            </w:r>
          </w:p>
        </w:tc>
        <w:tc>
          <w:tcPr>
            <w:tcW w:w="8214" w:type="dxa"/>
            <w:gridSpan w:val="3"/>
            <w:vAlign w:val="center"/>
            <w:hideMark/>
          </w:tcPr>
          <w:p w14:paraId="73A41BDB" w14:textId="7F7F2ED8"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kê tán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khung cột thép tiền chế, vách xây tường, không có trần</w:t>
            </w:r>
          </w:p>
        </w:tc>
      </w:tr>
      <w:tr w:rsidR="007C3A04" w:rsidRPr="00FF0FC8" w14:paraId="0DFD3D0F" w14:textId="77777777" w:rsidTr="007C0BDC">
        <w:trPr>
          <w:trHeight w:val="360"/>
        </w:trPr>
        <w:tc>
          <w:tcPr>
            <w:tcW w:w="916" w:type="dxa"/>
            <w:vAlign w:val="center"/>
            <w:hideMark/>
          </w:tcPr>
          <w:p w14:paraId="5DBD4BB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w:t>
            </w:r>
          </w:p>
        </w:tc>
        <w:tc>
          <w:tcPr>
            <w:tcW w:w="5316" w:type="dxa"/>
            <w:vAlign w:val="center"/>
            <w:hideMark/>
          </w:tcPr>
          <w:p w14:paraId="420DB8EA" w14:textId="33C8C960"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237BCD44" w14:textId="2DABB6DE"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F7E5E87"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3.704.000</w:t>
            </w:r>
          </w:p>
        </w:tc>
      </w:tr>
      <w:tr w:rsidR="007C3A04" w:rsidRPr="00FF0FC8" w14:paraId="633B0484" w14:textId="77777777" w:rsidTr="007C0BDC">
        <w:trPr>
          <w:trHeight w:val="360"/>
        </w:trPr>
        <w:tc>
          <w:tcPr>
            <w:tcW w:w="916" w:type="dxa"/>
            <w:vAlign w:val="center"/>
            <w:hideMark/>
          </w:tcPr>
          <w:p w14:paraId="471C1E06"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10.2</w:t>
            </w:r>
          </w:p>
        </w:tc>
        <w:tc>
          <w:tcPr>
            <w:tcW w:w="5316" w:type="dxa"/>
            <w:vAlign w:val="center"/>
            <w:hideMark/>
          </w:tcPr>
          <w:p w14:paraId="1CB8A127"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720B07E4" w14:textId="3E423C0F"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C3AB4E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3.741.000</w:t>
            </w:r>
          </w:p>
        </w:tc>
      </w:tr>
      <w:tr w:rsidR="007C3A04" w:rsidRPr="00FF0FC8" w14:paraId="6D660CC8" w14:textId="77777777" w:rsidTr="007C0BDC">
        <w:trPr>
          <w:trHeight w:val="360"/>
        </w:trPr>
        <w:tc>
          <w:tcPr>
            <w:tcW w:w="916" w:type="dxa"/>
            <w:vAlign w:val="center"/>
            <w:hideMark/>
          </w:tcPr>
          <w:p w14:paraId="6A292CC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10.3</w:t>
            </w:r>
          </w:p>
        </w:tc>
        <w:tc>
          <w:tcPr>
            <w:tcW w:w="5316" w:type="dxa"/>
            <w:vAlign w:val="center"/>
            <w:hideMark/>
          </w:tcPr>
          <w:p w14:paraId="48A856B7"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tole giả ngói</w:t>
            </w:r>
          </w:p>
        </w:tc>
        <w:tc>
          <w:tcPr>
            <w:tcW w:w="1134" w:type="dxa"/>
            <w:hideMark/>
          </w:tcPr>
          <w:p w14:paraId="7D1384B1" w14:textId="4B41C34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0D66ED0"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3.776.000</w:t>
            </w:r>
          </w:p>
        </w:tc>
      </w:tr>
      <w:tr w:rsidR="007C3A04" w:rsidRPr="00FF0FC8" w14:paraId="25478B1E" w14:textId="77777777" w:rsidTr="007C0BDC">
        <w:trPr>
          <w:trHeight w:val="360"/>
        </w:trPr>
        <w:tc>
          <w:tcPr>
            <w:tcW w:w="916" w:type="dxa"/>
            <w:vAlign w:val="center"/>
            <w:hideMark/>
          </w:tcPr>
          <w:p w14:paraId="7F055228"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10.4</w:t>
            </w:r>
          </w:p>
        </w:tc>
        <w:tc>
          <w:tcPr>
            <w:tcW w:w="5316" w:type="dxa"/>
            <w:vAlign w:val="center"/>
            <w:hideMark/>
          </w:tcPr>
          <w:p w14:paraId="0A2DD254"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1AEA957E" w14:textId="0FB21E14"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475C65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4.192.000</w:t>
            </w:r>
          </w:p>
        </w:tc>
      </w:tr>
      <w:tr w:rsidR="007C3A04" w:rsidRPr="00FF0FC8" w14:paraId="7D1335B3" w14:textId="77777777" w:rsidTr="007C0BDC">
        <w:trPr>
          <w:trHeight w:val="360"/>
        </w:trPr>
        <w:tc>
          <w:tcPr>
            <w:tcW w:w="916" w:type="dxa"/>
            <w:vAlign w:val="center"/>
            <w:hideMark/>
          </w:tcPr>
          <w:p w14:paraId="44B0D39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10.5</w:t>
            </w:r>
          </w:p>
        </w:tc>
        <w:tc>
          <w:tcPr>
            <w:tcW w:w="5316" w:type="dxa"/>
            <w:vAlign w:val="center"/>
            <w:hideMark/>
          </w:tcPr>
          <w:p w14:paraId="4EB32672" w14:textId="5AE8DC30"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p>
        </w:tc>
        <w:tc>
          <w:tcPr>
            <w:tcW w:w="1134" w:type="dxa"/>
            <w:hideMark/>
          </w:tcPr>
          <w:p w14:paraId="49D6B948" w14:textId="7AE0B054"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8EDF24"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3.596.000</w:t>
            </w:r>
          </w:p>
        </w:tc>
      </w:tr>
      <w:tr w:rsidR="007C3A04" w:rsidRPr="00FF0FC8" w14:paraId="2F824604" w14:textId="77777777" w:rsidTr="007C0BDC">
        <w:trPr>
          <w:trHeight w:val="360"/>
        </w:trPr>
        <w:tc>
          <w:tcPr>
            <w:tcW w:w="916" w:type="dxa"/>
            <w:vAlign w:val="center"/>
            <w:hideMark/>
          </w:tcPr>
          <w:p w14:paraId="65001B1F"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10.6</w:t>
            </w:r>
          </w:p>
        </w:tc>
        <w:tc>
          <w:tcPr>
            <w:tcW w:w="5316" w:type="dxa"/>
            <w:vAlign w:val="center"/>
            <w:hideMark/>
          </w:tcPr>
          <w:p w14:paraId="501D6148"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1229EC03" w14:textId="6A8B242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4FF54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3.633.000</w:t>
            </w:r>
          </w:p>
        </w:tc>
      </w:tr>
      <w:tr w:rsidR="007C3A04" w:rsidRPr="00FF0FC8" w14:paraId="344E9F05" w14:textId="77777777" w:rsidTr="007C0BDC">
        <w:trPr>
          <w:trHeight w:val="360"/>
        </w:trPr>
        <w:tc>
          <w:tcPr>
            <w:tcW w:w="916" w:type="dxa"/>
            <w:vAlign w:val="center"/>
            <w:hideMark/>
          </w:tcPr>
          <w:p w14:paraId="33C4E663"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10.7</w:t>
            </w:r>
          </w:p>
        </w:tc>
        <w:tc>
          <w:tcPr>
            <w:tcW w:w="5316" w:type="dxa"/>
            <w:vAlign w:val="center"/>
            <w:hideMark/>
          </w:tcPr>
          <w:p w14:paraId="23C74320"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tole giả ngói </w:t>
            </w:r>
          </w:p>
        </w:tc>
        <w:tc>
          <w:tcPr>
            <w:tcW w:w="1134" w:type="dxa"/>
            <w:hideMark/>
          </w:tcPr>
          <w:p w14:paraId="2E66F054" w14:textId="1B106B83"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E1E87DB"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3.668.000</w:t>
            </w:r>
          </w:p>
        </w:tc>
      </w:tr>
      <w:tr w:rsidR="007C3A04" w:rsidRPr="00FF0FC8" w14:paraId="3AE02EB3" w14:textId="77777777" w:rsidTr="007C0BDC">
        <w:trPr>
          <w:trHeight w:val="360"/>
        </w:trPr>
        <w:tc>
          <w:tcPr>
            <w:tcW w:w="916" w:type="dxa"/>
            <w:vAlign w:val="center"/>
            <w:hideMark/>
          </w:tcPr>
          <w:p w14:paraId="47376113"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10.8</w:t>
            </w:r>
          </w:p>
        </w:tc>
        <w:tc>
          <w:tcPr>
            <w:tcW w:w="5316" w:type="dxa"/>
            <w:vAlign w:val="center"/>
            <w:hideMark/>
          </w:tcPr>
          <w:p w14:paraId="3294031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7346BC54" w14:textId="770CF94F"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BB3C6D7"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4.066.000</w:t>
            </w:r>
          </w:p>
        </w:tc>
      </w:tr>
      <w:tr w:rsidR="007C3A04" w:rsidRPr="00FF0FC8" w14:paraId="47146CE7" w14:textId="77777777" w:rsidTr="007C0BDC">
        <w:trPr>
          <w:trHeight w:val="360"/>
        </w:trPr>
        <w:tc>
          <w:tcPr>
            <w:tcW w:w="916" w:type="dxa"/>
            <w:vAlign w:val="center"/>
            <w:hideMark/>
          </w:tcPr>
          <w:p w14:paraId="456C67F6"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10.9</w:t>
            </w:r>
          </w:p>
        </w:tc>
        <w:tc>
          <w:tcPr>
            <w:tcW w:w="5316" w:type="dxa"/>
            <w:vAlign w:val="center"/>
            <w:hideMark/>
          </w:tcPr>
          <w:p w14:paraId="6ADD2786" w14:textId="5961FA8D"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p>
        </w:tc>
        <w:tc>
          <w:tcPr>
            <w:tcW w:w="1134" w:type="dxa"/>
            <w:hideMark/>
          </w:tcPr>
          <w:p w14:paraId="414233BE" w14:textId="76683563"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3C7E7C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3.732.000</w:t>
            </w:r>
          </w:p>
        </w:tc>
      </w:tr>
      <w:tr w:rsidR="007C3A04" w:rsidRPr="00FF0FC8" w14:paraId="20CF2F49" w14:textId="77777777" w:rsidTr="007C0BDC">
        <w:trPr>
          <w:trHeight w:val="360"/>
        </w:trPr>
        <w:tc>
          <w:tcPr>
            <w:tcW w:w="916" w:type="dxa"/>
            <w:vAlign w:val="center"/>
            <w:hideMark/>
          </w:tcPr>
          <w:p w14:paraId="75A2B40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10.10</w:t>
            </w:r>
          </w:p>
        </w:tc>
        <w:tc>
          <w:tcPr>
            <w:tcW w:w="5316" w:type="dxa"/>
            <w:vAlign w:val="center"/>
            <w:hideMark/>
          </w:tcPr>
          <w:p w14:paraId="7DE26AA1"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722191E7" w14:textId="067F4E9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E74F0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3.773.000</w:t>
            </w:r>
          </w:p>
        </w:tc>
      </w:tr>
      <w:tr w:rsidR="007C3A04" w:rsidRPr="00FF0FC8" w14:paraId="5F2AD949" w14:textId="77777777" w:rsidTr="007C0BDC">
        <w:trPr>
          <w:trHeight w:val="360"/>
        </w:trPr>
        <w:tc>
          <w:tcPr>
            <w:tcW w:w="916" w:type="dxa"/>
            <w:vAlign w:val="center"/>
            <w:hideMark/>
          </w:tcPr>
          <w:p w14:paraId="4755CD66"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10.11</w:t>
            </w:r>
          </w:p>
        </w:tc>
        <w:tc>
          <w:tcPr>
            <w:tcW w:w="5316" w:type="dxa"/>
            <w:vAlign w:val="center"/>
            <w:hideMark/>
          </w:tcPr>
          <w:p w14:paraId="41B59FA4"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6FBA2B65" w14:textId="1F2AF1E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1FB33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3.785.000</w:t>
            </w:r>
          </w:p>
        </w:tc>
      </w:tr>
      <w:tr w:rsidR="007C3A04" w:rsidRPr="00FF0FC8" w14:paraId="74F32C3D" w14:textId="77777777" w:rsidTr="007C0BDC">
        <w:trPr>
          <w:trHeight w:val="360"/>
        </w:trPr>
        <w:tc>
          <w:tcPr>
            <w:tcW w:w="916" w:type="dxa"/>
            <w:vAlign w:val="center"/>
            <w:hideMark/>
          </w:tcPr>
          <w:p w14:paraId="09DEA7F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10.12</w:t>
            </w:r>
          </w:p>
        </w:tc>
        <w:tc>
          <w:tcPr>
            <w:tcW w:w="5316" w:type="dxa"/>
            <w:vAlign w:val="center"/>
            <w:hideMark/>
          </w:tcPr>
          <w:p w14:paraId="3DDEEF39"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2C8C2989" w14:textId="5B32FF3F"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8223FB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4.154.000</w:t>
            </w:r>
          </w:p>
        </w:tc>
      </w:tr>
      <w:tr w:rsidR="007C3A04" w:rsidRPr="00FF0FC8" w14:paraId="276DEF8D" w14:textId="77777777" w:rsidTr="007C0BDC">
        <w:trPr>
          <w:trHeight w:val="360"/>
        </w:trPr>
        <w:tc>
          <w:tcPr>
            <w:tcW w:w="916" w:type="dxa"/>
            <w:vAlign w:val="center"/>
            <w:hideMark/>
          </w:tcPr>
          <w:p w14:paraId="2FF51B6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10.13</w:t>
            </w:r>
          </w:p>
        </w:tc>
        <w:tc>
          <w:tcPr>
            <w:tcW w:w="5316" w:type="dxa"/>
            <w:vAlign w:val="center"/>
            <w:hideMark/>
          </w:tcPr>
          <w:p w14:paraId="6929AA11" w14:textId="0D45182D"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p>
        </w:tc>
        <w:tc>
          <w:tcPr>
            <w:tcW w:w="1134" w:type="dxa"/>
            <w:hideMark/>
          </w:tcPr>
          <w:p w14:paraId="7E6E31FA" w14:textId="439369DB"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8041E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3.792.000</w:t>
            </w:r>
          </w:p>
        </w:tc>
      </w:tr>
      <w:tr w:rsidR="007C3A04" w:rsidRPr="00FF0FC8" w14:paraId="24DDCB6A" w14:textId="77777777" w:rsidTr="007C0BDC">
        <w:trPr>
          <w:trHeight w:val="360"/>
        </w:trPr>
        <w:tc>
          <w:tcPr>
            <w:tcW w:w="916" w:type="dxa"/>
            <w:vAlign w:val="center"/>
            <w:hideMark/>
          </w:tcPr>
          <w:p w14:paraId="3F8BAE8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10.14</w:t>
            </w:r>
          </w:p>
        </w:tc>
        <w:tc>
          <w:tcPr>
            <w:tcW w:w="5316" w:type="dxa"/>
            <w:vAlign w:val="center"/>
            <w:hideMark/>
          </w:tcPr>
          <w:p w14:paraId="6CB2E3EE"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25DF0378" w14:textId="7A6C20D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794DC8B"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3.829.000</w:t>
            </w:r>
          </w:p>
        </w:tc>
      </w:tr>
      <w:tr w:rsidR="007C3A04" w:rsidRPr="00FF0FC8" w14:paraId="1FC2B0DD" w14:textId="77777777" w:rsidTr="007C0BDC">
        <w:trPr>
          <w:trHeight w:val="360"/>
        </w:trPr>
        <w:tc>
          <w:tcPr>
            <w:tcW w:w="916" w:type="dxa"/>
            <w:vAlign w:val="center"/>
            <w:hideMark/>
          </w:tcPr>
          <w:p w14:paraId="6BD1725A"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10.15</w:t>
            </w:r>
          </w:p>
        </w:tc>
        <w:tc>
          <w:tcPr>
            <w:tcW w:w="5316" w:type="dxa"/>
            <w:vAlign w:val="center"/>
            <w:hideMark/>
          </w:tcPr>
          <w:p w14:paraId="5D1CE686"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38C47806" w14:textId="7FA96B1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3D53BF"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3.864.000</w:t>
            </w:r>
          </w:p>
        </w:tc>
      </w:tr>
      <w:tr w:rsidR="007C3A04" w:rsidRPr="00FF0FC8" w14:paraId="1C4EE7EF" w14:textId="77777777" w:rsidTr="007C0BDC">
        <w:trPr>
          <w:trHeight w:val="360"/>
        </w:trPr>
        <w:tc>
          <w:tcPr>
            <w:tcW w:w="916" w:type="dxa"/>
            <w:vAlign w:val="center"/>
            <w:hideMark/>
          </w:tcPr>
          <w:p w14:paraId="0B07C60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10.16</w:t>
            </w:r>
          </w:p>
        </w:tc>
        <w:tc>
          <w:tcPr>
            <w:tcW w:w="5316" w:type="dxa"/>
            <w:vAlign w:val="center"/>
            <w:hideMark/>
          </w:tcPr>
          <w:p w14:paraId="44450024"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262339C0" w14:textId="61C9EE5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06B37F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4.280.000</w:t>
            </w:r>
          </w:p>
        </w:tc>
      </w:tr>
      <w:tr w:rsidR="007C3A04" w:rsidRPr="00FF0FC8" w14:paraId="02F12D19" w14:textId="77777777" w:rsidTr="007C0BDC">
        <w:trPr>
          <w:trHeight w:val="360"/>
        </w:trPr>
        <w:tc>
          <w:tcPr>
            <w:tcW w:w="9130" w:type="dxa"/>
            <w:gridSpan w:val="4"/>
            <w:vAlign w:val="center"/>
            <w:hideMark/>
          </w:tcPr>
          <w:p w14:paraId="1A247034" w14:textId="1B5CA28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w:t>
            </w:r>
            <w:r w:rsidR="00FA6B35" w:rsidRPr="00FF0FC8">
              <w:rPr>
                <w:rFonts w:ascii="Times New Roman" w:hAnsi="Times New Roman"/>
                <w:color w:val="000000" w:themeColor="text1"/>
                <w:sz w:val="27"/>
                <w:szCs w:val="27"/>
              </w:rPr>
              <w:t>hì giảm 7% đơn giá cùng kết cấu</w:t>
            </w:r>
          </w:p>
        </w:tc>
      </w:tr>
      <w:tr w:rsidR="007C3A04" w:rsidRPr="00FF0FC8" w14:paraId="38855711" w14:textId="77777777" w:rsidTr="007C0BDC">
        <w:trPr>
          <w:trHeight w:val="1116"/>
        </w:trPr>
        <w:tc>
          <w:tcPr>
            <w:tcW w:w="916" w:type="dxa"/>
            <w:vAlign w:val="center"/>
            <w:hideMark/>
          </w:tcPr>
          <w:p w14:paraId="795BC004"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11</w:t>
            </w:r>
          </w:p>
        </w:tc>
        <w:tc>
          <w:tcPr>
            <w:tcW w:w="8214" w:type="dxa"/>
            <w:gridSpan w:val="3"/>
            <w:vAlign w:val="center"/>
            <w:hideMark/>
          </w:tcPr>
          <w:p w14:paraId="4FE2528A" w14:textId="4D351592"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(không gia cố cừ tràm, có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khung cột thép tiền chế, vách xây tường, không có trần</w:t>
            </w:r>
          </w:p>
        </w:tc>
      </w:tr>
      <w:tr w:rsidR="007C3A04" w:rsidRPr="00FF0FC8" w14:paraId="32ACC3ED" w14:textId="77777777" w:rsidTr="007C0BDC">
        <w:trPr>
          <w:trHeight w:val="360"/>
        </w:trPr>
        <w:tc>
          <w:tcPr>
            <w:tcW w:w="916" w:type="dxa"/>
            <w:vAlign w:val="center"/>
            <w:hideMark/>
          </w:tcPr>
          <w:p w14:paraId="6E6A0655"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w:t>
            </w:r>
          </w:p>
        </w:tc>
        <w:tc>
          <w:tcPr>
            <w:tcW w:w="5316" w:type="dxa"/>
            <w:vAlign w:val="center"/>
            <w:hideMark/>
          </w:tcPr>
          <w:p w14:paraId="7481DEF1" w14:textId="28C9A309"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3552AB54" w14:textId="68D14ED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837F0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4.457.000</w:t>
            </w:r>
          </w:p>
        </w:tc>
      </w:tr>
      <w:tr w:rsidR="007C3A04" w:rsidRPr="00FF0FC8" w14:paraId="72C43654" w14:textId="77777777" w:rsidTr="007C0BDC">
        <w:trPr>
          <w:trHeight w:val="360"/>
        </w:trPr>
        <w:tc>
          <w:tcPr>
            <w:tcW w:w="916" w:type="dxa"/>
            <w:vAlign w:val="center"/>
            <w:hideMark/>
          </w:tcPr>
          <w:p w14:paraId="28E51E2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11.2</w:t>
            </w:r>
          </w:p>
        </w:tc>
        <w:tc>
          <w:tcPr>
            <w:tcW w:w="5316" w:type="dxa"/>
            <w:vAlign w:val="center"/>
            <w:hideMark/>
          </w:tcPr>
          <w:p w14:paraId="78C2D42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65528E8C" w14:textId="2D42404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B3386B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4.494.000</w:t>
            </w:r>
          </w:p>
        </w:tc>
      </w:tr>
      <w:tr w:rsidR="007C3A04" w:rsidRPr="00FF0FC8" w14:paraId="7F6C630C" w14:textId="77777777" w:rsidTr="007C0BDC">
        <w:trPr>
          <w:trHeight w:val="360"/>
        </w:trPr>
        <w:tc>
          <w:tcPr>
            <w:tcW w:w="916" w:type="dxa"/>
            <w:vAlign w:val="center"/>
            <w:hideMark/>
          </w:tcPr>
          <w:p w14:paraId="6C652D86"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11.3</w:t>
            </w:r>
          </w:p>
        </w:tc>
        <w:tc>
          <w:tcPr>
            <w:tcW w:w="5316" w:type="dxa"/>
            <w:vAlign w:val="center"/>
            <w:hideMark/>
          </w:tcPr>
          <w:p w14:paraId="0090550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giả ngói </w:t>
            </w:r>
          </w:p>
        </w:tc>
        <w:tc>
          <w:tcPr>
            <w:tcW w:w="1134" w:type="dxa"/>
            <w:hideMark/>
          </w:tcPr>
          <w:p w14:paraId="3C19F3C9" w14:textId="17C391A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AAA397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4.529.000</w:t>
            </w:r>
          </w:p>
        </w:tc>
      </w:tr>
      <w:tr w:rsidR="007C3A04" w:rsidRPr="00FF0FC8" w14:paraId="206EEE62" w14:textId="77777777" w:rsidTr="007C0BDC">
        <w:trPr>
          <w:trHeight w:val="360"/>
        </w:trPr>
        <w:tc>
          <w:tcPr>
            <w:tcW w:w="916" w:type="dxa"/>
            <w:vAlign w:val="center"/>
            <w:hideMark/>
          </w:tcPr>
          <w:p w14:paraId="7C20C01D"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11.4</w:t>
            </w:r>
          </w:p>
        </w:tc>
        <w:tc>
          <w:tcPr>
            <w:tcW w:w="5316" w:type="dxa"/>
            <w:vAlign w:val="center"/>
            <w:hideMark/>
          </w:tcPr>
          <w:p w14:paraId="0F77030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63BB41E9" w14:textId="4BB1DFF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1DC6DD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4.839.000</w:t>
            </w:r>
          </w:p>
        </w:tc>
      </w:tr>
      <w:tr w:rsidR="007C3A04" w:rsidRPr="00FF0FC8" w14:paraId="535926D7" w14:textId="77777777" w:rsidTr="007C0BDC">
        <w:trPr>
          <w:trHeight w:val="360"/>
        </w:trPr>
        <w:tc>
          <w:tcPr>
            <w:tcW w:w="916" w:type="dxa"/>
            <w:vAlign w:val="center"/>
            <w:hideMark/>
          </w:tcPr>
          <w:p w14:paraId="5ABBE33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11.5</w:t>
            </w:r>
          </w:p>
        </w:tc>
        <w:tc>
          <w:tcPr>
            <w:tcW w:w="5316" w:type="dxa"/>
            <w:vAlign w:val="center"/>
            <w:hideMark/>
          </w:tcPr>
          <w:p w14:paraId="7507B47A" w14:textId="07DBAF3B"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43A398D1" w14:textId="059DE41A"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62A645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4.349.000</w:t>
            </w:r>
          </w:p>
        </w:tc>
      </w:tr>
      <w:tr w:rsidR="007C3A04" w:rsidRPr="00FF0FC8" w14:paraId="11C1B65D" w14:textId="77777777" w:rsidTr="007C0BDC">
        <w:trPr>
          <w:trHeight w:val="360"/>
        </w:trPr>
        <w:tc>
          <w:tcPr>
            <w:tcW w:w="916" w:type="dxa"/>
            <w:vAlign w:val="center"/>
            <w:hideMark/>
          </w:tcPr>
          <w:p w14:paraId="1E33E50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11.6</w:t>
            </w:r>
          </w:p>
        </w:tc>
        <w:tc>
          <w:tcPr>
            <w:tcW w:w="5316" w:type="dxa"/>
            <w:vAlign w:val="center"/>
            <w:hideMark/>
          </w:tcPr>
          <w:p w14:paraId="47E68FCB"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73272C72" w14:textId="7C362C5B"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E0F91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4.386.000</w:t>
            </w:r>
          </w:p>
        </w:tc>
      </w:tr>
      <w:tr w:rsidR="007C3A04" w:rsidRPr="00FF0FC8" w14:paraId="37B2AE2B" w14:textId="77777777" w:rsidTr="007C0BDC">
        <w:trPr>
          <w:trHeight w:val="360"/>
        </w:trPr>
        <w:tc>
          <w:tcPr>
            <w:tcW w:w="916" w:type="dxa"/>
            <w:vAlign w:val="center"/>
            <w:hideMark/>
          </w:tcPr>
          <w:p w14:paraId="4F7DC5A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11.7</w:t>
            </w:r>
          </w:p>
        </w:tc>
        <w:tc>
          <w:tcPr>
            <w:tcW w:w="5316" w:type="dxa"/>
            <w:vAlign w:val="center"/>
            <w:hideMark/>
          </w:tcPr>
          <w:p w14:paraId="27159162"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tole giả ngói </w:t>
            </w:r>
          </w:p>
        </w:tc>
        <w:tc>
          <w:tcPr>
            <w:tcW w:w="1134" w:type="dxa"/>
            <w:hideMark/>
          </w:tcPr>
          <w:p w14:paraId="01772908" w14:textId="3ED427D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6DD5DF"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4.421.000</w:t>
            </w:r>
          </w:p>
        </w:tc>
      </w:tr>
      <w:tr w:rsidR="007C3A04" w:rsidRPr="00FF0FC8" w14:paraId="0E2F51E6" w14:textId="77777777" w:rsidTr="007C0BDC">
        <w:trPr>
          <w:trHeight w:val="360"/>
        </w:trPr>
        <w:tc>
          <w:tcPr>
            <w:tcW w:w="916" w:type="dxa"/>
            <w:vAlign w:val="center"/>
            <w:hideMark/>
          </w:tcPr>
          <w:p w14:paraId="5CD08AF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11.8</w:t>
            </w:r>
          </w:p>
        </w:tc>
        <w:tc>
          <w:tcPr>
            <w:tcW w:w="5316" w:type="dxa"/>
            <w:vAlign w:val="center"/>
            <w:hideMark/>
          </w:tcPr>
          <w:p w14:paraId="47706D1D"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3F16D8A3" w14:textId="14F2E60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81BCA7"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4.714.000</w:t>
            </w:r>
          </w:p>
        </w:tc>
      </w:tr>
      <w:tr w:rsidR="007C3A04" w:rsidRPr="00FF0FC8" w14:paraId="056AEB8B" w14:textId="77777777" w:rsidTr="007C0BDC">
        <w:trPr>
          <w:trHeight w:val="360"/>
        </w:trPr>
        <w:tc>
          <w:tcPr>
            <w:tcW w:w="916" w:type="dxa"/>
            <w:vAlign w:val="center"/>
            <w:hideMark/>
          </w:tcPr>
          <w:p w14:paraId="4865A85D"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11.9</w:t>
            </w:r>
          </w:p>
        </w:tc>
        <w:tc>
          <w:tcPr>
            <w:tcW w:w="5316" w:type="dxa"/>
            <w:vAlign w:val="center"/>
            <w:hideMark/>
          </w:tcPr>
          <w:p w14:paraId="7EF8E062" w14:textId="1344ED44"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p>
        </w:tc>
        <w:tc>
          <w:tcPr>
            <w:tcW w:w="1134" w:type="dxa"/>
            <w:hideMark/>
          </w:tcPr>
          <w:p w14:paraId="2CC4FF52" w14:textId="5B52D90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C83C00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4.493.000</w:t>
            </w:r>
          </w:p>
        </w:tc>
      </w:tr>
      <w:tr w:rsidR="007C3A04" w:rsidRPr="00FF0FC8" w14:paraId="349A103F" w14:textId="77777777" w:rsidTr="007C0BDC">
        <w:trPr>
          <w:trHeight w:val="360"/>
        </w:trPr>
        <w:tc>
          <w:tcPr>
            <w:tcW w:w="916" w:type="dxa"/>
            <w:vAlign w:val="center"/>
            <w:hideMark/>
          </w:tcPr>
          <w:p w14:paraId="71DAF7E7"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11.10</w:t>
            </w:r>
          </w:p>
        </w:tc>
        <w:tc>
          <w:tcPr>
            <w:tcW w:w="5316" w:type="dxa"/>
            <w:vAlign w:val="center"/>
            <w:hideMark/>
          </w:tcPr>
          <w:p w14:paraId="786552E6"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622A36AA" w14:textId="21CFC069"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880145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4.522.000</w:t>
            </w:r>
          </w:p>
        </w:tc>
      </w:tr>
      <w:tr w:rsidR="007C3A04" w:rsidRPr="00FF0FC8" w14:paraId="7AB737DA" w14:textId="77777777" w:rsidTr="007C0BDC">
        <w:trPr>
          <w:trHeight w:val="360"/>
        </w:trPr>
        <w:tc>
          <w:tcPr>
            <w:tcW w:w="916" w:type="dxa"/>
            <w:vAlign w:val="center"/>
            <w:hideMark/>
          </w:tcPr>
          <w:p w14:paraId="156E2046"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11.11</w:t>
            </w:r>
          </w:p>
        </w:tc>
        <w:tc>
          <w:tcPr>
            <w:tcW w:w="5316" w:type="dxa"/>
            <w:vAlign w:val="center"/>
            <w:hideMark/>
          </w:tcPr>
          <w:p w14:paraId="3CD8D9A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662376D2" w14:textId="5BD6212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992403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4.538.000</w:t>
            </w:r>
          </w:p>
        </w:tc>
      </w:tr>
      <w:tr w:rsidR="007C3A04" w:rsidRPr="00FF0FC8" w14:paraId="07B41441" w14:textId="77777777" w:rsidTr="007C0BDC">
        <w:trPr>
          <w:trHeight w:val="360"/>
        </w:trPr>
        <w:tc>
          <w:tcPr>
            <w:tcW w:w="916" w:type="dxa"/>
            <w:vAlign w:val="center"/>
            <w:hideMark/>
          </w:tcPr>
          <w:p w14:paraId="61E6A25A"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11.12</w:t>
            </w:r>
          </w:p>
        </w:tc>
        <w:tc>
          <w:tcPr>
            <w:tcW w:w="5316" w:type="dxa"/>
            <w:vAlign w:val="center"/>
            <w:hideMark/>
          </w:tcPr>
          <w:p w14:paraId="67EF2FC8"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5E090ABC" w14:textId="0B80C63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BEDAA8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4.880.000</w:t>
            </w:r>
          </w:p>
        </w:tc>
      </w:tr>
      <w:tr w:rsidR="007C3A04" w:rsidRPr="00FF0FC8" w14:paraId="1F6BE89C" w14:textId="77777777" w:rsidTr="007C0BDC">
        <w:trPr>
          <w:trHeight w:val="360"/>
        </w:trPr>
        <w:tc>
          <w:tcPr>
            <w:tcW w:w="916" w:type="dxa"/>
            <w:vAlign w:val="center"/>
            <w:hideMark/>
          </w:tcPr>
          <w:p w14:paraId="2279A3DC"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11.13</w:t>
            </w:r>
          </w:p>
        </w:tc>
        <w:tc>
          <w:tcPr>
            <w:tcW w:w="5316" w:type="dxa"/>
            <w:vAlign w:val="center"/>
            <w:hideMark/>
          </w:tcPr>
          <w:p w14:paraId="2F8FE2C6" w14:textId="2F5F1EDE"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p>
        </w:tc>
        <w:tc>
          <w:tcPr>
            <w:tcW w:w="1134" w:type="dxa"/>
            <w:hideMark/>
          </w:tcPr>
          <w:p w14:paraId="3DFB9415" w14:textId="56EADA5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76CAE6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4.545.000</w:t>
            </w:r>
          </w:p>
        </w:tc>
      </w:tr>
      <w:tr w:rsidR="007C3A04" w:rsidRPr="00FF0FC8" w14:paraId="4E758B15" w14:textId="77777777" w:rsidTr="007C0BDC">
        <w:trPr>
          <w:trHeight w:val="360"/>
        </w:trPr>
        <w:tc>
          <w:tcPr>
            <w:tcW w:w="916" w:type="dxa"/>
            <w:vAlign w:val="center"/>
            <w:hideMark/>
          </w:tcPr>
          <w:p w14:paraId="09C762E5"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11.14</w:t>
            </w:r>
          </w:p>
        </w:tc>
        <w:tc>
          <w:tcPr>
            <w:tcW w:w="5316" w:type="dxa"/>
            <w:vAlign w:val="center"/>
            <w:hideMark/>
          </w:tcPr>
          <w:p w14:paraId="4129A3D6"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757F2EDE" w14:textId="34E4BC9C"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B35EA9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4.586.000</w:t>
            </w:r>
          </w:p>
        </w:tc>
      </w:tr>
      <w:tr w:rsidR="007C3A04" w:rsidRPr="00FF0FC8" w14:paraId="07614BD6" w14:textId="77777777" w:rsidTr="007C0BDC">
        <w:trPr>
          <w:trHeight w:val="360"/>
        </w:trPr>
        <w:tc>
          <w:tcPr>
            <w:tcW w:w="916" w:type="dxa"/>
            <w:vAlign w:val="center"/>
            <w:hideMark/>
          </w:tcPr>
          <w:p w14:paraId="0E657182"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11.15</w:t>
            </w:r>
          </w:p>
        </w:tc>
        <w:tc>
          <w:tcPr>
            <w:tcW w:w="5316" w:type="dxa"/>
            <w:vAlign w:val="center"/>
            <w:hideMark/>
          </w:tcPr>
          <w:p w14:paraId="64C049A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3FD5E202" w14:textId="6952C4C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4C40D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4.594.000</w:t>
            </w:r>
          </w:p>
        </w:tc>
      </w:tr>
      <w:tr w:rsidR="007C3A04" w:rsidRPr="00FF0FC8" w14:paraId="3E632706" w14:textId="77777777" w:rsidTr="007C0BDC">
        <w:trPr>
          <w:trHeight w:val="360"/>
        </w:trPr>
        <w:tc>
          <w:tcPr>
            <w:tcW w:w="916" w:type="dxa"/>
            <w:vAlign w:val="center"/>
            <w:hideMark/>
          </w:tcPr>
          <w:p w14:paraId="3AA6F34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11.16</w:t>
            </w:r>
          </w:p>
        </w:tc>
        <w:tc>
          <w:tcPr>
            <w:tcW w:w="5316" w:type="dxa"/>
            <w:vAlign w:val="center"/>
            <w:hideMark/>
          </w:tcPr>
          <w:p w14:paraId="31D0073F"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14B2B98E" w14:textId="4F10CE82"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78542DF"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4.904.000</w:t>
            </w:r>
          </w:p>
        </w:tc>
      </w:tr>
      <w:tr w:rsidR="007C3A04" w:rsidRPr="00FF0FC8" w14:paraId="42564ECF" w14:textId="77777777" w:rsidTr="007C0BDC">
        <w:trPr>
          <w:trHeight w:val="360"/>
        </w:trPr>
        <w:tc>
          <w:tcPr>
            <w:tcW w:w="9130" w:type="dxa"/>
            <w:gridSpan w:val="4"/>
            <w:vAlign w:val="center"/>
            <w:hideMark/>
          </w:tcPr>
          <w:p w14:paraId="7CDCEBFD" w14:textId="1716AA5B"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thì giảm 7% đơn giá cùng kết cấu</w:t>
            </w:r>
          </w:p>
        </w:tc>
      </w:tr>
      <w:tr w:rsidR="007C3A04" w:rsidRPr="00FF0FC8" w14:paraId="7A1BAD34" w14:textId="77777777" w:rsidTr="007C0BDC">
        <w:trPr>
          <w:trHeight w:val="360"/>
        </w:trPr>
        <w:tc>
          <w:tcPr>
            <w:tcW w:w="9130" w:type="dxa"/>
            <w:gridSpan w:val="4"/>
            <w:vAlign w:val="center"/>
            <w:hideMark/>
          </w:tcPr>
          <w:p w14:paraId="041A2575" w14:textId="649295F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Trường hợp móng có gia cố cừ tràm thì tăng 4% đơn giá cùng kết cấu</w:t>
            </w:r>
          </w:p>
        </w:tc>
      </w:tr>
      <w:tr w:rsidR="007C3A04" w:rsidRPr="00FF0FC8" w14:paraId="38A484FB" w14:textId="77777777" w:rsidTr="007C0BDC">
        <w:trPr>
          <w:trHeight w:val="780"/>
        </w:trPr>
        <w:tc>
          <w:tcPr>
            <w:tcW w:w="916" w:type="dxa"/>
            <w:vAlign w:val="center"/>
            <w:hideMark/>
          </w:tcPr>
          <w:p w14:paraId="12D08A78"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12</w:t>
            </w:r>
          </w:p>
        </w:tc>
        <w:tc>
          <w:tcPr>
            <w:tcW w:w="8214" w:type="dxa"/>
            <w:gridSpan w:val="3"/>
            <w:vAlign w:val="center"/>
            <w:hideMark/>
          </w:tcPr>
          <w:p w14:paraId="655CEAB1"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nhà ở, công trình độc lập, loại trệt: Không móng, khung cột thép tiền chế, vách tole, không có trần</w:t>
            </w:r>
          </w:p>
        </w:tc>
      </w:tr>
      <w:tr w:rsidR="007C3A04" w:rsidRPr="00FF0FC8" w14:paraId="5FD4C7D3" w14:textId="77777777" w:rsidTr="007C0BDC">
        <w:trPr>
          <w:trHeight w:val="360"/>
        </w:trPr>
        <w:tc>
          <w:tcPr>
            <w:tcW w:w="916" w:type="dxa"/>
            <w:vAlign w:val="center"/>
            <w:hideMark/>
          </w:tcPr>
          <w:p w14:paraId="1A8E749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12.1</w:t>
            </w:r>
          </w:p>
        </w:tc>
        <w:tc>
          <w:tcPr>
            <w:tcW w:w="5316" w:type="dxa"/>
            <w:vAlign w:val="center"/>
            <w:hideMark/>
          </w:tcPr>
          <w:p w14:paraId="661C864C" w14:textId="1D9F5E50"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6F58F496" w14:textId="7B5BC28C"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AC1CA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2.724.000</w:t>
            </w:r>
          </w:p>
        </w:tc>
      </w:tr>
      <w:tr w:rsidR="007C3A04" w:rsidRPr="00FF0FC8" w14:paraId="58942FAC" w14:textId="77777777" w:rsidTr="007C0BDC">
        <w:trPr>
          <w:trHeight w:val="360"/>
        </w:trPr>
        <w:tc>
          <w:tcPr>
            <w:tcW w:w="916" w:type="dxa"/>
            <w:vAlign w:val="center"/>
            <w:hideMark/>
          </w:tcPr>
          <w:p w14:paraId="0102E597"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12.2</w:t>
            </w:r>
          </w:p>
        </w:tc>
        <w:tc>
          <w:tcPr>
            <w:tcW w:w="5316" w:type="dxa"/>
            <w:vAlign w:val="center"/>
            <w:hideMark/>
          </w:tcPr>
          <w:p w14:paraId="672E6F9A"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7B7C450E" w14:textId="55B5BD9A"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97214C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2.760.000</w:t>
            </w:r>
          </w:p>
        </w:tc>
      </w:tr>
      <w:tr w:rsidR="007C3A04" w:rsidRPr="00FF0FC8" w14:paraId="2E83DD25" w14:textId="77777777" w:rsidTr="007C0BDC">
        <w:trPr>
          <w:trHeight w:val="360"/>
        </w:trPr>
        <w:tc>
          <w:tcPr>
            <w:tcW w:w="916" w:type="dxa"/>
            <w:vAlign w:val="center"/>
            <w:hideMark/>
          </w:tcPr>
          <w:p w14:paraId="47F5AC5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12.3</w:t>
            </w:r>
          </w:p>
        </w:tc>
        <w:tc>
          <w:tcPr>
            <w:tcW w:w="5316" w:type="dxa"/>
            <w:vAlign w:val="center"/>
            <w:hideMark/>
          </w:tcPr>
          <w:p w14:paraId="36E1F4DA"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giả ngói </w:t>
            </w:r>
          </w:p>
        </w:tc>
        <w:tc>
          <w:tcPr>
            <w:tcW w:w="1134" w:type="dxa"/>
            <w:hideMark/>
          </w:tcPr>
          <w:p w14:paraId="157B2837" w14:textId="46951AB8"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0C2715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2.796.000</w:t>
            </w:r>
          </w:p>
        </w:tc>
      </w:tr>
      <w:tr w:rsidR="007C3A04" w:rsidRPr="00FF0FC8" w14:paraId="5A8AC3DC" w14:textId="77777777" w:rsidTr="007C0BDC">
        <w:trPr>
          <w:trHeight w:val="360"/>
        </w:trPr>
        <w:tc>
          <w:tcPr>
            <w:tcW w:w="916" w:type="dxa"/>
            <w:vAlign w:val="center"/>
            <w:hideMark/>
          </w:tcPr>
          <w:p w14:paraId="13C79E8C"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12.4</w:t>
            </w:r>
          </w:p>
        </w:tc>
        <w:tc>
          <w:tcPr>
            <w:tcW w:w="5316" w:type="dxa"/>
            <w:vAlign w:val="center"/>
            <w:hideMark/>
          </w:tcPr>
          <w:p w14:paraId="6C1A2CFC" w14:textId="2B472C38"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433CAE5E" w14:textId="5E0212AB"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FA1881"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2.616.000</w:t>
            </w:r>
          </w:p>
        </w:tc>
      </w:tr>
      <w:tr w:rsidR="007C3A04" w:rsidRPr="00FF0FC8" w14:paraId="31F83227" w14:textId="77777777" w:rsidTr="007C0BDC">
        <w:trPr>
          <w:trHeight w:val="360"/>
        </w:trPr>
        <w:tc>
          <w:tcPr>
            <w:tcW w:w="916" w:type="dxa"/>
            <w:vAlign w:val="center"/>
            <w:hideMark/>
          </w:tcPr>
          <w:p w14:paraId="1888B53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12.5</w:t>
            </w:r>
          </w:p>
        </w:tc>
        <w:tc>
          <w:tcPr>
            <w:tcW w:w="5316" w:type="dxa"/>
            <w:vAlign w:val="center"/>
            <w:hideMark/>
          </w:tcPr>
          <w:p w14:paraId="4F9C3D0B"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37DEAED5" w14:textId="7405DAC9"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4E5E111"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2.652.000</w:t>
            </w:r>
          </w:p>
        </w:tc>
      </w:tr>
      <w:tr w:rsidR="007C3A04" w:rsidRPr="00FF0FC8" w14:paraId="51D7D20C" w14:textId="77777777" w:rsidTr="007C0BDC">
        <w:trPr>
          <w:trHeight w:val="360"/>
        </w:trPr>
        <w:tc>
          <w:tcPr>
            <w:tcW w:w="916" w:type="dxa"/>
            <w:vAlign w:val="center"/>
            <w:hideMark/>
          </w:tcPr>
          <w:p w14:paraId="19A8C81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12.6</w:t>
            </w:r>
          </w:p>
        </w:tc>
        <w:tc>
          <w:tcPr>
            <w:tcW w:w="5316" w:type="dxa"/>
            <w:vAlign w:val="center"/>
            <w:hideMark/>
          </w:tcPr>
          <w:p w14:paraId="7B106CC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tole giả ngói </w:t>
            </w:r>
          </w:p>
        </w:tc>
        <w:tc>
          <w:tcPr>
            <w:tcW w:w="1134" w:type="dxa"/>
            <w:hideMark/>
          </w:tcPr>
          <w:p w14:paraId="402ABD87" w14:textId="6ED5C10B"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B5C1C7"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2.688.000</w:t>
            </w:r>
          </w:p>
        </w:tc>
      </w:tr>
      <w:tr w:rsidR="007C3A04" w:rsidRPr="00FF0FC8" w14:paraId="187B3B80" w14:textId="77777777" w:rsidTr="007C0BDC">
        <w:trPr>
          <w:trHeight w:val="360"/>
        </w:trPr>
        <w:tc>
          <w:tcPr>
            <w:tcW w:w="916" w:type="dxa"/>
            <w:vAlign w:val="center"/>
            <w:hideMark/>
          </w:tcPr>
          <w:p w14:paraId="5FA1FFA2"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12.7</w:t>
            </w:r>
          </w:p>
        </w:tc>
        <w:tc>
          <w:tcPr>
            <w:tcW w:w="5316" w:type="dxa"/>
            <w:vAlign w:val="center"/>
            <w:hideMark/>
          </w:tcPr>
          <w:p w14:paraId="64D8CB8E" w14:textId="6FCAD7DE"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6C060164" w14:textId="6E5404C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704E5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2.756.000</w:t>
            </w:r>
          </w:p>
        </w:tc>
      </w:tr>
      <w:tr w:rsidR="007C3A04" w:rsidRPr="00FF0FC8" w14:paraId="45EAF553" w14:textId="77777777" w:rsidTr="007C0BDC">
        <w:trPr>
          <w:trHeight w:val="360"/>
        </w:trPr>
        <w:tc>
          <w:tcPr>
            <w:tcW w:w="916" w:type="dxa"/>
            <w:vAlign w:val="center"/>
            <w:hideMark/>
          </w:tcPr>
          <w:p w14:paraId="4AA65EB0"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12.8</w:t>
            </w:r>
          </w:p>
        </w:tc>
        <w:tc>
          <w:tcPr>
            <w:tcW w:w="5316" w:type="dxa"/>
            <w:vAlign w:val="center"/>
            <w:hideMark/>
          </w:tcPr>
          <w:p w14:paraId="6B8B60D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5D0E6527" w14:textId="541902D3"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4B759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2.793.000</w:t>
            </w:r>
          </w:p>
        </w:tc>
      </w:tr>
      <w:tr w:rsidR="007C3A04" w:rsidRPr="00FF0FC8" w14:paraId="63C579E5" w14:textId="77777777" w:rsidTr="007C0BDC">
        <w:trPr>
          <w:trHeight w:val="360"/>
        </w:trPr>
        <w:tc>
          <w:tcPr>
            <w:tcW w:w="916" w:type="dxa"/>
            <w:vAlign w:val="center"/>
            <w:hideMark/>
          </w:tcPr>
          <w:p w14:paraId="61D2585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12.9</w:t>
            </w:r>
          </w:p>
        </w:tc>
        <w:tc>
          <w:tcPr>
            <w:tcW w:w="5316" w:type="dxa"/>
            <w:vAlign w:val="center"/>
            <w:hideMark/>
          </w:tcPr>
          <w:p w14:paraId="5D936CE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7BC694D7" w14:textId="13D453A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48E6A8"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2.805.000</w:t>
            </w:r>
          </w:p>
        </w:tc>
      </w:tr>
      <w:tr w:rsidR="007C3A04" w:rsidRPr="00FF0FC8" w14:paraId="535E7522" w14:textId="77777777" w:rsidTr="007C0BDC">
        <w:trPr>
          <w:trHeight w:val="360"/>
        </w:trPr>
        <w:tc>
          <w:tcPr>
            <w:tcW w:w="916" w:type="dxa"/>
            <w:vAlign w:val="center"/>
            <w:hideMark/>
          </w:tcPr>
          <w:p w14:paraId="29E22F3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12.10</w:t>
            </w:r>
          </w:p>
        </w:tc>
        <w:tc>
          <w:tcPr>
            <w:tcW w:w="5316" w:type="dxa"/>
            <w:vAlign w:val="center"/>
            <w:hideMark/>
          </w:tcPr>
          <w:p w14:paraId="653B2A53" w14:textId="49EC761D"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29D392F6" w14:textId="7589D98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4B9B4EB"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2.788.000</w:t>
            </w:r>
          </w:p>
        </w:tc>
      </w:tr>
      <w:tr w:rsidR="007C3A04" w:rsidRPr="00FF0FC8" w14:paraId="022FDD18" w14:textId="77777777" w:rsidTr="007C0BDC">
        <w:trPr>
          <w:trHeight w:val="360"/>
        </w:trPr>
        <w:tc>
          <w:tcPr>
            <w:tcW w:w="916" w:type="dxa"/>
            <w:vAlign w:val="center"/>
            <w:hideMark/>
          </w:tcPr>
          <w:p w14:paraId="69C08A6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12.11</w:t>
            </w:r>
          </w:p>
        </w:tc>
        <w:tc>
          <w:tcPr>
            <w:tcW w:w="5316" w:type="dxa"/>
            <w:vAlign w:val="center"/>
            <w:hideMark/>
          </w:tcPr>
          <w:p w14:paraId="1A8B0862"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62CD6573" w14:textId="7CBFA694"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B9E26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2.848.000</w:t>
            </w:r>
          </w:p>
        </w:tc>
      </w:tr>
      <w:tr w:rsidR="007C3A04" w:rsidRPr="00FF0FC8" w14:paraId="7EF55DF9" w14:textId="77777777" w:rsidTr="007C0BDC">
        <w:trPr>
          <w:trHeight w:val="360"/>
        </w:trPr>
        <w:tc>
          <w:tcPr>
            <w:tcW w:w="916" w:type="dxa"/>
            <w:vAlign w:val="center"/>
            <w:hideMark/>
          </w:tcPr>
          <w:p w14:paraId="01419A72"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12.12</w:t>
            </w:r>
          </w:p>
        </w:tc>
        <w:tc>
          <w:tcPr>
            <w:tcW w:w="5316" w:type="dxa"/>
            <w:vAlign w:val="center"/>
            <w:hideMark/>
          </w:tcPr>
          <w:p w14:paraId="4CCEA7C9"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2F07A67A" w14:textId="7B8335D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8A6299"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2.859.000</w:t>
            </w:r>
          </w:p>
        </w:tc>
      </w:tr>
      <w:tr w:rsidR="007C3A04" w:rsidRPr="00FF0FC8" w14:paraId="49621962" w14:textId="77777777" w:rsidTr="007C0BDC">
        <w:trPr>
          <w:trHeight w:val="868"/>
        </w:trPr>
        <w:tc>
          <w:tcPr>
            <w:tcW w:w="916" w:type="dxa"/>
            <w:vAlign w:val="center"/>
            <w:hideMark/>
          </w:tcPr>
          <w:p w14:paraId="262303DB"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13</w:t>
            </w:r>
          </w:p>
        </w:tc>
        <w:tc>
          <w:tcPr>
            <w:tcW w:w="8214" w:type="dxa"/>
            <w:gridSpan w:val="3"/>
            <w:vAlign w:val="center"/>
            <w:hideMark/>
          </w:tcPr>
          <w:p w14:paraId="2857BFB4" w14:textId="08895AAF"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Không móng,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đúc sẵn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ĐS) hoặc cột ép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(có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vách xây tường, không có trần, có sê nô</w:t>
            </w:r>
          </w:p>
        </w:tc>
      </w:tr>
      <w:tr w:rsidR="007C3A04" w:rsidRPr="00FF0FC8" w14:paraId="626ADEA5" w14:textId="77777777" w:rsidTr="007C0BDC">
        <w:trPr>
          <w:trHeight w:val="360"/>
        </w:trPr>
        <w:tc>
          <w:tcPr>
            <w:tcW w:w="916" w:type="dxa"/>
            <w:vAlign w:val="center"/>
            <w:hideMark/>
          </w:tcPr>
          <w:p w14:paraId="537498E5"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w:t>
            </w:r>
          </w:p>
        </w:tc>
        <w:tc>
          <w:tcPr>
            <w:tcW w:w="5316" w:type="dxa"/>
            <w:vAlign w:val="center"/>
            <w:hideMark/>
          </w:tcPr>
          <w:p w14:paraId="3B1A704B" w14:textId="2595A429"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0052C4B1" w14:textId="04A7012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2506CCE"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4.458.000</w:t>
            </w:r>
          </w:p>
        </w:tc>
      </w:tr>
      <w:tr w:rsidR="007C3A04" w:rsidRPr="00FF0FC8" w14:paraId="4D414E6C" w14:textId="77777777" w:rsidTr="007C0BDC">
        <w:trPr>
          <w:trHeight w:val="360"/>
        </w:trPr>
        <w:tc>
          <w:tcPr>
            <w:tcW w:w="916" w:type="dxa"/>
            <w:vAlign w:val="center"/>
            <w:hideMark/>
          </w:tcPr>
          <w:p w14:paraId="38EC56EB"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13.2</w:t>
            </w:r>
          </w:p>
        </w:tc>
        <w:tc>
          <w:tcPr>
            <w:tcW w:w="5316" w:type="dxa"/>
            <w:vAlign w:val="center"/>
            <w:hideMark/>
          </w:tcPr>
          <w:p w14:paraId="5DCF3A01"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71F120E3" w14:textId="62EDD8C9"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A878D37"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4.492.000</w:t>
            </w:r>
          </w:p>
        </w:tc>
      </w:tr>
      <w:tr w:rsidR="007C3A04" w:rsidRPr="00FF0FC8" w14:paraId="0E21A27E" w14:textId="77777777" w:rsidTr="007C0BDC">
        <w:trPr>
          <w:trHeight w:val="360"/>
        </w:trPr>
        <w:tc>
          <w:tcPr>
            <w:tcW w:w="916" w:type="dxa"/>
            <w:vAlign w:val="center"/>
            <w:hideMark/>
          </w:tcPr>
          <w:p w14:paraId="5D6A5E1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13.3</w:t>
            </w:r>
          </w:p>
        </w:tc>
        <w:tc>
          <w:tcPr>
            <w:tcW w:w="5316" w:type="dxa"/>
            <w:vAlign w:val="center"/>
            <w:hideMark/>
          </w:tcPr>
          <w:p w14:paraId="54A8CF41"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giả ngói </w:t>
            </w:r>
          </w:p>
        </w:tc>
        <w:tc>
          <w:tcPr>
            <w:tcW w:w="1134" w:type="dxa"/>
            <w:hideMark/>
          </w:tcPr>
          <w:p w14:paraId="6B23D936" w14:textId="497426B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50DC56"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4.523.000</w:t>
            </w:r>
          </w:p>
        </w:tc>
      </w:tr>
      <w:tr w:rsidR="007C3A04" w:rsidRPr="00FF0FC8" w14:paraId="08CFE9AF" w14:textId="77777777" w:rsidTr="007C0BDC">
        <w:trPr>
          <w:trHeight w:val="360"/>
        </w:trPr>
        <w:tc>
          <w:tcPr>
            <w:tcW w:w="916" w:type="dxa"/>
            <w:vAlign w:val="center"/>
            <w:hideMark/>
          </w:tcPr>
          <w:p w14:paraId="3B6367AF"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13.4</w:t>
            </w:r>
          </w:p>
        </w:tc>
        <w:tc>
          <w:tcPr>
            <w:tcW w:w="5316" w:type="dxa"/>
            <w:vAlign w:val="center"/>
            <w:hideMark/>
          </w:tcPr>
          <w:p w14:paraId="6F8D68FB"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1F015F2B" w14:textId="355F0D80"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2ACC360"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4.621.000</w:t>
            </w:r>
          </w:p>
        </w:tc>
      </w:tr>
      <w:tr w:rsidR="007C3A04" w:rsidRPr="00FF0FC8" w14:paraId="09C4DAC9" w14:textId="77777777" w:rsidTr="007C0BDC">
        <w:trPr>
          <w:trHeight w:val="360"/>
        </w:trPr>
        <w:tc>
          <w:tcPr>
            <w:tcW w:w="916" w:type="dxa"/>
            <w:vAlign w:val="center"/>
            <w:hideMark/>
          </w:tcPr>
          <w:p w14:paraId="2B448DB5"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13.5</w:t>
            </w:r>
          </w:p>
        </w:tc>
        <w:tc>
          <w:tcPr>
            <w:tcW w:w="5316" w:type="dxa"/>
            <w:vAlign w:val="center"/>
            <w:hideMark/>
          </w:tcPr>
          <w:p w14:paraId="7FFD15E4" w14:textId="19697E16"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2B3DD46D" w14:textId="7F7A2903"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0B122A"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4.347.000</w:t>
            </w:r>
          </w:p>
        </w:tc>
      </w:tr>
      <w:tr w:rsidR="007C3A04" w:rsidRPr="00FF0FC8" w14:paraId="232D5837" w14:textId="77777777" w:rsidTr="007C0BDC">
        <w:trPr>
          <w:trHeight w:val="360"/>
        </w:trPr>
        <w:tc>
          <w:tcPr>
            <w:tcW w:w="916" w:type="dxa"/>
            <w:vAlign w:val="center"/>
            <w:hideMark/>
          </w:tcPr>
          <w:p w14:paraId="6009F88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13.6</w:t>
            </w:r>
          </w:p>
        </w:tc>
        <w:tc>
          <w:tcPr>
            <w:tcW w:w="5316" w:type="dxa"/>
            <w:vAlign w:val="center"/>
            <w:hideMark/>
          </w:tcPr>
          <w:p w14:paraId="798F627F"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0CC2A916" w14:textId="4E07F24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2DD69B7"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4.380.000</w:t>
            </w:r>
          </w:p>
        </w:tc>
      </w:tr>
      <w:tr w:rsidR="007C3A04" w:rsidRPr="00FF0FC8" w14:paraId="6F17E2C6" w14:textId="77777777" w:rsidTr="007C0BDC">
        <w:trPr>
          <w:trHeight w:val="360"/>
        </w:trPr>
        <w:tc>
          <w:tcPr>
            <w:tcW w:w="916" w:type="dxa"/>
            <w:vAlign w:val="center"/>
            <w:hideMark/>
          </w:tcPr>
          <w:p w14:paraId="1D9DFB7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13.7</w:t>
            </w:r>
          </w:p>
        </w:tc>
        <w:tc>
          <w:tcPr>
            <w:tcW w:w="5316" w:type="dxa"/>
            <w:vAlign w:val="center"/>
            <w:hideMark/>
          </w:tcPr>
          <w:p w14:paraId="50C3E02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tole giả ngói </w:t>
            </w:r>
          </w:p>
        </w:tc>
        <w:tc>
          <w:tcPr>
            <w:tcW w:w="1134" w:type="dxa"/>
            <w:hideMark/>
          </w:tcPr>
          <w:p w14:paraId="057A8080" w14:textId="4187176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A0638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4.412.000</w:t>
            </w:r>
          </w:p>
        </w:tc>
      </w:tr>
      <w:tr w:rsidR="007C3A04" w:rsidRPr="00FF0FC8" w14:paraId="3BB8959B" w14:textId="77777777" w:rsidTr="007C0BDC">
        <w:trPr>
          <w:trHeight w:val="360"/>
        </w:trPr>
        <w:tc>
          <w:tcPr>
            <w:tcW w:w="916" w:type="dxa"/>
            <w:vAlign w:val="center"/>
            <w:hideMark/>
          </w:tcPr>
          <w:p w14:paraId="0263BBDF"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13.8</w:t>
            </w:r>
          </w:p>
        </w:tc>
        <w:tc>
          <w:tcPr>
            <w:tcW w:w="5316" w:type="dxa"/>
            <w:vAlign w:val="center"/>
            <w:hideMark/>
          </w:tcPr>
          <w:p w14:paraId="472B09E4"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59274C4A" w14:textId="793D6ED6"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A6A94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4.510.000</w:t>
            </w:r>
          </w:p>
        </w:tc>
      </w:tr>
      <w:tr w:rsidR="007C3A04" w:rsidRPr="00FF0FC8" w14:paraId="5F6C1129" w14:textId="77777777" w:rsidTr="007C0BDC">
        <w:trPr>
          <w:trHeight w:val="360"/>
        </w:trPr>
        <w:tc>
          <w:tcPr>
            <w:tcW w:w="916" w:type="dxa"/>
            <w:vAlign w:val="center"/>
            <w:hideMark/>
          </w:tcPr>
          <w:p w14:paraId="3350377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13.9</w:t>
            </w:r>
          </w:p>
        </w:tc>
        <w:tc>
          <w:tcPr>
            <w:tcW w:w="5316" w:type="dxa"/>
            <w:vAlign w:val="center"/>
            <w:hideMark/>
          </w:tcPr>
          <w:p w14:paraId="276CE078" w14:textId="29B34679"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16EC2853" w14:textId="456E445B"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D3ABA0"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4.491.000</w:t>
            </w:r>
          </w:p>
        </w:tc>
      </w:tr>
      <w:tr w:rsidR="007C3A04" w:rsidRPr="00FF0FC8" w14:paraId="5BD849B4" w14:textId="77777777" w:rsidTr="007C0BDC">
        <w:trPr>
          <w:trHeight w:val="360"/>
        </w:trPr>
        <w:tc>
          <w:tcPr>
            <w:tcW w:w="916" w:type="dxa"/>
            <w:vAlign w:val="center"/>
            <w:hideMark/>
          </w:tcPr>
          <w:p w14:paraId="4FDB2B6F"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13.10</w:t>
            </w:r>
          </w:p>
        </w:tc>
        <w:tc>
          <w:tcPr>
            <w:tcW w:w="5316" w:type="dxa"/>
            <w:vAlign w:val="center"/>
            <w:hideMark/>
          </w:tcPr>
          <w:p w14:paraId="261E1D7D"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6C5E07EB" w14:textId="08F26542"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E62B57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4.524.000</w:t>
            </w:r>
          </w:p>
        </w:tc>
      </w:tr>
      <w:tr w:rsidR="007C3A04" w:rsidRPr="00FF0FC8" w14:paraId="4F5FF4F0" w14:textId="77777777" w:rsidTr="007C0BDC">
        <w:trPr>
          <w:trHeight w:val="360"/>
        </w:trPr>
        <w:tc>
          <w:tcPr>
            <w:tcW w:w="916" w:type="dxa"/>
            <w:vAlign w:val="center"/>
            <w:hideMark/>
          </w:tcPr>
          <w:p w14:paraId="13907681"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13.11</w:t>
            </w:r>
          </w:p>
        </w:tc>
        <w:tc>
          <w:tcPr>
            <w:tcW w:w="5316" w:type="dxa"/>
            <w:vAlign w:val="center"/>
            <w:hideMark/>
          </w:tcPr>
          <w:p w14:paraId="281EECDC"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45717E07" w14:textId="227FBD3D"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FC9EAC"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4.556.000</w:t>
            </w:r>
          </w:p>
        </w:tc>
      </w:tr>
      <w:tr w:rsidR="007C3A04" w:rsidRPr="00FF0FC8" w14:paraId="20A4218D" w14:textId="77777777" w:rsidTr="007C0BDC">
        <w:trPr>
          <w:trHeight w:val="360"/>
        </w:trPr>
        <w:tc>
          <w:tcPr>
            <w:tcW w:w="916" w:type="dxa"/>
            <w:vAlign w:val="center"/>
            <w:hideMark/>
          </w:tcPr>
          <w:p w14:paraId="2F448DD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13.12</w:t>
            </w:r>
          </w:p>
        </w:tc>
        <w:tc>
          <w:tcPr>
            <w:tcW w:w="5316" w:type="dxa"/>
            <w:vAlign w:val="center"/>
            <w:hideMark/>
          </w:tcPr>
          <w:p w14:paraId="7401D468"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053E842F" w14:textId="192095C8"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A61AFDA"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4.654.000</w:t>
            </w:r>
          </w:p>
        </w:tc>
      </w:tr>
      <w:tr w:rsidR="007C3A04" w:rsidRPr="00FF0FC8" w14:paraId="20C8E254" w14:textId="77777777" w:rsidTr="007C0BDC">
        <w:trPr>
          <w:trHeight w:val="360"/>
        </w:trPr>
        <w:tc>
          <w:tcPr>
            <w:tcW w:w="916" w:type="dxa"/>
            <w:vAlign w:val="center"/>
            <w:hideMark/>
          </w:tcPr>
          <w:p w14:paraId="53A7F284"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13.13</w:t>
            </w:r>
          </w:p>
        </w:tc>
        <w:tc>
          <w:tcPr>
            <w:tcW w:w="5316" w:type="dxa"/>
            <w:vAlign w:val="center"/>
            <w:hideMark/>
          </w:tcPr>
          <w:p w14:paraId="6D0F990D" w14:textId="5CAC3BFE"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0A6F8588" w14:textId="421809E1"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36264FB"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4.543.000</w:t>
            </w:r>
          </w:p>
        </w:tc>
      </w:tr>
      <w:tr w:rsidR="007C3A04" w:rsidRPr="00FF0FC8" w14:paraId="31E94834" w14:textId="77777777" w:rsidTr="007C0BDC">
        <w:trPr>
          <w:trHeight w:val="360"/>
        </w:trPr>
        <w:tc>
          <w:tcPr>
            <w:tcW w:w="916" w:type="dxa"/>
            <w:vAlign w:val="center"/>
            <w:hideMark/>
          </w:tcPr>
          <w:p w14:paraId="559F6EC8"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13.14</w:t>
            </w:r>
          </w:p>
        </w:tc>
        <w:tc>
          <w:tcPr>
            <w:tcW w:w="5316" w:type="dxa"/>
            <w:vAlign w:val="center"/>
            <w:hideMark/>
          </w:tcPr>
          <w:p w14:paraId="6069C652"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54EA258F" w14:textId="3D43328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5AFBCC3"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4.576.000</w:t>
            </w:r>
          </w:p>
        </w:tc>
      </w:tr>
      <w:tr w:rsidR="007C3A04" w:rsidRPr="00FF0FC8" w14:paraId="245DFC3C" w14:textId="77777777" w:rsidTr="007C0BDC">
        <w:trPr>
          <w:trHeight w:val="360"/>
        </w:trPr>
        <w:tc>
          <w:tcPr>
            <w:tcW w:w="916" w:type="dxa"/>
            <w:vAlign w:val="center"/>
            <w:hideMark/>
          </w:tcPr>
          <w:p w14:paraId="5D83B1AE"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13.15</w:t>
            </w:r>
          </w:p>
        </w:tc>
        <w:tc>
          <w:tcPr>
            <w:tcW w:w="5316" w:type="dxa"/>
            <w:vAlign w:val="center"/>
            <w:hideMark/>
          </w:tcPr>
          <w:p w14:paraId="2044424B"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75B0082A" w14:textId="5474FB70"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363A0D"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4.608.000</w:t>
            </w:r>
          </w:p>
        </w:tc>
      </w:tr>
      <w:tr w:rsidR="007C3A04" w:rsidRPr="00FF0FC8" w14:paraId="526516A3" w14:textId="77777777" w:rsidTr="007C0BDC">
        <w:trPr>
          <w:trHeight w:val="360"/>
        </w:trPr>
        <w:tc>
          <w:tcPr>
            <w:tcW w:w="916" w:type="dxa"/>
            <w:vAlign w:val="center"/>
            <w:hideMark/>
          </w:tcPr>
          <w:p w14:paraId="44A258D9" w14:textId="77777777"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13.16</w:t>
            </w:r>
          </w:p>
        </w:tc>
        <w:tc>
          <w:tcPr>
            <w:tcW w:w="5316" w:type="dxa"/>
            <w:vAlign w:val="center"/>
            <w:hideMark/>
          </w:tcPr>
          <w:p w14:paraId="23374883" w14:textId="77777777" w:rsidR="00407576" w:rsidRPr="00FF0FC8" w:rsidRDefault="0040757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1AE58E9A" w14:textId="5085B245" w:rsidR="00407576" w:rsidRPr="00FF0FC8" w:rsidRDefault="0040757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39C6895" w14:textId="77777777" w:rsidR="00407576" w:rsidRPr="00FF0FC8" w:rsidRDefault="0040757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4.705.000</w:t>
            </w:r>
          </w:p>
        </w:tc>
      </w:tr>
      <w:tr w:rsidR="007C3A04" w:rsidRPr="00FF0FC8" w14:paraId="3CA8FCCB" w14:textId="77777777" w:rsidTr="007C0BDC">
        <w:trPr>
          <w:trHeight w:val="360"/>
        </w:trPr>
        <w:tc>
          <w:tcPr>
            <w:tcW w:w="9130" w:type="dxa"/>
            <w:gridSpan w:val="4"/>
            <w:vAlign w:val="center"/>
            <w:hideMark/>
          </w:tcPr>
          <w:p w14:paraId="0B224475" w14:textId="455D5B55"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w:t>
            </w:r>
            <w:r w:rsidR="00FA6B35" w:rsidRPr="00FF0FC8">
              <w:rPr>
                <w:rFonts w:ascii="Times New Roman" w:hAnsi="Times New Roman"/>
                <w:color w:val="000000" w:themeColor="text1"/>
                <w:sz w:val="27"/>
                <w:szCs w:val="27"/>
              </w:rPr>
              <w:t>hì giảm 7% đơn giá cùng kết cấu</w:t>
            </w:r>
          </w:p>
        </w:tc>
      </w:tr>
      <w:tr w:rsidR="007C3A04" w:rsidRPr="00FF0FC8" w14:paraId="4BF30340" w14:textId="77777777" w:rsidTr="007C0BDC">
        <w:trPr>
          <w:trHeight w:val="360"/>
        </w:trPr>
        <w:tc>
          <w:tcPr>
            <w:tcW w:w="9130" w:type="dxa"/>
            <w:gridSpan w:val="4"/>
            <w:vAlign w:val="center"/>
            <w:hideMark/>
          </w:tcPr>
          <w:p w14:paraId="39F6CBBE" w14:textId="190151DE"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Trường hợp không có sê nô thì</w:t>
            </w:r>
            <w:r w:rsidR="00FA6B35" w:rsidRPr="00FF0FC8">
              <w:rPr>
                <w:rFonts w:ascii="Times New Roman" w:hAnsi="Times New Roman"/>
                <w:color w:val="000000" w:themeColor="text1"/>
                <w:sz w:val="27"/>
                <w:szCs w:val="27"/>
              </w:rPr>
              <w:t xml:space="preserve"> giảm 2,4% đơn giá cùng kết cấu</w:t>
            </w:r>
          </w:p>
        </w:tc>
      </w:tr>
      <w:tr w:rsidR="007C3A04" w:rsidRPr="00FF0FC8" w14:paraId="49E72560" w14:textId="77777777" w:rsidTr="007C0BDC">
        <w:trPr>
          <w:trHeight w:val="1140"/>
        </w:trPr>
        <w:tc>
          <w:tcPr>
            <w:tcW w:w="916" w:type="dxa"/>
            <w:vAlign w:val="center"/>
            <w:hideMark/>
          </w:tcPr>
          <w:p w14:paraId="44D0962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lastRenderedPageBreak/>
              <w:t>14</w:t>
            </w:r>
          </w:p>
        </w:tc>
        <w:tc>
          <w:tcPr>
            <w:tcW w:w="8214" w:type="dxa"/>
            <w:gridSpan w:val="3"/>
            <w:vAlign w:val="center"/>
            <w:hideMark/>
          </w:tcPr>
          <w:p w14:paraId="111E13B8" w14:textId="18689A7B"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(không gia cố cừ tràm, có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khung cột gỗ nhóm 4, vách xây tường, không có trần</w:t>
            </w:r>
          </w:p>
        </w:tc>
      </w:tr>
      <w:tr w:rsidR="007C3A04" w:rsidRPr="00FF0FC8" w14:paraId="330D6DD6" w14:textId="77777777" w:rsidTr="007C0BDC">
        <w:trPr>
          <w:trHeight w:val="360"/>
        </w:trPr>
        <w:tc>
          <w:tcPr>
            <w:tcW w:w="916" w:type="dxa"/>
            <w:vAlign w:val="center"/>
            <w:hideMark/>
          </w:tcPr>
          <w:p w14:paraId="4391C22B"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w:t>
            </w:r>
          </w:p>
        </w:tc>
        <w:tc>
          <w:tcPr>
            <w:tcW w:w="5316" w:type="dxa"/>
            <w:vAlign w:val="center"/>
            <w:hideMark/>
          </w:tcPr>
          <w:p w14:paraId="49D2D3D9" w14:textId="7E1D9C49"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p>
        </w:tc>
        <w:tc>
          <w:tcPr>
            <w:tcW w:w="1134" w:type="dxa"/>
            <w:hideMark/>
          </w:tcPr>
          <w:p w14:paraId="3815F8B6" w14:textId="4BD9ECEB"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F31F88"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5.525.000</w:t>
            </w:r>
          </w:p>
        </w:tc>
      </w:tr>
      <w:tr w:rsidR="007C3A04" w:rsidRPr="00FF0FC8" w14:paraId="67E9BCB0" w14:textId="77777777" w:rsidTr="007C0BDC">
        <w:trPr>
          <w:trHeight w:val="360"/>
        </w:trPr>
        <w:tc>
          <w:tcPr>
            <w:tcW w:w="916" w:type="dxa"/>
            <w:vAlign w:val="center"/>
            <w:hideMark/>
          </w:tcPr>
          <w:p w14:paraId="253B84E2"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14.2</w:t>
            </w:r>
          </w:p>
        </w:tc>
        <w:tc>
          <w:tcPr>
            <w:tcW w:w="5316" w:type="dxa"/>
            <w:vAlign w:val="center"/>
            <w:hideMark/>
          </w:tcPr>
          <w:p w14:paraId="77659948"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0FB64E6E" w14:textId="25082F8A"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FEB7B6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5.562.000</w:t>
            </w:r>
          </w:p>
        </w:tc>
      </w:tr>
      <w:tr w:rsidR="007C3A04" w:rsidRPr="00FF0FC8" w14:paraId="0C917B7D" w14:textId="77777777" w:rsidTr="007C0BDC">
        <w:trPr>
          <w:trHeight w:val="360"/>
        </w:trPr>
        <w:tc>
          <w:tcPr>
            <w:tcW w:w="916" w:type="dxa"/>
            <w:vAlign w:val="center"/>
            <w:hideMark/>
          </w:tcPr>
          <w:p w14:paraId="0CF89477"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14.3</w:t>
            </w:r>
          </w:p>
        </w:tc>
        <w:tc>
          <w:tcPr>
            <w:tcW w:w="5316" w:type="dxa"/>
            <w:vAlign w:val="center"/>
            <w:hideMark/>
          </w:tcPr>
          <w:p w14:paraId="37645B9E"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giả ngói </w:t>
            </w:r>
          </w:p>
        </w:tc>
        <w:tc>
          <w:tcPr>
            <w:tcW w:w="1134" w:type="dxa"/>
            <w:hideMark/>
          </w:tcPr>
          <w:p w14:paraId="201B93B1" w14:textId="1C28F210"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CFDB83A"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5.598.000</w:t>
            </w:r>
          </w:p>
        </w:tc>
      </w:tr>
      <w:tr w:rsidR="007C3A04" w:rsidRPr="00FF0FC8" w14:paraId="6AFB5C06" w14:textId="77777777" w:rsidTr="007C0BDC">
        <w:trPr>
          <w:trHeight w:val="360"/>
        </w:trPr>
        <w:tc>
          <w:tcPr>
            <w:tcW w:w="916" w:type="dxa"/>
            <w:vAlign w:val="center"/>
            <w:hideMark/>
          </w:tcPr>
          <w:p w14:paraId="443B2BE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14.4</w:t>
            </w:r>
          </w:p>
        </w:tc>
        <w:tc>
          <w:tcPr>
            <w:tcW w:w="5316" w:type="dxa"/>
            <w:vAlign w:val="center"/>
            <w:hideMark/>
          </w:tcPr>
          <w:p w14:paraId="2D0FE6F4"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561BF4A8" w14:textId="129879DE"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85BEF4"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5.721.000</w:t>
            </w:r>
          </w:p>
        </w:tc>
      </w:tr>
      <w:tr w:rsidR="007C3A04" w:rsidRPr="00FF0FC8" w14:paraId="0B9661A0" w14:textId="77777777" w:rsidTr="007C0BDC">
        <w:trPr>
          <w:trHeight w:val="360"/>
        </w:trPr>
        <w:tc>
          <w:tcPr>
            <w:tcW w:w="916" w:type="dxa"/>
            <w:vAlign w:val="center"/>
            <w:hideMark/>
          </w:tcPr>
          <w:p w14:paraId="480633A9"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14.5</w:t>
            </w:r>
          </w:p>
        </w:tc>
        <w:tc>
          <w:tcPr>
            <w:tcW w:w="5316" w:type="dxa"/>
            <w:vAlign w:val="center"/>
            <w:hideMark/>
          </w:tcPr>
          <w:p w14:paraId="30F8C060" w14:textId="45CF37FD"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51F8DE84" w14:textId="4121E4F8"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7D5E4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5.486.000</w:t>
            </w:r>
          </w:p>
        </w:tc>
      </w:tr>
      <w:tr w:rsidR="007C3A04" w:rsidRPr="00FF0FC8" w14:paraId="6A2C2968" w14:textId="77777777" w:rsidTr="007C0BDC">
        <w:trPr>
          <w:trHeight w:val="360"/>
        </w:trPr>
        <w:tc>
          <w:tcPr>
            <w:tcW w:w="916" w:type="dxa"/>
            <w:vAlign w:val="center"/>
            <w:hideMark/>
          </w:tcPr>
          <w:p w14:paraId="232BE17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14.6</w:t>
            </w:r>
          </w:p>
        </w:tc>
        <w:tc>
          <w:tcPr>
            <w:tcW w:w="5316" w:type="dxa"/>
            <w:vAlign w:val="center"/>
            <w:hideMark/>
          </w:tcPr>
          <w:p w14:paraId="65753765"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5CDAFB20" w14:textId="2B67D866"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7E0E7DF"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5.523.000</w:t>
            </w:r>
          </w:p>
        </w:tc>
      </w:tr>
      <w:tr w:rsidR="007C3A04" w:rsidRPr="00FF0FC8" w14:paraId="2939DFF3" w14:textId="77777777" w:rsidTr="007C0BDC">
        <w:trPr>
          <w:trHeight w:val="360"/>
        </w:trPr>
        <w:tc>
          <w:tcPr>
            <w:tcW w:w="916" w:type="dxa"/>
            <w:vAlign w:val="center"/>
            <w:hideMark/>
          </w:tcPr>
          <w:p w14:paraId="3B3D5AFD"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14.7</w:t>
            </w:r>
          </w:p>
        </w:tc>
        <w:tc>
          <w:tcPr>
            <w:tcW w:w="5316" w:type="dxa"/>
            <w:vAlign w:val="center"/>
            <w:hideMark/>
          </w:tcPr>
          <w:p w14:paraId="3BD87E71"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giả ngói</w:t>
            </w:r>
          </w:p>
        </w:tc>
        <w:tc>
          <w:tcPr>
            <w:tcW w:w="1134" w:type="dxa"/>
            <w:hideMark/>
          </w:tcPr>
          <w:p w14:paraId="7B77896B" w14:textId="049D0119"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DFBBF1"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5.558.000</w:t>
            </w:r>
          </w:p>
        </w:tc>
      </w:tr>
      <w:tr w:rsidR="007C3A04" w:rsidRPr="00FF0FC8" w14:paraId="36C535A1" w14:textId="77777777" w:rsidTr="007C0BDC">
        <w:trPr>
          <w:trHeight w:val="360"/>
        </w:trPr>
        <w:tc>
          <w:tcPr>
            <w:tcW w:w="916" w:type="dxa"/>
            <w:vAlign w:val="center"/>
            <w:hideMark/>
          </w:tcPr>
          <w:p w14:paraId="2C51272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14.8</w:t>
            </w:r>
          </w:p>
        </w:tc>
        <w:tc>
          <w:tcPr>
            <w:tcW w:w="5316" w:type="dxa"/>
            <w:vAlign w:val="center"/>
            <w:hideMark/>
          </w:tcPr>
          <w:p w14:paraId="4056B2CB"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5915EA1D" w14:textId="277804BA"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8C3489B"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5.682.000</w:t>
            </w:r>
          </w:p>
        </w:tc>
      </w:tr>
      <w:tr w:rsidR="007C3A04" w:rsidRPr="00FF0FC8" w14:paraId="5733CF53" w14:textId="77777777" w:rsidTr="007C0BDC">
        <w:trPr>
          <w:trHeight w:val="360"/>
        </w:trPr>
        <w:tc>
          <w:tcPr>
            <w:tcW w:w="916" w:type="dxa"/>
            <w:vAlign w:val="center"/>
            <w:hideMark/>
          </w:tcPr>
          <w:p w14:paraId="46A73ABA"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14.9</w:t>
            </w:r>
          </w:p>
        </w:tc>
        <w:tc>
          <w:tcPr>
            <w:tcW w:w="5316" w:type="dxa"/>
            <w:vAlign w:val="center"/>
            <w:hideMark/>
          </w:tcPr>
          <w:p w14:paraId="1884D83A" w14:textId="5A04BB7B"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3B67D6B4" w14:textId="18B52502"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9A4829F"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5.554.000</w:t>
            </w:r>
          </w:p>
        </w:tc>
      </w:tr>
      <w:tr w:rsidR="007C3A04" w:rsidRPr="00FF0FC8" w14:paraId="080432C8" w14:textId="77777777" w:rsidTr="007C0BDC">
        <w:trPr>
          <w:trHeight w:val="360"/>
        </w:trPr>
        <w:tc>
          <w:tcPr>
            <w:tcW w:w="916" w:type="dxa"/>
            <w:vAlign w:val="center"/>
            <w:hideMark/>
          </w:tcPr>
          <w:p w14:paraId="79A57A84"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14.10</w:t>
            </w:r>
          </w:p>
        </w:tc>
        <w:tc>
          <w:tcPr>
            <w:tcW w:w="5316" w:type="dxa"/>
            <w:vAlign w:val="center"/>
            <w:hideMark/>
          </w:tcPr>
          <w:p w14:paraId="5C5A1236"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06798FFE" w14:textId="1D21897E"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095A5BF"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5.591.000</w:t>
            </w:r>
          </w:p>
        </w:tc>
      </w:tr>
      <w:tr w:rsidR="007C3A04" w:rsidRPr="00FF0FC8" w14:paraId="6789950E" w14:textId="77777777" w:rsidTr="007C0BDC">
        <w:trPr>
          <w:trHeight w:val="360"/>
        </w:trPr>
        <w:tc>
          <w:tcPr>
            <w:tcW w:w="916" w:type="dxa"/>
            <w:vAlign w:val="center"/>
            <w:hideMark/>
          </w:tcPr>
          <w:p w14:paraId="241CE472"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14.11</w:t>
            </w:r>
          </w:p>
        </w:tc>
        <w:tc>
          <w:tcPr>
            <w:tcW w:w="5316" w:type="dxa"/>
            <w:vAlign w:val="center"/>
            <w:hideMark/>
          </w:tcPr>
          <w:p w14:paraId="0374BAD4"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303004D6" w14:textId="002C83A6"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364F36"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5.627.000</w:t>
            </w:r>
          </w:p>
        </w:tc>
      </w:tr>
      <w:tr w:rsidR="007C3A04" w:rsidRPr="00FF0FC8" w14:paraId="27AE005D" w14:textId="77777777" w:rsidTr="007C0BDC">
        <w:trPr>
          <w:trHeight w:val="360"/>
        </w:trPr>
        <w:tc>
          <w:tcPr>
            <w:tcW w:w="916" w:type="dxa"/>
            <w:vAlign w:val="center"/>
            <w:hideMark/>
          </w:tcPr>
          <w:p w14:paraId="242838B7"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14.12</w:t>
            </w:r>
          </w:p>
        </w:tc>
        <w:tc>
          <w:tcPr>
            <w:tcW w:w="5316" w:type="dxa"/>
            <w:vAlign w:val="center"/>
            <w:hideMark/>
          </w:tcPr>
          <w:p w14:paraId="36149D45"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4FE24345" w14:textId="464D6359"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63B9ACA"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5.750.000</w:t>
            </w:r>
          </w:p>
        </w:tc>
      </w:tr>
      <w:tr w:rsidR="007C3A04" w:rsidRPr="00FF0FC8" w14:paraId="7A04F4D2" w14:textId="77777777" w:rsidTr="007C0BDC">
        <w:trPr>
          <w:trHeight w:val="360"/>
        </w:trPr>
        <w:tc>
          <w:tcPr>
            <w:tcW w:w="916" w:type="dxa"/>
            <w:vAlign w:val="center"/>
            <w:hideMark/>
          </w:tcPr>
          <w:p w14:paraId="5950C67A"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14.13</w:t>
            </w:r>
          </w:p>
        </w:tc>
        <w:tc>
          <w:tcPr>
            <w:tcW w:w="5316" w:type="dxa"/>
            <w:vAlign w:val="center"/>
            <w:hideMark/>
          </w:tcPr>
          <w:p w14:paraId="0ADB163B" w14:textId="4D1EA864"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11F09C18" w14:textId="1042BD8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A1033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5.573.000</w:t>
            </w:r>
          </w:p>
        </w:tc>
      </w:tr>
      <w:tr w:rsidR="007C3A04" w:rsidRPr="00FF0FC8" w14:paraId="62183BD5" w14:textId="77777777" w:rsidTr="007C0BDC">
        <w:trPr>
          <w:trHeight w:val="360"/>
        </w:trPr>
        <w:tc>
          <w:tcPr>
            <w:tcW w:w="916" w:type="dxa"/>
            <w:vAlign w:val="center"/>
            <w:hideMark/>
          </w:tcPr>
          <w:p w14:paraId="2B31241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14.14</w:t>
            </w:r>
          </w:p>
        </w:tc>
        <w:tc>
          <w:tcPr>
            <w:tcW w:w="5316" w:type="dxa"/>
            <w:vAlign w:val="center"/>
            <w:hideMark/>
          </w:tcPr>
          <w:p w14:paraId="17413263"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3B36B8C3" w14:textId="4634ED40"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5ADE8A"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5.610.000</w:t>
            </w:r>
          </w:p>
        </w:tc>
      </w:tr>
      <w:tr w:rsidR="007C3A04" w:rsidRPr="00FF0FC8" w14:paraId="39A5BA37" w14:textId="77777777" w:rsidTr="007C0BDC">
        <w:trPr>
          <w:trHeight w:val="360"/>
        </w:trPr>
        <w:tc>
          <w:tcPr>
            <w:tcW w:w="916" w:type="dxa"/>
            <w:vAlign w:val="center"/>
            <w:hideMark/>
          </w:tcPr>
          <w:p w14:paraId="56BC4334"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14.15</w:t>
            </w:r>
          </w:p>
        </w:tc>
        <w:tc>
          <w:tcPr>
            <w:tcW w:w="5316" w:type="dxa"/>
            <w:vAlign w:val="center"/>
            <w:hideMark/>
          </w:tcPr>
          <w:p w14:paraId="0F6B0027"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16F19EFA" w14:textId="49DE048C"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6CA93F"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5.648.000</w:t>
            </w:r>
          </w:p>
        </w:tc>
      </w:tr>
      <w:tr w:rsidR="007C3A04" w:rsidRPr="00FF0FC8" w14:paraId="2B24D31A" w14:textId="77777777" w:rsidTr="007C0BDC">
        <w:trPr>
          <w:trHeight w:val="360"/>
        </w:trPr>
        <w:tc>
          <w:tcPr>
            <w:tcW w:w="916" w:type="dxa"/>
            <w:vAlign w:val="center"/>
            <w:hideMark/>
          </w:tcPr>
          <w:p w14:paraId="25E5B223"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14.16</w:t>
            </w:r>
          </w:p>
        </w:tc>
        <w:tc>
          <w:tcPr>
            <w:tcW w:w="5316" w:type="dxa"/>
            <w:vAlign w:val="center"/>
            <w:hideMark/>
          </w:tcPr>
          <w:p w14:paraId="77EFC09A"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43BCD69F" w14:textId="6228B5F0"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E826336"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5.769.000</w:t>
            </w:r>
          </w:p>
        </w:tc>
      </w:tr>
      <w:tr w:rsidR="007C3A04" w:rsidRPr="00FF0FC8" w14:paraId="69548EE5" w14:textId="77777777" w:rsidTr="007C0BDC">
        <w:trPr>
          <w:trHeight w:val="360"/>
        </w:trPr>
        <w:tc>
          <w:tcPr>
            <w:tcW w:w="9130" w:type="dxa"/>
            <w:gridSpan w:val="4"/>
            <w:vAlign w:val="center"/>
            <w:hideMark/>
          </w:tcPr>
          <w:p w14:paraId="3EC36709" w14:textId="1AE7FDF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thì giảm 7% đơn giá cùng kết cấu</w:t>
            </w:r>
          </w:p>
        </w:tc>
      </w:tr>
      <w:tr w:rsidR="007C3A04" w:rsidRPr="00FF0FC8" w14:paraId="130D650F" w14:textId="77777777" w:rsidTr="007C0BDC">
        <w:trPr>
          <w:trHeight w:val="360"/>
        </w:trPr>
        <w:tc>
          <w:tcPr>
            <w:tcW w:w="9130" w:type="dxa"/>
            <w:gridSpan w:val="4"/>
            <w:vAlign w:val="center"/>
            <w:hideMark/>
          </w:tcPr>
          <w:p w14:paraId="6BFAE418" w14:textId="070261E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Trường hợp móng có gia cố cừ tràm t</w:t>
            </w:r>
            <w:r w:rsidR="00606FB4" w:rsidRPr="00FF0FC8">
              <w:rPr>
                <w:rFonts w:ascii="Times New Roman" w:hAnsi="Times New Roman"/>
                <w:color w:val="000000" w:themeColor="text1"/>
                <w:sz w:val="27"/>
                <w:szCs w:val="27"/>
              </w:rPr>
              <w:t>hì tăng 4% đơn giá cùng kết cấu</w:t>
            </w:r>
          </w:p>
        </w:tc>
      </w:tr>
      <w:tr w:rsidR="007C3A04" w:rsidRPr="00FF0FC8" w14:paraId="0B4CAAB4" w14:textId="77777777" w:rsidTr="007C0BDC">
        <w:trPr>
          <w:trHeight w:val="1128"/>
        </w:trPr>
        <w:tc>
          <w:tcPr>
            <w:tcW w:w="916" w:type="dxa"/>
            <w:vAlign w:val="center"/>
            <w:hideMark/>
          </w:tcPr>
          <w:p w14:paraId="03EA9924"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15</w:t>
            </w:r>
          </w:p>
        </w:tc>
        <w:tc>
          <w:tcPr>
            <w:tcW w:w="8214" w:type="dxa"/>
            <w:gridSpan w:val="3"/>
            <w:vAlign w:val="center"/>
            <w:hideMark/>
          </w:tcPr>
          <w:p w14:paraId="5A019F64" w14:textId="7FFB2F48"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(không gia cố cừ tràm, có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hoặc xây bó nền), khung cột gạch, vách xây tường, không có trần</w:t>
            </w:r>
          </w:p>
        </w:tc>
      </w:tr>
      <w:tr w:rsidR="007C3A04" w:rsidRPr="00FF0FC8" w14:paraId="47747DEC" w14:textId="77777777" w:rsidTr="007C0BDC">
        <w:trPr>
          <w:trHeight w:val="360"/>
        </w:trPr>
        <w:tc>
          <w:tcPr>
            <w:tcW w:w="916" w:type="dxa"/>
            <w:vAlign w:val="center"/>
            <w:hideMark/>
          </w:tcPr>
          <w:p w14:paraId="173D7A09"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w:t>
            </w:r>
          </w:p>
        </w:tc>
        <w:tc>
          <w:tcPr>
            <w:tcW w:w="5316" w:type="dxa"/>
            <w:vAlign w:val="center"/>
            <w:hideMark/>
          </w:tcPr>
          <w:p w14:paraId="2C7F590D" w14:textId="1E868F5B"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2C8820E4" w14:textId="5E414FAF"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62842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4.851.000</w:t>
            </w:r>
          </w:p>
        </w:tc>
      </w:tr>
      <w:tr w:rsidR="007C3A04" w:rsidRPr="00FF0FC8" w14:paraId="37EC29C8" w14:textId="77777777" w:rsidTr="007C0BDC">
        <w:trPr>
          <w:trHeight w:val="360"/>
        </w:trPr>
        <w:tc>
          <w:tcPr>
            <w:tcW w:w="916" w:type="dxa"/>
            <w:vAlign w:val="center"/>
            <w:hideMark/>
          </w:tcPr>
          <w:p w14:paraId="5B0F919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15.2</w:t>
            </w:r>
          </w:p>
        </w:tc>
        <w:tc>
          <w:tcPr>
            <w:tcW w:w="5316" w:type="dxa"/>
            <w:vAlign w:val="center"/>
            <w:hideMark/>
          </w:tcPr>
          <w:p w14:paraId="7F5112F0"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64506D28" w14:textId="734F6D69"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788DFD"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5.024.000</w:t>
            </w:r>
          </w:p>
        </w:tc>
      </w:tr>
      <w:tr w:rsidR="007C3A04" w:rsidRPr="00FF0FC8" w14:paraId="4F91D94E" w14:textId="77777777" w:rsidTr="007C0BDC">
        <w:trPr>
          <w:trHeight w:val="360"/>
        </w:trPr>
        <w:tc>
          <w:tcPr>
            <w:tcW w:w="916" w:type="dxa"/>
            <w:vAlign w:val="center"/>
            <w:hideMark/>
          </w:tcPr>
          <w:p w14:paraId="7A0BB5B2"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15.3</w:t>
            </w:r>
          </w:p>
        </w:tc>
        <w:tc>
          <w:tcPr>
            <w:tcW w:w="5316" w:type="dxa"/>
            <w:vAlign w:val="center"/>
            <w:hideMark/>
          </w:tcPr>
          <w:p w14:paraId="2E4657EA"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tole giả ngói</w:t>
            </w:r>
          </w:p>
        </w:tc>
        <w:tc>
          <w:tcPr>
            <w:tcW w:w="1134" w:type="dxa"/>
            <w:hideMark/>
          </w:tcPr>
          <w:p w14:paraId="5BA7755C" w14:textId="3933BE7A"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4E43F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5.060.000</w:t>
            </w:r>
          </w:p>
        </w:tc>
      </w:tr>
      <w:tr w:rsidR="007C3A04" w:rsidRPr="00FF0FC8" w14:paraId="3D038420" w14:textId="77777777" w:rsidTr="007C0BDC">
        <w:trPr>
          <w:trHeight w:val="360"/>
        </w:trPr>
        <w:tc>
          <w:tcPr>
            <w:tcW w:w="916" w:type="dxa"/>
            <w:vAlign w:val="center"/>
            <w:hideMark/>
          </w:tcPr>
          <w:p w14:paraId="294A743B"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15.4</w:t>
            </w:r>
          </w:p>
        </w:tc>
        <w:tc>
          <w:tcPr>
            <w:tcW w:w="5316" w:type="dxa"/>
            <w:vAlign w:val="center"/>
            <w:hideMark/>
          </w:tcPr>
          <w:p w14:paraId="2859CEAE"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185ABB7C" w14:textId="6FA888DA"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BD74874"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5.182.000</w:t>
            </w:r>
          </w:p>
        </w:tc>
      </w:tr>
      <w:tr w:rsidR="007C3A04" w:rsidRPr="00FF0FC8" w14:paraId="59E3F73D" w14:textId="77777777" w:rsidTr="007C0BDC">
        <w:trPr>
          <w:trHeight w:val="360"/>
        </w:trPr>
        <w:tc>
          <w:tcPr>
            <w:tcW w:w="916" w:type="dxa"/>
            <w:vAlign w:val="center"/>
            <w:hideMark/>
          </w:tcPr>
          <w:p w14:paraId="4AF08E6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15.5</w:t>
            </w:r>
          </w:p>
        </w:tc>
        <w:tc>
          <w:tcPr>
            <w:tcW w:w="5316" w:type="dxa"/>
            <w:vAlign w:val="center"/>
            <w:hideMark/>
          </w:tcPr>
          <w:p w14:paraId="0992CF0C" w14:textId="6098316F"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601DAE7D" w14:textId="52799A3F"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BBD4EA"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4.815.000</w:t>
            </w:r>
          </w:p>
        </w:tc>
      </w:tr>
      <w:tr w:rsidR="007C3A04" w:rsidRPr="00FF0FC8" w14:paraId="1CA38CCB" w14:textId="77777777" w:rsidTr="007C0BDC">
        <w:trPr>
          <w:trHeight w:val="360"/>
        </w:trPr>
        <w:tc>
          <w:tcPr>
            <w:tcW w:w="916" w:type="dxa"/>
            <w:vAlign w:val="center"/>
            <w:hideMark/>
          </w:tcPr>
          <w:p w14:paraId="1990BE19"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15.6</w:t>
            </w:r>
          </w:p>
        </w:tc>
        <w:tc>
          <w:tcPr>
            <w:tcW w:w="5316" w:type="dxa"/>
            <w:vAlign w:val="center"/>
            <w:hideMark/>
          </w:tcPr>
          <w:p w14:paraId="60D97DE0"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12BEEE71" w14:textId="2F7D9C5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1CE2663"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5.015.000</w:t>
            </w:r>
          </w:p>
        </w:tc>
      </w:tr>
      <w:tr w:rsidR="007C3A04" w:rsidRPr="00FF0FC8" w14:paraId="5102FA01" w14:textId="77777777" w:rsidTr="007C0BDC">
        <w:trPr>
          <w:trHeight w:val="360"/>
        </w:trPr>
        <w:tc>
          <w:tcPr>
            <w:tcW w:w="916" w:type="dxa"/>
            <w:vAlign w:val="center"/>
            <w:hideMark/>
          </w:tcPr>
          <w:p w14:paraId="495CFFA4"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15.7</w:t>
            </w:r>
          </w:p>
        </w:tc>
        <w:tc>
          <w:tcPr>
            <w:tcW w:w="5316" w:type="dxa"/>
            <w:vAlign w:val="center"/>
            <w:hideMark/>
          </w:tcPr>
          <w:p w14:paraId="0FC823C0"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tole giả ngói </w:t>
            </w:r>
          </w:p>
        </w:tc>
        <w:tc>
          <w:tcPr>
            <w:tcW w:w="1134" w:type="dxa"/>
            <w:hideMark/>
          </w:tcPr>
          <w:p w14:paraId="0C10492E" w14:textId="309EECA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7D427AD"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5.020.000</w:t>
            </w:r>
          </w:p>
        </w:tc>
      </w:tr>
      <w:tr w:rsidR="007C3A04" w:rsidRPr="00FF0FC8" w14:paraId="6089F78E" w14:textId="77777777" w:rsidTr="007C0BDC">
        <w:trPr>
          <w:trHeight w:val="360"/>
        </w:trPr>
        <w:tc>
          <w:tcPr>
            <w:tcW w:w="916" w:type="dxa"/>
            <w:vAlign w:val="center"/>
            <w:hideMark/>
          </w:tcPr>
          <w:p w14:paraId="7A3DD04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15.8</w:t>
            </w:r>
          </w:p>
        </w:tc>
        <w:tc>
          <w:tcPr>
            <w:tcW w:w="5316" w:type="dxa"/>
            <w:vAlign w:val="center"/>
            <w:hideMark/>
          </w:tcPr>
          <w:p w14:paraId="306B29ED"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1A343A8C" w14:textId="2C17A50C"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B6D158"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5.143.000</w:t>
            </w:r>
          </w:p>
        </w:tc>
      </w:tr>
      <w:tr w:rsidR="007C3A04" w:rsidRPr="00FF0FC8" w14:paraId="320BD373" w14:textId="77777777" w:rsidTr="007C0BDC">
        <w:trPr>
          <w:trHeight w:val="360"/>
        </w:trPr>
        <w:tc>
          <w:tcPr>
            <w:tcW w:w="916" w:type="dxa"/>
            <w:vAlign w:val="center"/>
            <w:hideMark/>
          </w:tcPr>
          <w:p w14:paraId="27EAF394"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15.9</w:t>
            </w:r>
          </w:p>
        </w:tc>
        <w:tc>
          <w:tcPr>
            <w:tcW w:w="5316" w:type="dxa"/>
            <w:vAlign w:val="center"/>
            <w:hideMark/>
          </w:tcPr>
          <w:p w14:paraId="7B8F4B4E" w14:textId="1B57B9D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4348E7AC" w14:textId="49E5374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EEC8088"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5.016.000</w:t>
            </w:r>
          </w:p>
        </w:tc>
      </w:tr>
      <w:tr w:rsidR="007C3A04" w:rsidRPr="00FF0FC8" w14:paraId="6C92FD42" w14:textId="77777777" w:rsidTr="007C0BDC">
        <w:trPr>
          <w:trHeight w:val="360"/>
        </w:trPr>
        <w:tc>
          <w:tcPr>
            <w:tcW w:w="916" w:type="dxa"/>
            <w:vAlign w:val="center"/>
            <w:hideMark/>
          </w:tcPr>
          <w:p w14:paraId="0ABBA7CA"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15.10</w:t>
            </w:r>
          </w:p>
        </w:tc>
        <w:tc>
          <w:tcPr>
            <w:tcW w:w="5316" w:type="dxa"/>
            <w:vAlign w:val="center"/>
            <w:hideMark/>
          </w:tcPr>
          <w:p w14:paraId="5C20AF05"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6CE74D52" w14:textId="6A743443"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08E4252"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5.053.000</w:t>
            </w:r>
          </w:p>
        </w:tc>
      </w:tr>
      <w:tr w:rsidR="007C3A04" w:rsidRPr="00FF0FC8" w14:paraId="3F15F6B3" w14:textId="77777777" w:rsidTr="007C0BDC">
        <w:trPr>
          <w:trHeight w:val="360"/>
        </w:trPr>
        <w:tc>
          <w:tcPr>
            <w:tcW w:w="916" w:type="dxa"/>
            <w:vAlign w:val="center"/>
            <w:hideMark/>
          </w:tcPr>
          <w:p w14:paraId="5E0AB307"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15.11</w:t>
            </w:r>
          </w:p>
        </w:tc>
        <w:tc>
          <w:tcPr>
            <w:tcW w:w="5316" w:type="dxa"/>
            <w:vAlign w:val="center"/>
            <w:hideMark/>
          </w:tcPr>
          <w:p w14:paraId="5B83080E"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4CD8EC3C" w14:textId="05D187E2"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8EB89E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5.089.000</w:t>
            </w:r>
          </w:p>
        </w:tc>
      </w:tr>
      <w:tr w:rsidR="007C3A04" w:rsidRPr="00FF0FC8" w14:paraId="39EE4F16" w14:textId="77777777" w:rsidTr="007C0BDC">
        <w:trPr>
          <w:trHeight w:val="360"/>
        </w:trPr>
        <w:tc>
          <w:tcPr>
            <w:tcW w:w="916" w:type="dxa"/>
            <w:vAlign w:val="center"/>
            <w:hideMark/>
          </w:tcPr>
          <w:p w14:paraId="48A60911"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15.12</w:t>
            </w:r>
          </w:p>
        </w:tc>
        <w:tc>
          <w:tcPr>
            <w:tcW w:w="5316" w:type="dxa"/>
            <w:vAlign w:val="center"/>
            <w:hideMark/>
          </w:tcPr>
          <w:p w14:paraId="24B6BB6D"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11410DCE" w14:textId="617697C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7BB5D13"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5.211.000</w:t>
            </w:r>
          </w:p>
        </w:tc>
      </w:tr>
      <w:tr w:rsidR="007C3A04" w:rsidRPr="00FF0FC8" w14:paraId="6D1447AA" w14:textId="77777777" w:rsidTr="007C0BDC">
        <w:trPr>
          <w:trHeight w:val="360"/>
        </w:trPr>
        <w:tc>
          <w:tcPr>
            <w:tcW w:w="916" w:type="dxa"/>
            <w:vAlign w:val="center"/>
            <w:hideMark/>
          </w:tcPr>
          <w:p w14:paraId="065CC6C7"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15.13</w:t>
            </w:r>
          </w:p>
        </w:tc>
        <w:tc>
          <w:tcPr>
            <w:tcW w:w="5316" w:type="dxa"/>
            <w:vAlign w:val="center"/>
            <w:hideMark/>
          </w:tcPr>
          <w:p w14:paraId="30427438" w14:textId="6BBF984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00715D77" w14:textId="0F7D895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81B5EE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5.062.000</w:t>
            </w:r>
          </w:p>
        </w:tc>
      </w:tr>
      <w:tr w:rsidR="007C3A04" w:rsidRPr="00FF0FC8" w14:paraId="4491C98D" w14:textId="77777777" w:rsidTr="007C0BDC">
        <w:trPr>
          <w:trHeight w:val="360"/>
        </w:trPr>
        <w:tc>
          <w:tcPr>
            <w:tcW w:w="916" w:type="dxa"/>
            <w:vAlign w:val="center"/>
            <w:hideMark/>
          </w:tcPr>
          <w:p w14:paraId="3E0E2D3F"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15.14</w:t>
            </w:r>
          </w:p>
        </w:tc>
        <w:tc>
          <w:tcPr>
            <w:tcW w:w="5316" w:type="dxa"/>
            <w:vAlign w:val="center"/>
            <w:hideMark/>
          </w:tcPr>
          <w:p w14:paraId="40EA9C15"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0372B570" w14:textId="2FD753CD"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2A73B10"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5.098.000</w:t>
            </w:r>
          </w:p>
        </w:tc>
      </w:tr>
      <w:tr w:rsidR="007C3A04" w:rsidRPr="00FF0FC8" w14:paraId="7869FCE4" w14:textId="77777777" w:rsidTr="007C0BDC">
        <w:trPr>
          <w:trHeight w:val="360"/>
        </w:trPr>
        <w:tc>
          <w:tcPr>
            <w:tcW w:w="916" w:type="dxa"/>
            <w:vAlign w:val="center"/>
            <w:hideMark/>
          </w:tcPr>
          <w:p w14:paraId="27EDFFEA"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15.15</w:t>
            </w:r>
          </w:p>
        </w:tc>
        <w:tc>
          <w:tcPr>
            <w:tcW w:w="5316" w:type="dxa"/>
            <w:vAlign w:val="center"/>
            <w:hideMark/>
          </w:tcPr>
          <w:p w14:paraId="707F77BE"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652195A7" w14:textId="64AB5DDB"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771B95"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5.134.000</w:t>
            </w:r>
          </w:p>
        </w:tc>
      </w:tr>
      <w:tr w:rsidR="007C3A04" w:rsidRPr="00FF0FC8" w14:paraId="50B753E5" w14:textId="77777777" w:rsidTr="007C0BDC">
        <w:trPr>
          <w:trHeight w:val="360"/>
        </w:trPr>
        <w:tc>
          <w:tcPr>
            <w:tcW w:w="916" w:type="dxa"/>
            <w:vAlign w:val="center"/>
            <w:hideMark/>
          </w:tcPr>
          <w:p w14:paraId="1517A7E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15.16</w:t>
            </w:r>
          </w:p>
        </w:tc>
        <w:tc>
          <w:tcPr>
            <w:tcW w:w="5316" w:type="dxa"/>
            <w:vAlign w:val="center"/>
            <w:hideMark/>
          </w:tcPr>
          <w:p w14:paraId="4790D9C7"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1AFF7C1D" w14:textId="373E1134"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492FB0"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5.260.000</w:t>
            </w:r>
          </w:p>
        </w:tc>
      </w:tr>
      <w:tr w:rsidR="007C3A04" w:rsidRPr="00FF0FC8" w14:paraId="21090BBC" w14:textId="77777777" w:rsidTr="007C0BDC">
        <w:trPr>
          <w:trHeight w:val="360"/>
        </w:trPr>
        <w:tc>
          <w:tcPr>
            <w:tcW w:w="9130" w:type="dxa"/>
            <w:gridSpan w:val="4"/>
            <w:vAlign w:val="center"/>
            <w:hideMark/>
          </w:tcPr>
          <w:p w14:paraId="241A53AE" w14:textId="33112F53"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Trường hợp không có đà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không xây bó nền thì giảm 7% đơn giá cùng kết cấu</w:t>
            </w:r>
          </w:p>
        </w:tc>
      </w:tr>
      <w:tr w:rsidR="007C3A04" w:rsidRPr="00FF0FC8" w14:paraId="5FEDFA37" w14:textId="77777777" w:rsidTr="007C0BDC">
        <w:trPr>
          <w:trHeight w:val="360"/>
        </w:trPr>
        <w:tc>
          <w:tcPr>
            <w:tcW w:w="9130" w:type="dxa"/>
            <w:gridSpan w:val="4"/>
            <w:vAlign w:val="center"/>
            <w:hideMark/>
          </w:tcPr>
          <w:p w14:paraId="7313F6BF" w14:textId="69536EF0"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Trường hợp móng có gia cố cừ tràm thì tăng 4% đơn giá cùng kết cấu</w:t>
            </w:r>
          </w:p>
        </w:tc>
      </w:tr>
      <w:tr w:rsidR="007C3A04" w:rsidRPr="00FF0FC8" w14:paraId="0388E236" w14:textId="77777777" w:rsidTr="007C0BDC">
        <w:trPr>
          <w:trHeight w:val="732"/>
        </w:trPr>
        <w:tc>
          <w:tcPr>
            <w:tcW w:w="916" w:type="dxa"/>
            <w:vAlign w:val="center"/>
            <w:hideMark/>
          </w:tcPr>
          <w:p w14:paraId="47A5017F"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16</w:t>
            </w:r>
          </w:p>
        </w:tc>
        <w:tc>
          <w:tcPr>
            <w:tcW w:w="8214" w:type="dxa"/>
            <w:gridSpan w:val="3"/>
            <w:vAlign w:val="center"/>
            <w:hideMark/>
          </w:tcPr>
          <w:p w14:paraId="20374619" w14:textId="4969A5CB"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nhà ở, công trình độc lập, loại trệt: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(gia cố cừ tràm),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vách xây tường, không có trần, có sê nô</w:t>
            </w:r>
          </w:p>
        </w:tc>
      </w:tr>
      <w:tr w:rsidR="007C3A04" w:rsidRPr="00FF0FC8" w14:paraId="50FE5D13" w14:textId="77777777" w:rsidTr="007C0BDC">
        <w:trPr>
          <w:trHeight w:val="360"/>
        </w:trPr>
        <w:tc>
          <w:tcPr>
            <w:tcW w:w="916" w:type="dxa"/>
            <w:vAlign w:val="center"/>
            <w:hideMark/>
          </w:tcPr>
          <w:p w14:paraId="355ADCC7"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w:t>
            </w:r>
          </w:p>
        </w:tc>
        <w:tc>
          <w:tcPr>
            <w:tcW w:w="5316" w:type="dxa"/>
            <w:vAlign w:val="center"/>
            <w:hideMark/>
          </w:tcPr>
          <w:p w14:paraId="79D489BE" w14:textId="64E48DF5"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69B53ADA" w14:textId="14AF01C0"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9FAEB6"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5.687.000</w:t>
            </w:r>
          </w:p>
        </w:tc>
      </w:tr>
      <w:tr w:rsidR="007C3A04" w:rsidRPr="00FF0FC8" w14:paraId="1F6A48EF" w14:textId="77777777" w:rsidTr="007C0BDC">
        <w:trPr>
          <w:trHeight w:val="360"/>
        </w:trPr>
        <w:tc>
          <w:tcPr>
            <w:tcW w:w="916" w:type="dxa"/>
            <w:vAlign w:val="center"/>
            <w:hideMark/>
          </w:tcPr>
          <w:p w14:paraId="49457D64"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16.2</w:t>
            </w:r>
          </w:p>
        </w:tc>
        <w:tc>
          <w:tcPr>
            <w:tcW w:w="5316" w:type="dxa"/>
            <w:vAlign w:val="center"/>
            <w:hideMark/>
          </w:tcPr>
          <w:p w14:paraId="09E836DB"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tráng kẽm </w:t>
            </w:r>
          </w:p>
        </w:tc>
        <w:tc>
          <w:tcPr>
            <w:tcW w:w="1134" w:type="dxa"/>
            <w:hideMark/>
          </w:tcPr>
          <w:p w14:paraId="2C8D14A6" w14:textId="5163BF3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B5DFAC6"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5.707.000</w:t>
            </w:r>
          </w:p>
        </w:tc>
      </w:tr>
      <w:tr w:rsidR="007C3A04" w:rsidRPr="00FF0FC8" w14:paraId="391222E9" w14:textId="77777777" w:rsidTr="007C0BDC">
        <w:trPr>
          <w:trHeight w:val="360"/>
        </w:trPr>
        <w:tc>
          <w:tcPr>
            <w:tcW w:w="916" w:type="dxa"/>
            <w:vAlign w:val="center"/>
            <w:hideMark/>
          </w:tcPr>
          <w:p w14:paraId="4B7CCBD8"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16.3</w:t>
            </w:r>
          </w:p>
        </w:tc>
        <w:tc>
          <w:tcPr>
            <w:tcW w:w="5316" w:type="dxa"/>
            <w:vAlign w:val="center"/>
            <w:hideMark/>
          </w:tcPr>
          <w:p w14:paraId="0DA50134"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tàu, mái tole giả ngói </w:t>
            </w:r>
          </w:p>
        </w:tc>
        <w:tc>
          <w:tcPr>
            <w:tcW w:w="1134" w:type="dxa"/>
            <w:hideMark/>
          </w:tcPr>
          <w:p w14:paraId="0E2BD24E" w14:textId="7B5A7D2A"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2FA678"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5.725.000</w:t>
            </w:r>
          </w:p>
        </w:tc>
      </w:tr>
      <w:tr w:rsidR="007C3A04" w:rsidRPr="00FF0FC8" w14:paraId="4ED2726C" w14:textId="77777777" w:rsidTr="007C0BDC">
        <w:trPr>
          <w:trHeight w:val="360"/>
        </w:trPr>
        <w:tc>
          <w:tcPr>
            <w:tcW w:w="916" w:type="dxa"/>
            <w:vAlign w:val="center"/>
            <w:hideMark/>
          </w:tcPr>
          <w:p w14:paraId="07D20BE8"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16.4</w:t>
            </w:r>
          </w:p>
        </w:tc>
        <w:tc>
          <w:tcPr>
            <w:tcW w:w="5316" w:type="dxa"/>
            <w:vAlign w:val="center"/>
            <w:hideMark/>
          </w:tcPr>
          <w:p w14:paraId="201F6CCB"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mái ngói</w:t>
            </w:r>
          </w:p>
        </w:tc>
        <w:tc>
          <w:tcPr>
            <w:tcW w:w="1134" w:type="dxa"/>
            <w:hideMark/>
          </w:tcPr>
          <w:p w14:paraId="709D7359" w14:textId="36E603A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5F01BC"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6.014.000</w:t>
            </w:r>
          </w:p>
        </w:tc>
      </w:tr>
      <w:tr w:rsidR="007C3A04" w:rsidRPr="00FF0FC8" w14:paraId="3B7D2B36" w14:textId="77777777" w:rsidTr="007C0BDC">
        <w:trPr>
          <w:trHeight w:val="360"/>
        </w:trPr>
        <w:tc>
          <w:tcPr>
            <w:tcW w:w="916" w:type="dxa"/>
            <w:vAlign w:val="center"/>
            <w:hideMark/>
          </w:tcPr>
          <w:p w14:paraId="7A7C6D0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16.5</w:t>
            </w:r>
          </w:p>
        </w:tc>
        <w:tc>
          <w:tcPr>
            <w:tcW w:w="5316" w:type="dxa"/>
            <w:vAlign w:val="center"/>
            <w:hideMark/>
          </w:tcPr>
          <w:p w14:paraId="126E9C0D" w14:textId="00FCF3E8"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38656CB9" w14:textId="3EAA2B22"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608D26B"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5.610.000</w:t>
            </w:r>
          </w:p>
        </w:tc>
      </w:tr>
      <w:tr w:rsidR="007C3A04" w:rsidRPr="00FF0FC8" w14:paraId="4ECAC75E" w14:textId="77777777" w:rsidTr="007C0BDC">
        <w:trPr>
          <w:trHeight w:val="360"/>
        </w:trPr>
        <w:tc>
          <w:tcPr>
            <w:tcW w:w="916" w:type="dxa"/>
            <w:vAlign w:val="center"/>
            <w:hideMark/>
          </w:tcPr>
          <w:p w14:paraId="4BEF966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16.6</w:t>
            </w:r>
          </w:p>
        </w:tc>
        <w:tc>
          <w:tcPr>
            <w:tcW w:w="5316" w:type="dxa"/>
            <w:vAlign w:val="center"/>
            <w:hideMark/>
          </w:tcPr>
          <w:p w14:paraId="4168BFF6"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tole tráng kẽm</w:t>
            </w:r>
          </w:p>
        </w:tc>
        <w:tc>
          <w:tcPr>
            <w:tcW w:w="1134" w:type="dxa"/>
            <w:hideMark/>
          </w:tcPr>
          <w:p w14:paraId="6A990719" w14:textId="02FFCC13"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B235E8"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5.643.000</w:t>
            </w:r>
          </w:p>
        </w:tc>
      </w:tr>
      <w:tr w:rsidR="007C3A04" w:rsidRPr="00FF0FC8" w14:paraId="2A7B4F3C" w14:textId="77777777" w:rsidTr="007C0BDC">
        <w:trPr>
          <w:trHeight w:val="360"/>
        </w:trPr>
        <w:tc>
          <w:tcPr>
            <w:tcW w:w="916" w:type="dxa"/>
            <w:vAlign w:val="center"/>
            <w:hideMark/>
          </w:tcPr>
          <w:p w14:paraId="544F42EE"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16.7</w:t>
            </w:r>
          </w:p>
        </w:tc>
        <w:tc>
          <w:tcPr>
            <w:tcW w:w="5316" w:type="dxa"/>
            <w:vAlign w:val="center"/>
            <w:hideMark/>
          </w:tcPr>
          <w:p w14:paraId="7FC77FDF"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láng xi măng, mái tole giả ngói </w:t>
            </w:r>
          </w:p>
        </w:tc>
        <w:tc>
          <w:tcPr>
            <w:tcW w:w="1134" w:type="dxa"/>
            <w:hideMark/>
          </w:tcPr>
          <w:p w14:paraId="23817EEE" w14:textId="269207B3"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EF401C"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5.675.000</w:t>
            </w:r>
          </w:p>
        </w:tc>
      </w:tr>
      <w:tr w:rsidR="007C3A04" w:rsidRPr="00FF0FC8" w14:paraId="538ADBC3" w14:textId="77777777" w:rsidTr="007C0BDC">
        <w:trPr>
          <w:trHeight w:val="360"/>
        </w:trPr>
        <w:tc>
          <w:tcPr>
            <w:tcW w:w="916" w:type="dxa"/>
            <w:vAlign w:val="center"/>
            <w:hideMark/>
          </w:tcPr>
          <w:p w14:paraId="579B7B33"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16.8</w:t>
            </w:r>
          </w:p>
        </w:tc>
        <w:tc>
          <w:tcPr>
            <w:tcW w:w="5316" w:type="dxa"/>
            <w:vAlign w:val="center"/>
            <w:hideMark/>
          </w:tcPr>
          <w:p w14:paraId="02D23B88"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mái ngói</w:t>
            </w:r>
          </w:p>
        </w:tc>
        <w:tc>
          <w:tcPr>
            <w:tcW w:w="1134" w:type="dxa"/>
            <w:hideMark/>
          </w:tcPr>
          <w:p w14:paraId="56428860" w14:textId="2A6E2E4A"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76BF04"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5.970.000</w:t>
            </w:r>
          </w:p>
        </w:tc>
      </w:tr>
      <w:tr w:rsidR="007C3A04" w:rsidRPr="00FF0FC8" w14:paraId="0166809D" w14:textId="77777777" w:rsidTr="007C0BDC">
        <w:trPr>
          <w:trHeight w:val="360"/>
        </w:trPr>
        <w:tc>
          <w:tcPr>
            <w:tcW w:w="916" w:type="dxa"/>
            <w:vAlign w:val="center"/>
            <w:hideMark/>
          </w:tcPr>
          <w:p w14:paraId="111DA37B"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16.9</w:t>
            </w:r>
          </w:p>
        </w:tc>
        <w:tc>
          <w:tcPr>
            <w:tcW w:w="5316" w:type="dxa"/>
            <w:vAlign w:val="center"/>
            <w:hideMark/>
          </w:tcPr>
          <w:p w14:paraId="39155EC8" w14:textId="5C4470EE"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03E1E1DF" w14:textId="7B3D9583"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A2D8DE"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5.740.000</w:t>
            </w:r>
          </w:p>
        </w:tc>
      </w:tr>
      <w:tr w:rsidR="007C3A04" w:rsidRPr="00FF0FC8" w14:paraId="59400B51" w14:textId="77777777" w:rsidTr="007C0BDC">
        <w:trPr>
          <w:trHeight w:val="360"/>
        </w:trPr>
        <w:tc>
          <w:tcPr>
            <w:tcW w:w="916" w:type="dxa"/>
            <w:vAlign w:val="center"/>
            <w:hideMark/>
          </w:tcPr>
          <w:p w14:paraId="5460B0D8"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16.10</w:t>
            </w:r>
          </w:p>
        </w:tc>
        <w:tc>
          <w:tcPr>
            <w:tcW w:w="5316" w:type="dxa"/>
            <w:vAlign w:val="center"/>
            <w:hideMark/>
          </w:tcPr>
          <w:p w14:paraId="1C6D35F3"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tole tráng kẽm</w:t>
            </w:r>
          </w:p>
        </w:tc>
        <w:tc>
          <w:tcPr>
            <w:tcW w:w="1134" w:type="dxa"/>
            <w:hideMark/>
          </w:tcPr>
          <w:p w14:paraId="24BB644D" w14:textId="34662A90"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039A37"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5.777.000</w:t>
            </w:r>
          </w:p>
        </w:tc>
      </w:tr>
      <w:tr w:rsidR="007C3A04" w:rsidRPr="00FF0FC8" w14:paraId="2B947E8D" w14:textId="77777777" w:rsidTr="007C0BDC">
        <w:trPr>
          <w:trHeight w:val="360"/>
        </w:trPr>
        <w:tc>
          <w:tcPr>
            <w:tcW w:w="916" w:type="dxa"/>
            <w:vAlign w:val="center"/>
            <w:hideMark/>
          </w:tcPr>
          <w:p w14:paraId="08FF0C61"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16.11</w:t>
            </w:r>
          </w:p>
        </w:tc>
        <w:tc>
          <w:tcPr>
            <w:tcW w:w="5316" w:type="dxa"/>
            <w:vAlign w:val="center"/>
            <w:hideMark/>
          </w:tcPr>
          <w:p w14:paraId="3B8A9292"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tole giả ngói </w:t>
            </w:r>
          </w:p>
        </w:tc>
        <w:tc>
          <w:tcPr>
            <w:tcW w:w="1134" w:type="dxa"/>
            <w:hideMark/>
          </w:tcPr>
          <w:p w14:paraId="4E25C0C2" w14:textId="76D75FBB"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960A487"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5.759.000</w:t>
            </w:r>
          </w:p>
        </w:tc>
      </w:tr>
      <w:tr w:rsidR="007C3A04" w:rsidRPr="00FF0FC8" w14:paraId="43EC9C18" w14:textId="77777777" w:rsidTr="007C0BDC">
        <w:trPr>
          <w:trHeight w:val="360"/>
        </w:trPr>
        <w:tc>
          <w:tcPr>
            <w:tcW w:w="916" w:type="dxa"/>
            <w:vAlign w:val="center"/>
            <w:hideMark/>
          </w:tcPr>
          <w:p w14:paraId="7AC7A0D7"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16.12</w:t>
            </w:r>
          </w:p>
        </w:tc>
        <w:tc>
          <w:tcPr>
            <w:tcW w:w="5316" w:type="dxa"/>
            <w:vAlign w:val="center"/>
            <w:hideMark/>
          </w:tcPr>
          <w:p w14:paraId="57724C18"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ngói     </w:t>
            </w:r>
          </w:p>
        </w:tc>
        <w:tc>
          <w:tcPr>
            <w:tcW w:w="1134" w:type="dxa"/>
            <w:hideMark/>
          </w:tcPr>
          <w:p w14:paraId="56DE1573" w14:textId="3E0358F4"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E9C9BA"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6.066.000</w:t>
            </w:r>
          </w:p>
        </w:tc>
      </w:tr>
      <w:tr w:rsidR="007C3A04" w:rsidRPr="00FF0FC8" w14:paraId="28C7A510" w14:textId="77777777" w:rsidTr="007C0BDC">
        <w:trPr>
          <w:trHeight w:val="360"/>
        </w:trPr>
        <w:tc>
          <w:tcPr>
            <w:tcW w:w="916" w:type="dxa"/>
            <w:vAlign w:val="center"/>
            <w:hideMark/>
          </w:tcPr>
          <w:p w14:paraId="672D0F0C"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16.13</w:t>
            </w:r>
          </w:p>
        </w:tc>
        <w:tc>
          <w:tcPr>
            <w:tcW w:w="5316" w:type="dxa"/>
            <w:vAlign w:val="center"/>
            <w:hideMark/>
          </w:tcPr>
          <w:p w14:paraId="46A72064" w14:textId="39B1C21D"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w:t>
            </w:r>
            <w:r w:rsidR="00F0029C" w:rsidRPr="00FF0FC8">
              <w:rPr>
                <w:rFonts w:ascii="Times New Roman" w:hAnsi="Times New Roman"/>
                <w:color w:val="000000" w:themeColor="text1"/>
                <w:sz w:val="27"/>
                <w:szCs w:val="27"/>
              </w:rPr>
              <w:t>fibrô xi măng</w:t>
            </w:r>
            <w:r w:rsidRPr="00FF0FC8">
              <w:rPr>
                <w:rFonts w:ascii="Times New Roman" w:hAnsi="Times New Roman"/>
                <w:color w:val="000000" w:themeColor="text1"/>
                <w:sz w:val="27"/>
                <w:szCs w:val="27"/>
              </w:rPr>
              <w:t xml:space="preserve"> </w:t>
            </w:r>
          </w:p>
        </w:tc>
        <w:tc>
          <w:tcPr>
            <w:tcW w:w="1134" w:type="dxa"/>
            <w:hideMark/>
          </w:tcPr>
          <w:p w14:paraId="14927EC9" w14:textId="7740DD7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16B26B"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5.742.000</w:t>
            </w:r>
          </w:p>
        </w:tc>
      </w:tr>
      <w:tr w:rsidR="007C3A04" w:rsidRPr="00FF0FC8" w14:paraId="6CF5D216" w14:textId="77777777" w:rsidTr="007C0BDC">
        <w:trPr>
          <w:trHeight w:val="360"/>
        </w:trPr>
        <w:tc>
          <w:tcPr>
            <w:tcW w:w="916" w:type="dxa"/>
            <w:vAlign w:val="center"/>
            <w:hideMark/>
          </w:tcPr>
          <w:p w14:paraId="0E1429C3"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16.14</w:t>
            </w:r>
          </w:p>
        </w:tc>
        <w:tc>
          <w:tcPr>
            <w:tcW w:w="5316" w:type="dxa"/>
            <w:vAlign w:val="center"/>
            <w:hideMark/>
          </w:tcPr>
          <w:p w14:paraId="3692D43D"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tole tráng kẽm</w:t>
            </w:r>
          </w:p>
        </w:tc>
        <w:tc>
          <w:tcPr>
            <w:tcW w:w="1134" w:type="dxa"/>
            <w:hideMark/>
          </w:tcPr>
          <w:p w14:paraId="39E4FD0E" w14:textId="4D2DF6E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CCD436"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5.784.000</w:t>
            </w:r>
          </w:p>
        </w:tc>
      </w:tr>
      <w:tr w:rsidR="007C3A04" w:rsidRPr="00FF0FC8" w14:paraId="71E562E2" w14:textId="77777777" w:rsidTr="007C0BDC">
        <w:trPr>
          <w:trHeight w:val="360"/>
        </w:trPr>
        <w:tc>
          <w:tcPr>
            <w:tcW w:w="916" w:type="dxa"/>
            <w:vAlign w:val="center"/>
            <w:hideMark/>
          </w:tcPr>
          <w:p w14:paraId="2D899838"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16.15</w:t>
            </w:r>
          </w:p>
        </w:tc>
        <w:tc>
          <w:tcPr>
            <w:tcW w:w="5316" w:type="dxa"/>
            <w:vAlign w:val="center"/>
            <w:hideMark/>
          </w:tcPr>
          <w:p w14:paraId="12A16A7F"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tole giả ngói </w:t>
            </w:r>
          </w:p>
        </w:tc>
        <w:tc>
          <w:tcPr>
            <w:tcW w:w="1134" w:type="dxa"/>
            <w:hideMark/>
          </w:tcPr>
          <w:p w14:paraId="557F4EEB" w14:textId="76A0EE6D"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00383D6"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5.819.000</w:t>
            </w:r>
          </w:p>
        </w:tc>
      </w:tr>
      <w:tr w:rsidR="007C3A04" w:rsidRPr="00FF0FC8" w14:paraId="535507B9" w14:textId="77777777" w:rsidTr="007C0BDC">
        <w:trPr>
          <w:trHeight w:val="360"/>
        </w:trPr>
        <w:tc>
          <w:tcPr>
            <w:tcW w:w="916" w:type="dxa"/>
            <w:vAlign w:val="center"/>
            <w:hideMark/>
          </w:tcPr>
          <w:p w14:paraId="080F7682"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16.16</w:t>
            </w:r>
          </w:p>
        </w:tc>
        <w:tc>
          <w:tcPr>
            <w:tcW w:w="5316" w:type="dxa"/>
            <w:vAlign w:val="center"/>
            <w:hideMark/>
          </w:tcPr>
          <w:p w14:paraId="54421D30" w14:textId="7777777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ngói</w:t>
            </w:r>
          </w:p>
        </w:tc>
        <w:tc>
          <w:tcPr>
            <w:tcW w:w="1134" w:type="dxa"/>
            <w:hideMark/>
          </w:tcPr>
          <w:p w14:paraId="07668A9D" w14:textId="538E1FB9"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3E06A27"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6.115.000</w:t>
            </w:r>
          </w:p>
        </w:tc>
      </w:tr>
      <w:tr w:rsidR="007C3A04" w:rsidRPr="00FF0FC8" w14:paraId="4EC4257C" w14:textId="77777777" w:rsidTr="007C0BDC">
        <w:trPr>
          <w:trHeight w:val="360"/>
        </w:trPr>
        <w:tc>
          <w:tcPr>
            <w:tcW w:w="916" w:type="dxa"/>
            <w:vAlign w:val="center"/>
            <w:hideMark/>
          </w:tcPr>
          <w:p w14:paraId="00162ED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16.17</w:t>
            </w:r>
          </w:p>
        </w:tc>
        <w:tc>
          <w:tcPr>
            <w:tcW w:w="5316" w:type="dxa"/>
            <w:vAlign w:val="center"/>
            <w:hideMark/>
          </w:tcPr>
          <w:p w14:paraId="6E0F670F" w14:textId="2410A7D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mái BTCT</w:t>
            </w:r>
          </w:p>
        </w:tc>
        <w:tc>
          <w:tcPr>
            <w:tcW w:w="1134" w:type="dxa"/>
            <w:hideMark/>
          </w:tcPr>
          <w:p w14:paraId="5FF1A7CE" w14:textId="264B453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BF6CF7"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6.243.000</w:t>
            </w:r>
          </w:p>
        </w:tc>
      </w:tr>
      <w:tr w:rsidR="007C3A04" w:rsidRPr="00FF0FC8" w14:paraId="366E674B" w14:textId="77777777" w:rsidTr="007C0BDC">
        <w:trPr>
          <w:trHeight w:val="360"/>
        </w:trPr>
        <w:tc>
          <w:tcPr>
            <w:tcW w:w="916" w:type="dxa"/>
            <w:vAlign w:val="center"/>
            <w:hideMark/>
          </w:tcPr>
          <w:p w14:paraId="55DED32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16.18</w:t>
            </w:r>
          </w:p>
        </w:tc>
        <w:tc>
          <w:tcPr>
            <w:tcW w:w="5316" w:type="dxa"/>
            <w:vAlign w:val="center"/>
            <w:hideMark/>
          </w:tcPr>
          <w:p w14:paraId="60572F1F" w14:textId="5B05202E"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bông, mái BTCT + dán ngói </w:t>
            </w:r>
          </w:p>
        </w:tc>
        <w:tc>
          <w:tcPr>
            <w:tcW w:w="1134" w:type="dxa"/>
            <w:hideMark/>
          </w:tcPr>
          <w:p w14:paraId="0BB79BB2" w14:textId="2F138B7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DCB091"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6.402.000</w:t>
            </w:r>
          </w:p>
        </w:tc>
      </w:tr>
      <w:tr w:rsidR="007C3A04" w:rsidRPr="00FF0FC8" w14:paraId="34EBA5B2" w14:textId="77777777" w:rsidTr="007C0BDC">
        <w:trPr>
          <w:trHeight w:val="360"/>
        </w:trPr>
        <w:tc>
          <w:tcPr>
            <w:tcW w:w="916" w:type="dxa"/>
            <w:vAlign w:val="center"/>
            <w:hideMark/>
          </w:tcPr>
          <w:p w14:paraId="447D8010"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16.19</w:t>
            </w:r>
          </w:p>
        </w:tc>
        <w:tc>
          <w:tcPr>
            <w:tcW w:w="5316" w:type="dxa"/>
            <w:vAlign w:val="center"/>
            <w:hideMark/>
          </w:tcPr>
          <w:p w14:paraId="1DA6BB29" w14:textId="7F0B5A2F"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ceramic, mái BTCT</w:t>
            </w:r>
          </w:p>
        </w:tc>
        <w:tc>
          <w:tcPr>
            <w:tcW w:w="1134" w:type="dxa"/>
            <w:hideMark/>
          </w:tcPr>
          <w:p w14:paraId="2066C31A" w14:textId="74C55FC1"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157808F"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6.294.000</w:t>
            </w:r>
          </w:p>
        </w:tc>
      </w:tr>
      <w:tr w:rsidR="007C3A04" w:rsidRPr="00FF0FC8" w14:paraId="69EA3873" w14:textId="77777777" w:rsidTr="007C0BDC">
        <w:trPr>
          <w:trHeight w:val="360"/>
        </w:trPr>
        <w:tc>
          <w:tcPr>
            <w:tcW w:w="916" w:type="dxa"/>
            <w:vAlign w:val="center"/>
            <w:hideMark/>
          </w:tcPr>
          <w:p w14:paraId="4F407CE6" w14:textId="77777777"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16.20</w:t>
            </w:r>
          </w:p>
        </w:tc>
        <w:tc>
          <w:tcPr>
            <w:tcW w:w="5316" w:type="dxa"/>
            <w:vAlign w:val="center"/>
            <w:hideMark/>
          </w:tcPr>
          <w:p w14:paraId="78045838" w14:textId="32B91A67" w:rsidR="00344271" w:rsidRPr="00FF0FC8" w:rsidRDefault="0034427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gạch ceramic, mái BTCT + dán ngói </w:t>
            </w:r>
          </w:p>
        </w:tc>
        <w:tc>
          <w:tcPr>
            <w:tcW w:w="1134" w:type="dxa"/>
            <w:hideMark/>
          </w:tcPr>
          <w:p w14:paraId="59B96649" w14:textId="77D57AFF" w:rsidR="00344271" w:rsidRPr="00FF0FC8" w:rsidRDefault="0034427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895E7CB" w14:textId="77777777" w:rsidR="00344271" w:rsidRPr="00FF0FC8" w:rsidRDefault="0034427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6.525.000</w:t>
            </w:r>
          </w:p>
        </w:tc>
      </w:tr>
      <w:tr w:rsidR="007C3A04" w:rsidRPr="00FF0FC8" w14:paraId="4D5EDF2B" w14:textId="77777777" w:rsidTr="007C0BDC">
        <w:trPr>
          <w:trHeight w:val="360"/>
        </w:trPr>
        <w:tc>
          <w:tcPr>
            <w:tcW w:w="9130" w:type="dxa"/>
            <w:gridSpan w:val="4"/>
            <w:vAlign w:val="center"/>
            <w:hideMark/>
          </w:tcPr>
          <w:p w14:paraId="59848E95" w14:textId="3B55E2D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không có sê nô thì giảm 2,4% đơn giá cùng kết cấu</w:t>
            </w:r>
          </w:p>
        </w:tc>
      </w:tr>
      <w:tr w:rsidR="007C3A04" w:rsidRPr="00FF0FC8" w14:paraId="69954081" w14:textId="77777777" w:rsidTr="007C0BDC">
        <w:trPr>
          <w:trHeight w:val="360"/>
        </w:trPr>
        <w:tc>
          <w:tcPr>
            <w:tcW w:w="916" w:type="dxa"/>
            <w:vAlign w:val="center"/>
            <w:hideMark/>
          </w:tcPr>
          <w:p w14:paraId="4BA443D2" w14:textId="4574B247" w:rsidR="00522F51" w:rsidRPr="00FF0FC8" w:rsidRDefault="00E55906" w:rsidP="00542299">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lastRenderedPageBreak/>
              <w:t>II</w:t>
            </w:r>
          </w:p>
        </w:tc>
        <w:tc>
          <w:tcPr>
            <w:tcW w:w="5316" w:type="dxa"/>
            <w:vAlign w:val="center"/>
            <w:hideMark/>
          </w:tcPr>
          <w:p w14:paraId="77CAA8E6" w14:textId="1E0D404A"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Nhà từ 2 đến 4 tầng</w:t>
            </w:r>
          </w:p>
        </w:tc>
        <w:tc>
          <w:tcPr>
            <w:tcW w:w="1134" w:type="dxa"/>
            <w:vAlign w:val="center"/>
            <w:hideMark/>
          </w:tcPr>
          <w:p w14:paraId="34BE890D" w14:textId="6251CBC0" w:rsidR="00522F51" w:rsidRPr="00FF0FC8" w:rsidRDefault="00522F51" w:rsidP="00542299">
            <w:pPr>
              <w:spacing w:before="60" w:after="60"/>
              <w:jc w:val="center"/>
              <w:rPr>
                <w:rFonts w:ascii="Times New Roman" w:hAnsi="Times New Roman"/>
                <w:b/>
                <w:bCs/>
                <w:color w:val="000000" w:themeColor="text1"/>
                <w:sz w:val="27"/>
                <w:szCs w:val="27"/>
              </w:rPr>
            </w:pPr>
          </w:p>
        </w:tc>
        <w:tc>
          <w:tcPr>
            <w:tcW w:w="1764" w:type="dxa"/>
            <w:vAlign w:val="center"/>
            <w:hideMark/>
          </w:tcPr>
          <w:p w14:paraId="0C9C7731" w14:textId="00AA6AB7" w:rsidR="00522F51" w:rsidRPr="00FF0FC8" w:rsidRDefault="00522F51" w:rsidP="00590297">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w:t>
            </w:r>
            <w:r w:rsidR="00EB2F21" w:rsidRPr="00FF0FC8">
              <w:rPr>
                <w:rFonts w:ascii="Times New Roman" w:hAnsi="Times New Roman"/>
                <w:b/>
                <w:bCs/>
                <w:color w:val="000000" w:themeColor="text1"/>
                <w:sz w:val="27"/>
                <w:szCs w:val="27"/>
              </w:rPr>
              <w:t>/m</w:t>
            </w:r>
            <w:r w:rsidR="00EB2F21" w:rsidRPr="00FF0FC8">
              <w:rPr>
                <w:rFonts w:ascii="Times New Roman" w:hAnsi="Times New Roman"/>
                <w:b/>
                <w:bCs/>
                <w:color w:val="000000" w:themeColor="text1"/>
                <w:sz w:val="27"/>
                <w:szCs w:val="27"/>
                <w:vertAlign w:val="superscript"/>
              </w:rPr>
              <w:t>2</w:t>
            </w:r>
          </w:p>
        </w:tc>
      </w:tr>
      <w:tr w:rsidR="007C3A04" w:rsidRPr="00FF0FC8" w14:paraId="478FF360" w14:textId="77777777" w:rsidTr="007C0BDC">
        <w:trPr>
          <w:trHeight w:val="456"/>
        </w:trPr>
        <w:tc>
          <w:tcPr>
            <w:tcW w:w="916" w:type="dxa"/>
            <w:vAlign w:val="center"/>
            <w:hideMark/>
          </w:tcPr>
          <w:p w14:paraId="1DD88D6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8214" w:type="dxa"/>
            <w:gridSpan w:val="3"/>
            <w:vAlign w:val="center"/>
            <w:hideMark/>
          </w:tcPr>
          <w:p w14:paraId="17B64C0B" w14:textId="0733B63E"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từ 2 đến 4 tầng, kết cấu khung chịu lực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tường gạch</w:t>
            </w:r>
          </w:p>
        </w:tc>
      </w:tr>
      <w:tr w:rsidR="007C3A04" w:rsidRPr="00FF0FC8" w14:paraId="6A3C2A88" w14:textId="77777777" w:rsidTr="007C0BDC">
        <w:trPr>
          <w:trHeight w:val="348"/>
        </w:trPr>
        <w:tc>
          <w:tcPr>
            <w:tcW w:w="916" w:type="dxa"/>
            <w:vAlign w:val="center"/>
            <w:hideMark/>
          </w:tcPr>
          <w:p w14:paraId="7878783F"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1.1</w:t>
            </w:r>
          </w:p>
        </w:tc>
        <w:tc>
          <w:tcPr>
            <w:tcW w:w="5316" w:type="dxa"/>
            <w:vAlign w:val="center"/>
            <w:hideMark/>
          </w:tcPr>
          <w:p w14:paraId="40AA08F1" w14:textId="3E8DD804"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w:t>
            </w:r>
            <w:r w:rsidR="00C26278" w:rsidRPr="00FF0FC8">
              <w:rPr>
                <w:rFonts w:ascii="Times New Roman" w:hAnsi="Times New Roman"/>
                <w:bCs/>
                <w:color w:val="000000" w:themeColor="text1"/>
                <w:sz w:val="27"/>
                <w:szCs w:val="27"/>
              </w:rPr>
              <w:t>BTCT</w:t>
            </w:r>
            <w:r w:rsidR="00591DD4" w:rsidRPr="00FF0FC8">
              <w:rPr>
                <w:rFonts w:ascii="Times New Roman" w:hAnsi="Times New Roman"/>
                <w:bCs/>
                <w:color w:val="000000" w:themeColor="text1"/>
                <w:sz w:val="27"/>
                <w:szCs w:val="27"/>
              </w:rPr>
              <w:t>, k</w:t>
            </w:r>
            <w:r w:rsidRPr="00FF0FC8">
              <w:rPr>
                <w:rFonts w:ascii="Times New Roman" w:hAnsi="Times New Roman"/>
                <w:bCs/>
                <w:color w:val="000000" w:themeColor="text1"/>
                <w:sz w:val="27"/>
                <w:szCs w:val="27"/>
              </w:rPr>
              <w:t>hông trần</w:t>
            </w:r>
          </w:p>
        </w:tc>
        <w:tc>
          <w:tcPr>
            <w:tcW w:w="1134" w:type="dxa"/>
            <w:vAlign w:val="center"/>
            <w:hideMark/>
          </w:tcPr>
          <w:p w14:paraId="5625C95C" w14:textId="7702627B" w:rsidR="00522F51" w:rsidRPr="00FF0FC8" w:rsidRDefault="00522F51" w:rsidP="00542299">
            <w:pPr>
              <w:spacing w:before="60" w:after="60"/>
              <w:jc w:val="center"/>
              <w:rPr>
                <w:rFonts w:ascii="Times New Roman" w:hAnsi="Times New Roman"/>
                <w:bCs/>
                <w:color w:val="000000" w:themeColor="text1"/>
                <w:sz w:val="27"/>
                <w:szCs w:val="27"/>
              </w:rPr>
            </w:pPr>
          </w:p>
        </w:tc>
        <w:tc>
          <w:tcPr>
            <w:tcW w:w="1764" w:type="dxa"/>
            <w:vAlign w:val="center"/>
            <w:hideMark/>
          </w:tcPr>
          <w:p w14:paraId="02AAB707" w14:textId="77777777" w:rsidR="00522F51" w:rsidRPr="00FF0FC8" w:rsidRDefault="00522F51" w:rsidP="00542299">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117EF378" w14:textId="77777777" w:rsidTr="007C0BDC">
        <w:trPr>
          <w:trHeight w:val="360"/>
        </w:trPr>
        <w:tc>
          <w:tcPr>
            <w:tcW w:w="916" w:type="dxa"/>
            <w:vAlign w:val="center"/>
            <w:hideMark/>
          </w:tcPr>
          <w:p w14:paraId="21389CF2"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w:t>
            </w:r>
          </w:p>
        </w:tc>
        <w:tc>
          <w:tcPr>
            <w:tcW w:w="5316" w:type="dxa"/>
            <w:vAlign w:val="center"/>
            <w:hideMark/>
          </w:tcPr>
          <w:p w14:paraId="13E9ABDC"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0672D664" w14:textId="3C38B35B"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976808"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6.453.190</w:t>
            </w:r>
          </w:p>
        </w:tc>
      </w:tr>
      <w:tr w:rsidR="007C3A04" w:rsidRPr="00FF0FC8" w14:paraId="473D2CD7" w14:textId="77777777" w:rsidTr="007C0BDC">
        <w:trPr>
          <w:trHeight w:val="360"/>
        </w:trPr>
        <w:tc>
          <w:tcPr>
            <w:tcW w:w="916" w:type="dxa"/>
            <w:vAlign w:val="center"/>
            <w:hideMark/>
          </w:tcPr>
          <w:p w14:paraId="4E4F001C"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1.1.2</w:t>
            </w:r>
          </w:p>
        </w:tc>
        <w:tc>
          <w:tcPr>
            <w:tcW w:w="5316" w:type="dxa"/>
            <w:vAlign w:val="center"/>
            <w:hideMark/>
          </w:tcPr>
          <w:p w14:paraId="47C410E2"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47C8785B" w14:textId="117D9BC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0BE151F"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6.385.969</w:t>
            </w:r>
          </w:p>
        </w:tc>
      </w:tr>
      <w:tr w:rsidR="007C3A04" w:rsidRPr="00FF0FC8" w14:paraId="3ABB0A8A" w14:textId="77777777" w:rsidTr="007C0BDC">
        <w:trPr>
          <w:trHeight w:val="360"/>
        </w:trPr>
        <w:tc>
          <w:tcPr>
            <w:tcW w:w="916" w:type="dxa"/>
            <w:vAlign w:val="center"/>
            <w:hideMark/>
          </w:tcPr>
          <w:p w14:paraId="10EE0136"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1.1.3</w:t>
            </w:r>
          </w:p>
        </w:tc>
        <w:tc>
          <w:tcPr>
            <w:tcW w:w="5316" w:type="dxa"/>
            <w:vAlign w:val="center"/>
            <w:hideMark/>
          </w:tcPr>
          <w:p w14:paraId="15B12493" w14:textId="27E21641"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47D4D878" w14:textId="64A7C3E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B814EDB"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6.291.860</w:t>
            </w:r>
          </w:p>
        </w:tc>
      </w:tr>
      <w:tr w:rsidR="007C3A04" w:rsidRPr="00FF0FC8" w14:paraId="6B930B05" w14:textId="77777777" w:rsidTr="007C0BDC">
        <w:trPr>
          <w:trHeight w:val="348"/>
        </w:trPr>
        <w:tc>
          <w:tcPr>
            <w:tcW w:w="916" w:type="dxa"/>
            <w:vAlign w:val="center"/>
            <w:hideMark/>
          </w:tcPr>
          <w:p w14:paraId="349027F3"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1.2</w:t>
            </w:r>
          </w:p>
        </w:tc>
        <w:tc>
          <w:tcPr>
            <w:tcW w:w="5316" w:type="dxa"/>
            <w:vAlign w:val="center"/>
            <w:hideMark/>
          </w:tcPr>
          <w:p w14:paraId="19596AA0"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165C2B55" w14:textId="318911CE" w:rsidR="00522F51" w:rsidRPr="00FF0FC8" w:rsidRDefault="00522F51" w:rsidP="00542299">
            <w:pPr>
              <w:spacing w:before="60" w:after="60"/>
              <w:jc w:val="center"/>
              <w:rPr>
                <w:rFonts w:ascii="Times New Roman" w:hAnsi="Times New Roman"/>
                <w:bCs/>
                <w:color w:val="000000" w:themeColor="text1"/>
                <w:sz w:val="27"/>
                <w:szCs w:val="27"/>
              </w:rPr>
            </w:pPr>
          </w:p>
        </w:tc>
        <w:tc>
          <w:tcPr>
            <w:tcW w:w="1764" w:type="dxa"/>
            <w:vAlign w:val="center"/>
            <w:hideMark/>
          </w:tcPr>
          <w:p w14:paraId="68F71FFD" w14:textId="77777777" w:rsidR="00522F51" w:rsidRPr="00FF0FC8" w:rsidRDefault="00522F51" w:rsidP="00542299">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6971E2EB" w14:textId="77777777" w:rsidTr="007C0BDC">
        <w:trPr>
          <w:trHeight w:val="360"/>
        </w:trPr>
        <w:tc>
          <w:tcPr>
            <w:tcW w:w="916" w:type="dxa"/>
            <w:vAlign w:val="center"/>
            <w:hideMark/>
          </w:tcPr>
          <w:p w14:paraId="031A9E0E"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1.2.1</w:t>
            </w:r>
          </w:p>
        </w:tc>
        <w:tc>
          <w:tcPr>
            <w:tcW w:w="5316" w:type="dxa"/>
            <w:vAlign w:val="center"/>
            <w:hideMark/>
          </w:tcPr>
          <w:p w14:paraId="2F2E2D78"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199318C9" w14:textId="6E4E504E"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B2A8660"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6.063.310</w:t>
            </w:r>
          </w:p>
        </w:tc>
      </w:tr>
      <w:tr w:rsidR="007C3A04" w:rsidRPr="00FF0FC8" w14:paraId="3A077627" w14:textId="77777777" w:rsidTr="007C0BDC">
        <w:trPr>
          <w:trHeight w:val="360"/>
        </w:trPr>
        <w:tc>
          <w:tcPr>
            <w:tcW w:w="916" w:type="dxa"/>
            <w:vAlign w:val="center"/>
            <w:hideMark/>
          </w:tcPr>
          <w:p w14:paraId="511B4D9A"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1.2.2</w:t>
            </w:r>
          </w:p>
        </w:tc>
        <w:tc>
          <w:tcPr>
            <w:tcW w:w="5316" w:type="dxa"/>
            <w:vAlign w:val="center"/>
            <w:hideMark/>
          </w:tcPr>
          <w:p w14:paraId="1F7CECEE"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169A3417" w14:textId="35DB0D1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4CD10BA"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5.996.089</w:t>
            </w:r>
          </w:p>
        </w:tc>
      </w:tr>
      <w:tr w:rsidR="007C3A04" w:rsidRPr="00FF0FC8" w14:paraId="7EF41C41" w14:textId="77777777" w:rsidTr="007C0BDC">
        <w:trPr>
          <w:trHeight w:val="360"/>
        </w:trPr>
        <w:tc>
          <w:tcPr>
            <w:tcW w:w="916" w:type="dxa"/>
            <w:vAlign w:val="center"/>
            <w:hideMark/>
          </w:tcPr>
          <w:p w14:paraId="4B4C940E"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1.2.3</w:t>
            </w:r>
          </w:p>
        </w:tc>
        <w:tc>
          <w:tcPr>
            <w:tcW w:w="5316" w:type="dxa"/>
            <w:vAlign w:val="center"/>
            <w:hideMark/>
          </w:tcPr>
          <w:p w14:paraId="53D8A76A" w14:textId="1BE0250D"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399B6E8A" w14:textId="0EF54B51"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AEC8697"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5.901.980</w:t>
            </w:r>
          </w:p>
        </w:tc>
      </w:tr>
      <w:tr w:rsidR="007C3A04" w:rsidRPr="00FF0FC8" w14:paraId="0A3B6138" w14:textId="77777777" w:rsidTr="007C0BDC">
        <w:trPr>
          <w:trHeight w:val="348"/>
        </w:trPr>
        <w:tc>
          <w:tcPr>
            <w:tcW w:w="916" w:type="dxa"/>
            <w:vAlign w:val="center"/>
            <w:hideMark/>
          </w:tcPr>
          <w:p w14:paraId="75ECDBC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1.3</w:t>
            </w:r>
          </w:p>
        </w:tc>
        <w:tc>
          <w:tcPr>
            <w:tcW w:w="5316" w:type="dxa"/>
            <w:vAlign w:val="center"/>
            <w:hideMark/>
          </w:tcPr>
          <w:p w14:paraId="1AB940C9" w14:textId="39CEDCC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4FF7157E" w14:textId="727CCEE5" w:rsidR="00522F51" w:rsidRPr="00FF0FC8" w:rsidRDefault="00522F51" w:rsidP="00542299">
            <w:pPr>
              <w:spacing w:before="60" w:after="60"/>
              <w:jc w:val="center"/>
              <w:rPr>
                <w:rFonts w:ascii="Times New Roman" w:hAnsi="Times New Roman"/>
                <w:bCs/>
                <w:color w:val="000000" w:themeColor="text1"/>
                <w:sz w:val="27"/>
                <w:szCs w:val="27"/>
              </w:rPr>
            </w:pPr>
          </w:p>
        </w:tc>
        <w:tc>
          <w:tcPr>
            <w:tcW w:w="1764" w:type="dxa"/>
            <w:vAlign w:val="center"/>
            <w:hideMark/>
          </w:tcPr>
          <w:p w14:paraId="55005EA2" w14:textId="77777777" w:rsidR="00522F51" w:rsidRPr="00FF0FC8" w:rsidRDefault="00522F51" w:rsidP="00542299">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78DCE7D2" w14:textId="77777777" w:rsidTr="007C0BDC">
        <w:trPr>
          <w:trHeight w:val="360"/>
        </w:trPr>
        <w:tc>
          <w:tcPr>
            <w:tcW w:w="916" w:type="dxa"/>
            <w:vAlign w:val="center"/>
            <w:hideMark/>
          </w:tcPr>
          <w:p w14:paraId="230D5831"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1.3.1</w:t>
            </w:r>
          </w:p>
        </w:tc>
        <w:tc>
          <w:tcPr>
            <w:tcW w:w="5316" w:type="dxa"/>
            <w:vAlign w:val="center"/>
            <w:hideMark/>
          </w:tcPr>
          <w:p w14:paraId="51FD2824"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77F9CCD5" w14:textId="1EA3D2BC"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5340CD4"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5.619.653</w:t>
            </w:r>
          </w:p>
        </w:tc>
      </w:tr>
      <w:tr w:rsidR="007C3A04" w:rsidRPr="00FF0FC8" w14:paraId="508CA384" w14:textId="77777777" w:rsidTr="007C0BDC">
        <w:trPr>
          <w:trHeight w:val="360"/>
        </w:trPr>
        <w:tc>
          <w:tcPr>
            <w:tcW w:w="916" w:type="dxa"/>
            <w:vAlign w:val="center"/>
            <w:hideMark/>
          </w:tcPr>
          <w:p w14:paraId="4DB65614"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1.3.2</w:t>
            </w:r>
          </w:p>
        </w:tc>
        <w:tc>
          <w:tcPr>
            <w:tcW w:w="5316" w:type="dxa"/>
            <w:vAlign w:val="center"/>
            <w:hideMark/>
          </w:tcPr>
          <w:p w14:paraId="67112198"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1742A661" w14:textId="3A8D8E2B"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2F588C3"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5.552.432</w:t>
            </w:r>
          </w:p>
        </w:tc>
      </w:tr>
      <w:tr w:rsidR="007C3A04" w:rsidRPr="00FF0FC8" w14:paraId="4B7CA00C" w14:textId="77777777" w:rsidTr="007C0BDC">
        <w:trPr>
          <w:trHeight w:val="360"/>
        </w:trPr>
        <w:tc>
          <w:tcPr>
            <w:tcW w:w="916" w:type="dxa"/>
            <w:vAlign w:val="center"/>
            <w:hideMark/>
          </w:tcPr>
          <w:p w14:paraId="3E69D067"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1.3.3</w:t>
            </w:r>
          </w:p>
        </w:tc>
        <w:tc>
          <w:tcPr>
            <w:tcW w:w="5316" w:type="dxa"/>
            <w:vAlign w:val="center"/>
            <w:hideMark/>
          </w:tcPr>
          <w:p w14:paraId="7C6CC3E6" w14:textId="1817B951"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73A44F81" w14:textId="3B543C81"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8AF8EF"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5.458.323</w:t>
            </w:r>
          </w:p>
        </w:tc>
      </w:tr>
      <w:tr w:rsidR="007C3A04" w:rsidRPr="00FF0FC8" w14:paraId="4243D854" w14:textId="77777777" w:rsidTr="007C0BDC">
        <w:trPr>
          <w:trHeight w:val="360"/>
        </w:trPr>
        <w:tc>
          <w:tcPr>
            <w:tcW w:w="9130" w:type="dxa"/>
            <w:gridSpan w:val="4"/>
            <w:vAlign w:val="center"/>
            <w:hideMark/>
          </w:tcPr>
          <w:p w14:paraId="0714C12F" w14:textId="31AE4D31"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7F923E47" w14:textId="77777777" w:rsidTr="007C0BDC">
        <w:trPr>
          <w:trHeight w:val="720"/>
        </w:trPr>
        <w:tc>
          <w:tcPr>
            <w:tcW w:w="9130" w:type="dxa"/>
            <w:gridSpan w:val="4"/>
            <w:vAlign w:val="center"/>
            <w:hideMark/>
          </w:tcPr>
          <w:p w14:paraId="3FCEE775" w14:textId="6292EDAC"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tăng đơn giá tính theo thực tế</w:t>
            </w:r>
          </w:p>
        </w:tc>
      </w:tr>
      <w:tr w:rsidR="007C3A04" w:rsidRPr="00FF0FC8" w14:paraId="5A2C1B05" w14:textId="77777777" w:rsidTr="007C0BDC">
        <w:trPr>
          <w:trHeight w:val="744"/>
        </w:trPr>
        <w:tc>
          <w:tcPr>
            <w:tcW w:w="9130" w:type="dxa"/>
            <w:gridSpan w:val="4"/>
            <w:vAlign w:val="center"/>
            <w:hideMark/>
          </w:tcPr>
          <w:p w14:paraId="286C34A3" w14:textId="4C06C141"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 khác đơn giá tính theo thực tế</w:t>
            </w:r>
          </w:p>
        </w:tc>
      </w:tr>
      <w:tr w:rsidR="007C3A04" w:rsidRPr="00FF0FC8" w14:paraId="74E12C43" w14:textId="77777777" w:rsidTr="007C0BDC">
        <w:trPr>
          <w:trHeight w:val="360"/>
        </w:trPr>
        <w:tc>
          <w:tcPr>
            <w:tcW w:w="9130" w:type="dxa"/>
            <w:gridSpan w:val="4"/>
            <w:vAlign w:val="center"/>
            <w:hideMark/>
          </w:tcPr>
          <w:p w14:paraId="6915656E" w14:textId="1E4C6D6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đ/m</w:t>
            </w:r>
            <w:r w:rsidRPr="00FF0FC8">
              <w:rPr>
                <w:rFonts w:ascii="Times New Roman" w:hAnsi="Times New Roman"/>
                <w:color w:val="000000" w:themeColor="text1"/>
                <w:sz w:val="27"/>
                <w:szCs w:val="27"/>
                <w:vertAlign w:val="superscript"/>
              </w:rPr>
              <w:t>2</w:t>
            </w:r>
          </w:p>
        </w:tc>
      </w:tr>
      <w:tr w:rsidR="007C3A04" w:rsidRPr="00FF0FC8" w14:paraId="13EBEACE" w14:textId="77777777" w:rsidTr="007C0BDC">
        <w:trPr>
          <w:trHeight w:val="876"/>
        </w:trPr>
        <w:tc>
          <w:tcPr>
            <w:tcW w:w="916" w:type="dxa"/>
            <w:vAlign w:val="center"/>
            <w:hideMark/>
          </w:tcPr>
          <w:p w14:paraId="7D6BF77A"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8214" w:type="dxa"/>
            <w:gridSpan w:val="3"/>
            <w:vAlign w:val="center"/>
            <w:hideMark/>
          </w:tcPr>
          <w:p w14:paraId="32020E50" w14:textId="76A55A36"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từ 2 đến 4 tầng kết cấu khung chịu lực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bê tông đúc sẵn), sàn </w:t>
            </w:r>
            <w:r w:rsidR="00FB5826" w:rsidRPr="00FF0FC8">
              <w:rPr>
                <w:rFonts w:ascii="Times New Roman" w:hAnsi="Times New Roman"/>
                <w:bCs/>
                <w:color w:val="000000" w:themeColor="text1"/>
                <w:sz w:val="27"/>
                <w:szCs w:val="27"/>
              </w:rPr>
              <w:t>BT nhẹ</w:t>
            </w:r>
            <w:r w:rsidRPr="00FF0FC8">
              <w:rPr>
                <w:rFonts w:ascii="Times New Roman" w:hAnsi="Times New Roman"/>
                <w:bCs/>
                <w:color w:val="000000" w:themeColor="text1"/>
                <w:sz w:val="27"/>
                <w:szCs w:val="27"/>
              </w:rPr>
              <w:t>, tường gạch</w:t>
            </w:r>
          </w:p>
        </w:tc>
      </w:tr>
      <w:tr w:rsidR="007C3A04" w:rsidRPr="00FF0FC8" w14:paraId="5192997B" w14:textId="77777777" w:rsidTr="007C0BDC">
        <w:trPr>
          <w:trHeight w:val="348"/>
        </w:trPr>
        <w:tc>
          <w:tcPr>
            <w:tcW w:w="916" w:type="dxa"/>
            <w:vAlign w:val="center"/>
            <w:hideMark/>
          </w:tcPr>
          <w:p w14:paraId="5C9BAF36"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2.1</w:t>
            </w:r>
          </w:p>
        </w:tc>
        <w:tc>
          <w:tcPr>
            <w:tcW w:w="5316" w:type="dxa"/>
            <w:vAlign w:val="center"/>
            <w:hideMark/>
          </w:tcPr>
          <w:p w14:paraId="5B9D844E"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44E98E6F" w14:textId="391A16D6" w:rsidR="00522F51" w:rsidRPr="00FF0FC8" w:rsidRDefault="00522F51" w:rsidP="00542299">
            <w:pPr>
              <w:spacing w:before="60" w:after="60"/>
              <w:jc w:val="center"/>
              <w:rPr>
                <w:rFonts w:ascii="Times New Roman" w:hAnsi="Times New Roman"/>
                <w:bCs/>
                <w:color w:val="000000" w:themeColor="text1"/>
                <w:sz w:val="27"/>
                <w:szCs w:val="27"/>
              </w:rPr>
            </w:pPr>
          </w:p>
        </w:tc>
        <w:tc>
          <w:tcPr>
            <w:tcW w:w="1764" w:type="dxa"/>
            <w:vAlign w:val="center"/>
            <w:hideMark/>
          </w:tcPr>
          <w:p w14:paraId="4F0A19F5" w14:textId="77777777" w:rsidR="00522F51" w:rsidRPr="00FF0FC8" w:rsidRDefault="00522F51" w:rsidP="00542299">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7CDCDED2" w14:textId="77777777" w:rsidTr="007C0BDC">
        <w:trPr>
          <w:trHeight w:val="360"/>
        </w:trPr>
        <w:tc>
          <w:tcPr>
            <w:tcW w:w="916" w:type="dxa"/>
            <w:vAlign w:val="center"/>
            <w:hideMark/>
          </w:tcPr>
          <w:p w14:paraId="0016D67C"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w:t>
            </w:r>
          </w:p>
        </w:tc>
        <w:tc>
          <w:tcPr>
            <w:tcW w:w="5316" w:type="dxa"/>
            <w:vAlign w:val="center"/>
            <w:hideMark/>
          </w:tcPr>
          <w:p w14:paraId="072EFB83"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3073875D" w14:textId="090FC098"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B1CD9D0"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5.337.326</w:t>
            </w:r>
          </w:p>
        </w:tc>
      </w:tr>
      <w:tr w:rsidR="007C3A04" w:rsidRPr="00FF0FC8" w14:paraId="7215860A" w14:textId="77777777" w:rsidTr="007C0BDC">
        <w:trPr>
          <w:trHeight w:val="360"/>
        </w:trPr>
        <w:tc>
          <w:tcPr>
            <w:tcW w:w="916" w:type="dxa"/>
            <w:vAlign w:val="center"/>
            <w:hideMark/>
          </w:tcPr>
          <w:p w14:paraId="405D0B76"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2.1.2</w:t>
            </w:r>
          </w:p>
        </w:tc>
        <w:tc>
          <w:tcPr>
            <w:tcW w:w="5316" w:type="dxa"/>
            <w:vAlign w:val="center"/>
            <w:hideMark/>
          </w:tcPr>
          <w:p w14:paraId="4C8D7A5E"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6A9C5372" w14:textId="3C0A9065"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A3A1A74"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5.270.105</w:t>
            </w:r>
          </w:p>
        </w:tc>
      </w:tr>
      <w:tr w:rsidR="007C3A04" w:rsidRPr="00FF0FC8" w14:paraId="292F5D73" w14:textId="77777777" w:rsidTr="007C0BDC">
        <w:trPr>
          <w:trHeight w:val="360"/>
        </w:trPr>
        <w:tc>
          <w:tcPr>
            <w:tcW w:w="916" w:type="dxa"/>
            <w:vAlign w:val="center"/>
            <w:hideMark/>
          </w:tcPr>
          <w:p w14:paraId="3EC42CC9"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2.1.3</w:t>
            </w:r>
          </w:p>
        </w:tc>
        <w:tc>
          <w:tcPr>
            <w:tcW w:w="5316" w:type="dxa"/>
            <w:vAlign w:val="center"/>
            <w:hideMark/>
          </w:tcPr>
          <w:p w14:paraId="06F6FE4E" w14:textId="53D73149"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4C869D4C" w14:textId="792CD328"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4D57D4"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5.175.996</w:t>
            </w:r>
          </w:p>
        </w:tc>
      </w:tr>
      <w:tr w:rsidR="007C3A04" w:rsidRPr="00FF0FC8" w14:paraId="70297D4F" w14:textId="77777777" w:rsidTr="007C0BDC">
        <w:trPr>
          <w:trHeight w:val="348"/>
        </w:trPr>
        <w:tc>
          <w:tcPr>
            <w:tcW w:w="916" w:type="dxa"/>
            <w:vAlign w:val="center"/>
            <w:hideMark/>
          </w:tcPr>
          <w:p w14:paraId="1920BACE"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2.2</w:t>
            </w:r>
          </w:p>
        </w:tc>
        <w:tc>
          <w:tcPr>
            <w:tcW w:w="5316" w:type="dxa"/>
            <w:vAlign w:val="center"/>
            <w:hideMark/>
          </w:tcPr>
          <w:p w14:paraId="17AB22E4" w14:textId="0D2256D9"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1B664532" w14:textId="38EADC18" w:rsidR="00522F51" w:rsidRPr="00FF0FC8" w:rsidRDefault="00522F51" w:rsidP="00542299">
            <w:pPr>
              <w:spacing w:before="60" w:after="60"/>
              <w:jc w:val="center"/>
              <w:rPr>
                <w:rFonts w:ascii="Times New Roman" w:hAnsi="Times New Roman"/>
                <w:bCs/>
                <w:color w:val="000000" w:themeColor="text1"/>
                <w:sz w:val="27"/>
                <w:szCs w:val="27"/>
              </w:rPr>
            </w:pPr>
          </w:p>
        </w:tc>
        <w:tc>
          <w:tcPr>
            <w:tcW w:w="1764" w:type="dxa"/>
            <w:vAlign w:val="center"/>
            <w:hideMark/>
          </w:tcPr>
          <w:p w14:paraId="3D7943C4" w14:textId="77777777" w:rsidR="00522F51" w:rsidRPr="00FF0FC8" w:rsidRDefault="00522F51" w:rsidP="00542299">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3BAD84E0" w14:textId="77777777" w:rsidTr="007C0BDC">
        <w:trPr>
          <w:trHeight w:val="360"/>
        </w:trPr>
        <w:tc>
          <w:tcPr>
            <w:tcW w:w="916" w:type="dxa"/>
            <w:vAlign w:val="center"/>
            <w:hideMark/>
          </w:tcPr>
          <w:p w14:paraId="02B92801"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2.2.1</w:t>
            </w:r>
          </w:p>
        </w:tc>
        <w:tc>
          <w:tcPr>
            <w:tcW w:w="5316" w:type="dxa"/>
            <w:vAlign w:val="center"/>
            <w:hideMark/>
          </w:tcPr>
          <w:p w14:paraId="14405BD9"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04105121" w14:textId="63E7962F"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051970"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4.974.334</w:t>
            </w:r>
          </w:p>
        </w:tc>
      </w:tr>
      <w:tr w:rsidR="007C3A04" w:rsidRPr="00FF0FC8" w14:paraId="7F4B4340" w14:textId="77777777" w:rsidTr="007C0BDC">
        <w:trPr>
          <w:trHeight w:val="360"/>
        </w:trPr>
        <w:tc>
          <w:tcPr>
            <w:tcW w:w="916" w:type="dxa"/>
            <w:vAlign w:val="center"/>
            <w:hideMark/>
          </w:tcPr>
          <w:p w14:paraId="0ACF5F25"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2.2.2</w:t>
            </w:r>
          </w:p>
        </w:tc>
        <w:tc>
          <w:tcPr>
            <w:tcW w:w="5316" w:type="dxa"/>
            <w:vAlign w:val="center"/>
            <w:hideMark/>
          </w:tcPr>
          <w:p w14:paraId="5081BE3F"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1C6C4C62" w14:textId="3A8F5446"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BB08BF"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4.907.113</w:t>
            </w:r>
          </w:p>
        </w:tc>
      </w:tr>
      <w:tr w:rsidR="007C3A04" w:rsidRPr="00FF0FC8" w14:paraId="38FF83A7" w14:textId="77777777" w:rsidTr="007C0BDC">
        <w:trPr>
          <w:trHeight w:val="360"/>
        </w:trPr>
        <w:tc>
          <w:tcPr>
            <w:tcW w:w="916" w:type="dxa"/>
            <w:vAlign w:val="center"/>
            <w:hideMark/>
          </w:tcPr>
          <w:p w14:paraId="055FF37B"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2.2.3</w:t>
            </w:r>
          </w:p>
        </w:tc>
        <w:tc>
          <w:tcPr>
            <w:tcW w:w="5316" w:type="dxa"/>
            <w:vAlign w:val="center"/>
            <w:hideMark/>
          </w:tcPr>
          <w:p w14:paraId="4D0C583A" w14:textId="2F9D35ED"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6DA178CB" w14:textId="61115759"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A3E7C6"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4.813.004</w:t>
            </w:r>
          </w:p>
        </w:tc>
      </w:tr>
      <w:tr w:rsidR="007C3A04" w:rsidRPr="00FF0FC8" w14:paraId="35F0C4FF" w14:textId="77777777" w:rsidTr="007C0BDC">
        <w:trPr>
          <w:trHeight w:val="360"/>
        </w:trPr>
        <w:tc>
          <w:tcPr>
            <w:tcW w:w="9130" w:type="dxa"/>
            <w:gridSpan w:val="4"/>
            <w:vAlign w:val="center"/>
            <w:hideMark/>
          </w:tcPr>
          <w:p w14:paraId="3D6A66A6" w14:textId="02769E08"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68B2A384" w14:textId="77777777" w:rsidTr="007C0BDC">
        <w:trPr>
          <w:trHeight w:val="744"/>
        </w:trPr>
        <w:tc>
          <w:tcPr>
            <w:tcW w:w="9130" w:type="dxa"/>
            <w:gridSpan w:val="4"/>
            <w:vAlign w:val="center"/>
            <w:hideMark/>
          </w:tcPr>
          <w:p w14:paraId="70C24A8B" w14:textId="71B07225"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w:t>
            </w:r>
            <w:r w:rsidR="00606FB4" w:rsidRPr="00FF0FC8">
              <w:rPr>
                <w:rFonts w:ascii="Times New Roman" w:hAnsi="Times New Roman"/>
                <w:color w:val="000000" w:themeColor="text1"/>
                <w:sz w:val="27"/>
                <w:szCs w:val="27"/>
              </w:rPr>
              <w:t xml:space="preserve"> tăng đơn giá tính theo thực tế</w:t>
            </w:r>
          </w:p>
        </w:tc>
      </w:tr>
      <w:tr w:rsidR="007C3A04" w:rsidRPr="00FF0FC8" w14:paraId="032E2248" w14:textId="77777777" w:rsidTr="007C0BDC">
        <w:trPr>
          <w:trHeight w:val="360"/>
        </w:trPr>
        <w:tc>
          <w:tcPr>
            <w:tcW w:w="9130" w:type="dxa"/>
            <w:gridSpan w:val="4"/>
            <w:vAlign w:val="center"/>
            <w:hideMark/>
          </w:tcPr>
          <w:p w14:paraId="2837E3E2" w14:textId="73D315D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Đơn giá sàn ván: 476.300 đ/m</w:t>
            </w:r>
            <w:r w:rsidRPr="00FF0FC8">
              <w:rPr>
                <w:rFonts w:ascii="Times New Roman" w:hAnsi="Times New Roman"/>
                <w:color w:val="000000" w:themeColor="text1"/>
                <w:sz w:val="27"/>
                <w:szCs w:val="27"/>
                <w:vertAlign w:val="superscript"/>
              </w:rPr>
              <w:t>2</w:t>
            </w:r>
          </w:p>
        </w:tc>
      </w:tr>
      <w:tr w:rsidR="007C3A04" w:rsidRPr="00FF0FC8" w14:paraId="5C126D93" w14:textId="77777777" w:rsidTr="007C0BDC">
        <w:trPr>
          <w:trHeight w:val="360"/>
        </w:trPr>
        <w:tc>
          <w:tcPr>
            <w:tcW w:w="9130" w:type="dxa"/>
            <w:gridSpan w:val="4"/>
            <w:vAlign w:val="center"/>
            <w:hideMark/>
          </w:tcPr>
          <w:p w14:paraId="1BE5DB15" w14:textId="446928E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đ/m</w:t>
            </w:r>
            <w:r w:rsidRPr="00FF0FC8">
              <w:rPr>
                <w:rFonts w:ascii="Times New Roman" w:hAnsi="Times New Roman"/>
                <w:color w:val="000000" w:themeColor="text1"/>
                <w:sz w:val="27"/>
                <w:szCs w:val="27"/>
                <w:vertAlign w:val="superscript"/>
              </w:rPr>
              <w:t>2</w:t>
            </w:r>
          </w:p>
        </w:tc>
      </w:tr>
      <w:tr w:rsidR="007C3A04" w:rsidRPr="00FF0FC8" w14:paraId="5FCFE363" w14:textId="77777777" w:rsidTr="007C0BDC">
        <w:trPr>
          <w:trHeight w:val="756"/>
        </w:trPr>
        <w:tc>
          <w:tcPr>
            <w:tcW w:w="9130" w:type="dxa"/>
            <w:gridSpan w:val="4"/>
            <w:vAlign w:val="center"/>
            <w:hideMark/>
          </w:tcPr>
          <w:p w14:paraId="4A02930B" w14:textId="4576485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w:t>
            </w:r>
            <w:r w:rsidR="00606FB4" w:rsidRPr="00FF0FC8">
              <w:rPr>
                <w:rFonts w:ascii="Times New Roman" w:hAnsi="Times New Roman"/>
                <w:color w:val="000000" w:themeColor="text1"/>
                <w:sz w:val="27"/>
                <w:szCs w:val="27"/>
              </w:rPr>
              <w:t xml:space="preserve"> khác đơn giá tính theo thực tế</w:t>
            </w:r>
          </w:p>
        </w:tc>
      </w:tr>
      <w:tr w:rsidR="007C3A04" w:rsidRPr="00FF0FC8" w14:paraId="543F8474" w14:textId="77777777" w:rsidTr="007C0BDC">
        <w:trPr>
          <w:trHeight w:val="744"/>
        </w:trPr>
        <w:tc>
          <w:tcPr>
            <w:tcW w:w="916" w:type="dxa"/>
            <w:vAlign w:val="center"/>
            <w:hideMark/>
          </w:tcPr>
          <w:p w14:paraId="4553375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w:t>
            </w:r>
          </w:p>
        </w:tc>
        <w:tc>
          <w:tcPr>
            <w:tcW w:w="8214" w:type="dxa"/>
            <w:gridSpan w:val="3"/>
            <w:vAlign w:val="center"/>
            <w:hideMark/>
          </w:tcPr>
          <w:p w14:paraId="247FC1EE" w14:textId="5FB49790"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từ 2 đến 4 tầng kết cấu khung chịu lực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bê tông đúc sẵn), sàn ván, tường gạch</w:t>
            </w:r>
          </w:p>
        </w:tc>
      </w:tr>
      <w:tr w:rsidR="007C3A04" w:rsidRPr="00FF0FC8" w14:paraId="6447162E" w14:textId="77777777" w:rsidTr="007C0BDC">
        <w:trPr>
          <w:trHeight w:val="360"/>
        </w:trPr>
        <w:tc>
          <w:tcPr>
            <w:tcW w:w="916" w:type="dxa"/>
            <w:vAlign w:val="center"/>
            <w:hideMark/>
          </w:tcPr>
          <w:p w14:paraId="23C92A70"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3.1</w:t>
            </w:r>
          </w:p>
        </w:tc>
        <w:tc>
          <w:tcPr>
            <w:tcW w:w="5316" w:type="dxa"/>
            <w:vAlign w:val="center"/>
            <w:hideMark/>
          </w:tcPr>
          <w:p w14:paraId="776DCB6C"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4A21EC0A" w14:textId="250A6215"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12691493"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86C8637" w14:textId="77777777" w:rsidTr="007C0BDC">
        <w:trPr>
          <w:trHeight w:val="360"/>
        </w:trPr>
        <w:tc>
          <w:tcPr>
            <w:tcW w:w="916" w:type="dxa"/>
            <w:vAlign w:val="center"/>
            <w:hideMark/>
          </w:tcPr>
          <w:p w14:paraId="162AC731"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3.1.1</w:t>
            </w:r>
          </w:p>
        </w:tc>
        <w:tc>
          <w:tcPr>
            <w:tcW w:w="5316" w:type="dxa"/>
            <w:vAlign w:val="center"/>
            <w:hideMark/>
          </w:tcPr>
          <w:p w14:paraId="02286C89"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63D86D0E" w14:textId="6643C674"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0DC8F27"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5.068.443</w:t>
            </w:r>
          </w:p>
        </w:tc>
      </w:tr>
      <w:tr w:rsidR="007C3A04" w:rsidRPr="00FF0FC8" w14:paraId="036BA77E" w14:textId="77777777" w:rsidTr="007C0BDC">
        <w:trPr>
          <w:trHeight w:val="360"/>
        </w:trPr>
        <w:tc>
          <w:tcPr>
            <w:tcW w:w="916" w:type="dxa"/>
            <w:vAlign w:val="center"/>
            <w:hideMark/>
          </w:tcPr>
          <w:p w14:paraId="6665A48D"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3.1.2</w:t>
            </w:r>
          </w:p>
        </w:tc>
        <w:tc>
          <w:tcPr>
            <w:tcW w:w="5316" w:type="dxa"/>
            <w:vAlign w:val="center"/>
            <w:hideMark/>
          </w:tcPr>
          <w:p w14:paraId="64669FE2"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50107D6A" w14:textId="00EF8CE0"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3A81CF5"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5.001.222</w:t>
            </w:r>
          </w:p>
        </w:tc>
      </w:tr>
      <w:tr w:rsidR="007C3A04" w:rsidRPr="00FF0FC8" w14:paraId="3FBFECA3" w14:textId="77777777" w:rsidTr="007C0BDC">
        <w:trPr>
          <w:trHeight w:val="360"/>
        </w:trPr>
        <w:tc>
          <w:tcPr>
            <w:tcW w:w="916" w:type="dxa"/>
            <w:vAlign w:val="center"/>
            <w:hideMark/>
          </w:tcPr>
          <w:p w14:paraId="540540FF"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3.1.3</w:t>
            </w:r>
          </w:p>
        </w:tc>
        <w:tc>
          <w:tcPr>
            <w:tcW w:w="5316" w:type="dxa"/>
            <w:vAlign w:val="center"/>
            <w:hideMark/>
          </w:tcPr>
          <w:p w14:paraId="689B67A0" w14:textId="26B258AD"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2CE36208" w14:textId="64991073"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A349EE1"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4.907.113</w:t>
            </w:r>
          </w:p>
        </w:tc>
      </w:tr>
      <w:tr w:rsidR="007C3A04" w:rsidRPr="00FF0FC8" w14:paraId="6C2AB0AD" w14:textId="77777777" w:rsidTr="007C0BDC">
        <w:trPr>
          <w:trHeight w:val="360"/>
        </w:trPr>
        <w:tc>
          <w:tcPr>
            <w:tcW w:w="916" w:type="dxa"/>
            <w:vAlign w:val="center"/>
            <w:hideMark/>
          </w:tcPr>
          <w:p w14:paraId="40E60D52"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3.2</w:t>
            </w:r>
          </w:p>
        </w:tc>
        <w:tc>
          <w:tcPr>
            <w:tcW w:w="5316" w:type="dxa"/>
            <w:vAlign w:val="center"/>
            <w:hideMark/>
          </w:tcPr>
          <w:p w14:paraId="5499D00A" w14:textId="05EA539F"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2BCEF3E3" w14:textId="1A617F8C"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3D6F26A7"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E44EB59" w14:textId="77777777" w:rsidTr="007C0BDC">
        <w:trPr>
          <w:trHeight w:val="360"/>
        </w:trPr>
        <w:tc>
          <w:tcPr>
            <w:tcW w:w="916" w:type="dxa"/>
            <w:vAlign w:val="center"/>
            <w:hideMark/>
          </w:tcPr>
          <w:p w14:paraId="3CC8DF26"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3.2.1</w:t>
            </w:r>
          </w:p>
        </w:tc>
        <w:tc>
          <w:tcPr>
            <w:tcW w:w="5316" w:type="dxa"/>
            <w:vAlign w:val="center"/>
            <w:hideMark/>
          </w:tcPr>
          <w:p w14:paraId="012589DA"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182629E5" w14:textId="2FF5C2F2"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21E46D"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4.786.116</w:t>
            </w:r>
          </w:p>
        </w:tc>
      </w:tr>
      <w:tr w:rsidR="007C3A04" w:rsidRPr="00FF0FC8" w14:paraId="3B7ACD35" w14:textId="77777777" w:rsidTr="007C0BDC">
        <w:trPr>
          <w:trHeight w:val="360"/>
        </w:trPr>
        <w:tc>
          <w:tcPr>
            <w:tcW w:w="916" w:type="dxa"/>
            <w:vAlign w:val="center"/>
            <w:hideMark/>
          </w:tcPr>
          <w:p w14:paraId="25058AF1"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3.2.2</w:t>
            </w:r>
          </w:p>
        </w:tc>
        <w:tc>
          <w:tcPr>
            <w:tcW w:w="5316" w:type="dxa"/>
            <w:vAlign w:val="center"/>
            <w:hideMark/>
          </w:tcPr>
          <w:p w14:paraId="60AFF3F6" w14:textId="77777777"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592F1399" w14:textId="1C08BE1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0FB40A"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4.718.895</w:t>
            </w:r>
          </w:p>
        </w:tc>
      </w:tr>
      <w:tr w:rsidR="007C3A04" w:rsidRPr="00FF0FC8" w14:paraId="7CE3F3BE" w14:textId="77777777" w:rsidTr="007C0BDC">
        <w:trPr>
          <w:trHeight w:val="360"/>
        </w:trPr>
        <w:tc>
          <w:tcPr>
            <w:tcW w:w="916" w:type="dxa"/>
            <w:vAlign w:val="center"/>
            <w:hideMark/>
          </w:tcPr>
          <w:p w14:paraId="711F418B" w14:textId="77777777"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3.2.3</w:t>
            </w:r>
          </w:p>
        </w:tc>
        <w:tc>
          <w:tcPr>
            <w:tcW w:w="5316" w:type="dxa"/>
            <w:vAlign w:val="center"/>
            <w:hideMark/>
          </w:tcPr>
          <w:p w14:paraId="572262C9" w14:textId="5EE6D325" w:rsidR="00277C13" w:rsidRPr="00FF0FC8" w:rsidRDefault="00277C1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5D34AB6F" w14:textId="10ED3910" w:rsidR="00277C13" w:rsidRPr="00FF0FC8" w:rsidRDefault="00277C1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A1A92D" w14:textId="77777777" w:rsidR="00277C13" w:rsidRPr="00FF0FC8" w:rsidRDefault="00277C1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4.624.786</w:t>
            </w:r>
          </w:p>
        </w:tc>
      </w:tr>
      <w:tr w:rsidR="007C3A04" w:rsidRPr="00FF0FC8" w14:paraId="46EAA956" w14:textId="77777777" w:rsidTr="007C0BDC">
        <w:trPr>
          <w:trHeight w:val="360"/>
        </w:trPr>
        <w:tc>
          <w:tcPr>
            <w:tcW w:w="9130" w:type="dxa"/>
            <w:gridSpan w:val="4"/>
            <w:vAlign w:val="center"/>
            <w:hideMark/>
          </w:tcPr>
          <w:p w14:paraId="500ABC67" w14:textId="6970B6FC"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4C2A5264" w14:textId="77777777" w:rsidTr="007C0BDC">
        <w:trPr>
          <w:trHeight w:val="708"/>
        </w:trPr>
        <w:tc>
          <w:tcPr>
            <w:tcW w:w="9130" w:type="dxa"/>
            <w:gridSpan w:val="4"/>
            <w:vAlign w:val="center"/>
            <w:hideMark/>
          </w:tcPr>
          <w:p w14:paraId="336F33FD" w14:textId="210353CD"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w:t>
            </w:r>
            <w:r w:rsidR="00606FB4" w:rsidRPr="00FF0FC8">
              <w:rPr>
                <w:rFonts w:ascii="Times New Roman" w:hAnsi="Times New Roman"/>
                <w:color w:val="000000" w:themeColor="text1"/>
                <w:sz w:val="27"/>
                <w:szCs w:val="27"/>
              </w:rPr>
              <w:t xml:space="preserve"> tăng đơn giá tính theo thực tế</w:t>
            </w:r>
          </w:p>
        </w:tc>
      </w:tr>
      <w:tr w:rsidR="007C3A04" w:rsidRPr="00FF0FC8" w14:paraId="51872E79" w14:textId="77777777" w:rsidTr="007C0BDC">
        <w:trPr>
          <w:trHeight w:val="360"/>
        </w:trPr>
        <w:tc>
          <w:tcPr>
            <w:tcW w:w="9130" w:type="dxa"/>
            <w:gridSpan w:val="4"/>
            <w:vAlign w:val="center"/>
            <w:hideMark/>
          </w:tcPr>
          <w:p w14:paraId="0EA7AC3C" w14:textId="2242499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Đơn giá sàn ván: 476.300 đồng/</w:t>
            </w:r>
            <w:r w:rsidR="00313166" w:rsidRPr="00FF0FC8">
              <w:rPr>
                <w:rFonts w:ascii="Times New Roman" w:hAnsi="Times New Roman"/>
                <w:color w:val="000000" w:themeColor="text1"/>
                <w:sz w:val="27"/>
                <w:szCs w:val="27"/>
              </w:rPr>
              <w:t>m</w:t>
            </w:r>
            <w:r w:rsidR="00313166" w:rsidRPr="00FF0FC8">
              <w:rPr>
                <w:rFonts w:ascii="Times New Roman" w:hAnsi="Times New Roman"/>
                <w:color w:val="000000" w:themeColor="text1"/>
                <w:sz w:val="27"/>
                <w:szCs w:val="27"/>
                <w:vertAlign w:val="superscript"/>
              </w:rPr>
              <w:t>2</w:t>
            </w:r>
          </w:p>
        </w:tc>
      </w:tr>
      <w:tr w:rsidR="007C3A04" w:rsidRPr="00FF0FC8" w14:paraId="2F046516" w14:textId="77777777" w:rsidTr="007C0BDC">
        <w:trPr>
          <w:trHeight w:val="372"/>
        </w:trPr>
        <w:tc>
          <w:tcPr>
            <w:tcW w:w="9130" w:type="dxa"/>
            <w:gridSpan w:val="4"/>
            <w:vAlign w:val="center"/>
            <w:hideMark/>
          </w:tcPr>
          <w:p w14:paraId="4A0EA608" w14:textId="08884DC1"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w:t>
            </w:r>
            <w:r w:rsidR="00313166" w:rsidRPr="00FF0FC8">
              <w:rPr>
                <w:rFonts w:ascii="Times New Roman" w:hAnsi="Times New Roman"/>
                <w:color w:val="000000" w:themeColor="text1"/>
                <w:sz w:val="27"/>
                <w:szCs w:val="27"/>
              </w:rPr>
              <w:t>m</w:t>
            </w:r>
            <w:r w:rsidR="00313166" w:rsidRPr="00FF0FC8">
              <w:rPr>
                <w:rFonts w:ascii="Times New Roman" w:hAnsi="Times New Roman"/>
                <w:color w:val="000000" w:themeColor="text1"/>
                <w:sz w:val="27"/>
                <w:szCs w:val="27"/>
                <w:vertAlign w:val="superscript"/>
              </w:rPr>
              <w:t>2</w:t>
            </w:r>
          </w:p>
        </w:tc>
      </w:tr>
      <w:tr w:rsidR="007C3A04" w:rsidRPr="00FF0FC8" w14:paraId="58B4E4C0" w14:textId="77777777" w:rsidTr="007C0BDC">
        <w:trPr>
          <w:trHeight w:val="720"/>
        </w:trPr>
        <w:tc>
          <w:tcPr>
            <w:tcW w:w="9130" w:type="dxa"/>
            <w:gridSpan w:val="4"/>
            <w:vAlign w:val="center"/>
            <w:hideMark/>
          </w:tcPr>
          <w:p w14:paraId="56A6D136" w14:textId="0DBD4726"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w:t>
            </w:r>
            <w:r w:rsidR="00606FB4" w:rsidRPr="00FF0FC8">
              <w:rPr>
                <w:rFonts w:ascii="Times New Roman" w:hAnsi="Times New Roman"/>
                <w:color w:val="000000" w:themeColor="text1"/>
                <w:sz w:val="27"/>
                <w:szCs w:val="27"/>
              </w:rPr>
              <w:t xml:space="preserve"> khác đơn giá tính theo thực tế</w:t>
            </w:r>
          </w:p>
        </w:tc>
      </w:tr>
      <w:tr w:rsidR="007C3A04" w:rsidRPr="00FF0FC8" w14:paraId="4AFA4CEB" w14:textId="77777777" w:rsidTr="007C0BDC">
        <w:trPr>
          <w:trHeight w:val="768"/>
        </w:trPr>
        <w:tc>
          <w:tcPr>
            <w:tcW w:w="916" w:type="dxa"/>
            <w:vAlign w:val="center"/>
            <w:hideMark/>
          </w:tcPr>
          <w:p w14:paraId="2EB87550"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w:t>
            </w:r>
          </w:p>
        </w:tc>
        <w:tc>
          <w:tcPr>
            <w:tcW w:w="8214" w:type="dxa"/>
            <w:gridSpan w:val="3"/>
            <w:vAlign w:val="center"/>
            <w:hideMark/>
          </w:tcPr>
          <w:p w14:paraId="7579568D" w14:textId="33F1D18F"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từ 2 đến 4 tầng khung cột gạch, cột gỗ,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sàn ván, tường gạch</w:t>
            </w:r>
          </w:p>
        </w:tc>
      </w:tr>
      <w:tr w:rsidR="007C3A04" w:rsidRPr="00FF0FC8" w14:paraId="30357EC1" w14:textId="77777777" w:rsidTr="007C0BDC">
        <w:trPr>
          <w:trHeight w:val="360"/>
        </w:trPr>
        <w:tc>
          <w:tcPr>
            <w:tcW w:w="916" w:type="dxa"/>
            <w:vAlign w:val="center"/>
            <w:hideMark/>
          </w:tcPr>
          <w:p w14:paraId="7F65AA36"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4.1</w:t>
            </w:r>
          </w:p>
        </w:tc>
        <w:tc>
          <w:tcPr>
            <w:tcW w:w="5316" w:type="dxa"/>
            <w:vAlign w:val="center"/>
            <w:hideMark/>
          </w:tcPr>
          <w:p w14:paraId="7A3FC775"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7BD3DECB" w14:textId="2966CF04"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0A17055D"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0B078EF" w14:textId="77777777" w:rsidTr="007C0BDC">
        <w:trPr>
          <w:trHeight w:val="360"/>
        </w:trPr>
        <w:tc>
          <w:tcPr>
            <w:tcW w:w="916" w:type="dxa"/>
            <w:vAlign w:val="center"/>
            <w:hideMark/>
          </w:tcPr>
          <w:p w14:paraId="0F4C6DE9"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4.1.1</w:t>
            </w:r>
          </w:p>
        </w:tc>
        <w:tc>
          <w:tcPr>
            <w:tcW w:w="5316" w:type="dxa"/>
            <w:vAlign w:val="center"/>
            <w:hideMark/>
          </w:tcPr>
          <w:p w14:paraId="0221352D"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4F01B54C" w14:textId="4A3671D5"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F94F610"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4.705.451</w:t>
            </w:r>
          </w:p>
        </w:tc>
      </w:tr>
      <w:tr w:rsidR="007C3A04" w:rsidRPr="00FF0FC8" w14:paraId="7DB3C636" w14:textId="77777777" w:rsidTr="007C0BDC">
        <w:trPr>
          <w:trHeight w:val="360"/>
        </w:trPr>
        <w:tc>
          <w:tcPr>
            <w:tcW w:w="916" w:type="dxa"/>
            <w:vAlign w:val="center"/>
            <w:hideMark/>
          </w:tcPr>
          <w:p w14:paraId="6D1C60B5"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4.1.2</w:t>
            </w:r>
          </w:p>
        </w:tc>
        <w:tc>
          <w:tcPr>
            <w:tcW w:w="5316" w:type="dxa"/>
            <w:vAlign w:val="center"/>
            <w:hideMark/>
          </w:tcPr>
          <w:p w14:paraId="74B6F191"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295E4495" w14:textId="66F306CC"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79DA2D"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4.638.230</w:t>
            </w:r>
          </w:p>
        </w:tc>
      </w:tr>
      <w:tr w:rsidR="007C3A04" w:rsidRPr="00FF0FC8" w14:paraId="5650437E" w14:textId="77777777" w:rsidTr="007C0BDC">
        <w:trPr>
          <w:trHeight w:val="360"/>
        </w:trPr>
        <w:tc>
          <w:tcPr>
            <w:tcW w:w="916" w:type="dxa"/>
            <w:vAlign w:val="center"/>
            <w:hideMark/>
          </w:tcPr>
          <w:p w14:paraId="74C80BF6"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4.1.3</w:t>
            </w:r>
          </w:p>
        </w:tc>
        <w:tc>
          <w:tcPr>
            <w:tcW w:w="5316" w:type="dxa"/>
            <w:vAlign w:val="center"/>
            <w:hideMark/>
          </w:tcPr>
          <w:p w14:paraId="397FD06F" w14:textId="62174D31"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776BF3BC" w14:textId="26532E3C"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3726318"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4.544.121</w:t>
            </w:r>
          </w:p>
        </w:tc>
      </w:tr>
      <w:tr w:rsidR="007C3A04" w:rsidRPr="00FF0FC8" w14:paraId="3697EDEC" w14:textId="77777777" w:rsidTr="007C0BDC">
        <w:trPr>
          <w:trHeight w:val="360"/>
        </w:trPr>
        <w:tc>
          <w:tcPr>
            <w:tcW w:w="916" w:type="dxa"/>
            <w:vAlign w:val="center"/>
            <w:hideMark/>
          </w:tcPr>
          <w:p w14:paraId="603A2651"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4.2</w:t>
            </w:r>
          </w:p>
        </w:tc>
        <w:tc>
          <w:tcPr>
            <w:tcW w:w="5316" w:type="dxa"/>
            <w:vAlign w:val="center"/>
            <w:hideMark/>
          </w:tcPr>
          <w:p w14:paraId="31DCE0B2" w14:textId="77089069"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01A4DC64" w14:textId="682085EC"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2CA7A5F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EEEDF7B" w14:textId="77777777" w:rsidTr="007C0BDC">
        <w:trPr>
          <w:trHeight w:val="360"/>
        </w:trPr>
        <w:tc>
          <w:tcPr>
            <w:tcW w:w="916" w:type="dxa"/>
            <w:vAlign w:val="center"/>
            <w:hideMark/>
          </w:tcPr>
          <w:p w14:paraId="7D8F443F"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4.2.1</w:t>
            </w:r>
          </w:p>
        </w:tc>
        <w:tc>
          <w:tcPr>
            <w:tcW w:w="5316" w:type="dxa"/>
            <w:vAlign w:val="center"/>
            <w:hideMark/>
          </w:tcPr>
          <w:p w14:paraId="7C3A0E62"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5A46BC36" w14:textId="5E024A6F"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AF5222"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4.423.124</w:t>
            </w:r>
          </w:p>
        </w:tc>
      </w:tr>
      <w:tr w:rsidR="007C3A04" w:rsidRPr="00FF0FC8" w14:paraId="74539394" w14:textId="77777777" w:rsidTr="007C0BDC">
        <w:trPr>
          <w:trHeight w:val="360"/>
        </w:trPr>
        <w:tc>
          <w:tcPr>
            <w:tcW w:w="916" w:type="dxa"/>
            <w:vAlign w:val="center"/>
            <w:hideMark/>
          </w:tcPr>
          <w:p w14:paraId="5D00588F"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4.2.2</w:t>
            </w:r>
          </w:p>
        </w:tc>
        <w:tc>
          <w:tcPr>
            <w:tcW w:w="5316" w:type="dxa"/>
            <w:vAlign w:val="center"/>
            <w:hideMark/>
          </w:tcPr>
          <w:p w14:paraId="71524EEC"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7DAA9FED" w14:textId="0B5D25E8"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5C65264"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4.355.903</w:t>
            </w:r>
          </w:p>
        </w:tc>
      </w:tr>
      <w:tr w:rsidR="007C3A04" w:rsidRPr="00FF0FC8" w14:paraId="441D88F0" w14:textId="77777777" w:rsidTr="007C0BDC">
        <w:trPr>
          <w:trHeight w:val="360"/>
        </w:trPr>
        <w:tc>
          <w:tcPr>
            <w:tcW w:w="916" w:type="dxa"/>
            <w:vAlign w:val="center"/>
            <w:hideMark/>
          </w:tcPr>
          <w:p w14:paraId="45517905"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4.2.3</w:t>
            </w:r>
          </w:p>
        </w:tc>
        <w:tc>
          <w:tcPr>
            <w:tcW w:w="5316" w:type="dxa"/>
            <w:vAlign w:val="center"/>
            <w:hideMark/>
          </w:tcPr>
          <w:p w14:paraId="619C9027" w14:textId="22A31DF1"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4E53121E" w14:textId="5528ADC1"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EADC97"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4.261.794</w:t>
            </w:r>
          </w:p>
        </w:tc>
      </w:tr>
      <w:tr w:rsidR="007C3A04" w:rsidRPr="00FF0FC8" w14:paraId="7A3CA0A9" w14:textId="77777777" w:rsidTr="007C0BDC">
        <w:trPr>
          <w:trHeight w:val="360"/>
        </w:trPr>
        <w:tc>
          <w:tcPr>
            <w:tcW w:w="9130" w:type="dxa"/>
            <w:gridSpan w:val="4"/>
            <w:vAlign w:val="center"/>
            <w:hideMark/>
          </w:tcPr>
          <w:p w14:paraId="3C1B313C" w14:textId="5598916F"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45073BB9" w14:textId="77777777" w:rsidTr="007C0BDC">
        <w:trPr>
          <w:trHeight w:val="768"/>
        </w:trPr>
        <w:tc>
          <w:tcPr>
            <w:tcW w:w="9130" w:type="dxa"/>
            <w:gridSpan w:val="4"/>
            <w:vAlign w:val="center"/>
            <w:hideMark/>
          </w:tcPr>
          <w:p w14:paraId="02EC79BF" w14:textId="6074D74E"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w:t>
            </w:r>
            <w:r w:rsidR="00606FB4" w:rsidRPr="00FF0FC8">
              <w:rPr>
                <w:rFonts w:ascii="Times New Roman" w:hAnsi="Times New Roman"/>
                <w:color w:val="000000" w:themeColor="text1"/>
                <w:sz w:val="27"/>
                <w:szCs w:val="27"/>
              </w:rPr>
              <w:t xml:space="preserve"> tăng đơn giá tính theo thực tế</w:t>
            </w:r>
          </w:p>
        </w:tc>
      </w:tr>
      <w:tr w:rsidR="007C3A04" w:rsidRPr="00FF0FC8" w14:paraId="0EEE371D" w14:textId="77777777" w:rsidTr="007C0BDC">
        <w:trPr>
          <w:trHeight w:val="360"/>
        </w:trPr>
        <w:tc>
          <w:tcPr>
            <w:tcW w:w="9130" w:type="dxa"/>
            <w:gridSpan w:val="4"/>
            <w:vAlign w:val="center"/>
            <w:hideMark/>
          </w:tcPr>
          <w:p w14:paraId="418B0FE9" w14:textId="7201E2D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Đơn giá sàn ván: 476.300 đồng/</w:t>
            </w:r>
            <w:r w:rsidR="00313166" w:rsidRPr="00FF0FC8">
              <w:rPr>
                <w:rFonts w:ascii="Times New Roman" w:hAnsi="Times New Roman"/>
                <w:color w:val="000000" w:themeColor="text1"/>
                <w:sz w:val="27"/>
                <w:szCs w:val="27"/>
              </w:rPr>
              <w:t>m</w:t>
            </w:r>
            <w:r w:rsidR="00313166" w:rsidRPr="00FF0FC8">
              <w:rPr>
                <w:rFonts w:ascii="Times New Roman" w:hAnsi="Times New Roman"/>
                <w:color w:val="000000" w:themeColor="text1"/>
                <w:sz w:val="27"/>
                <w:szCs w:val="27"/>
                <w:vertAlign w:val="superscript"/>
              </w:rPr>
              <w:t>2</w:t>
            </w:r>
          </w:p>
        </w:tc>
      </w:tr>
      <w:tr w:rsidR="007C3A04" w:rsidRPr="00FF0FC8" w14:paraId="17F897C8" w14:textId="77777777" w:rsidTr="007C0BDC">
        <w:trPr>
          <w:trHeight w:val="360"/>
        </w:trPr>
        <w:tc>
          <w:tcPr>
            <w:tcW w:w="9130" w:type="dxa"/>
            <w:gridSpan w:val="4"/>
            <w:vAlign w:val="center"/>
            <w:hideMark/>
          </w:tcPr>
          <w:p w14:paraId="63C5025D" w14:textId="1A55D51A"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w:t>
            </w:r>
            <w:r w:rsidR="00313166" w:rsidRPr="00FF0FC8">
              <w:rPr>
                <w:rFonts w:ascii="Times New Roman" w:hAnsi="Times New Roman"/>
                <w:color w:val="000000" w:themeColor="text1"/>
                <w:sz w:val="27"/>
                <w:szCs w:val="27"/>
              </w:rPr>
              <w:t>m</w:t>
            </w:r>
            <w:r w:rsidR="00313166" w:rsidRPr="00FF0FC8">
              <w:rPr>
                <w:rFonts w:ascii="Times New Roman" w:hAnsi="Times New Roman"/>
                <w:color w:val="000000" w:themeColor="text1"/>
                <w:sz w:val="27"/>
                <w:szCs w:val="27"/>
                <w:vertAlign w:val="superscript"/>
              </w:rPr>
              <w:t>2</w:t>
            </w:r>
          </w:p>
        </w:tc>
      </w:tr>
      <w:tr w:rsidR="007C3A04" w:rsidRPr="00FF0FC8" w14:paraId="557E4A16" w14:textId="77777777" w:rsidTr="007C0BDC">
        <w:trPr>
          <w:trHeight w:val="792"/>
        </w:trPr>
        <w:tc>
          <w:tcPr>
            <w:tcW w:w="9130" w:type="dxa"/>
            <w:gridSpan w:val="4"/>
            <w:vAlign w:val="center"/>
            <w:hideMark/>
          </w:tcPr>
          <w:p w14:paraId="36E3A002" w14:textId="3812BA4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xml:space="preserve">, gỗ, giấy dán tường và các trang trí khác đơn giá bồi </w:t>
            </w:r>
            <w:r w:rsidR="003A4A81" w:rsidRPr="00FF0FC8">
              <w:rPr>
                <w:rFonts w:ascii="Times New Roman" w:hAnsi="Times New Roman"/>
                <w:color w:val="000000" w:themeColor="text1"/>
                <w:sz w:val="27"/>
                <w:szCs w:val="27"/>
              </w:rPr>
              <w:t>thường</w:t>
            </w:r>
            <w:r w:rsidR="00606FB4" w:rsidRPr="00FF0FC8">
              <w:rPr>
                <w:rFonts w:ascii="Times New Roman" w:hAnsi="Times New Roman"/>
                <w:color w:val="000000" w:themeColor="text1"/>
                <w:sz w:val="27"/>
                <w:szCs w:val="27"/>
              </w:rPr>
              <w:t xml:space="preserve"> tính theo thực tế</w:t>
            </w:r>
          </w:p>
        </w:tc>
      </w:tr>
      <w:tr w:rsidR="007C3A04" w:rsidRPr="00FF0FC8" w14:paraId="394B9DF7" w14:textId="77777777" w:rsidTr="007C0BDC">
        <w:trPr>
          <w:trHeight w:val="768"/>
        </w:trPr>
        <w:tc>
          <w:tcPr>
            <w:tcW w:w="916" w:type="dxa"/>
            <w:vAlign w:val="center"/>
            <w:hideMark/>
          </w:tcPr>
          <w:p w14:paraId="68ED1444"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w:t>
            </w:r>
          </w:p>
        </w:tc>
        <w:tc>
          <w:tcPr>
            <w:tcW w:w="8214" w:type="dxa"/>
            <w:gridSpan w:val="3"/>
            <w:vAlign w:val="center"/>
            <w:hideMark/>
          </w:tcPr>
          <w:p w14:paraId="6A2F7295" w14:textId="76067DB4"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từ 2 đến 4 tầng khung cột gạch, cột gỗ,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sàn </w:t>
            </w:r>
            <w:r w:rsidR="00FB5826" w:rsidRPr="00FF0FC8">
              <w:rPr>
                <w:rFonts w:ascii="Times New Roman" w:hAnsi="Times New Roman"/>
                <w:bCs/>
                <w:color w:val="000000" w:themeColor="text1"/>
                <w:sz w:val="27"/>
                <w:szCs w:val="27"/>
              </w:rPr>
              <w:t>BT nhẹ</w:t>
            </w:r>
            <w:r w:rsidRPr="00FF0FC8">
              <w:rPr>
                <w:rFonts w:ascii="Times New Roman" w:hAnsi="Times New Roman"/>
                <w:bCs/>
                <w:color w:val="000000" w:themeColor="text1"/>
                <w:sz w:val="27"/>
                <w:szCs w:val="27"/>
              </w:rPr>
              <w:t>, tường gạch</w:t>
            </w:r>
          </w:p>
        </w:tc>
      </w:tr>
      <w:tr w:rsidR="007C3A04" w:rsidRPr="00FF0FC8" w14:paraId="4E76AE30" w14:textId="77777777" w:rsidTr="007C0BDC">
        <w:trPr>
          <w:trHeight w:val="360"/>
        </w:trPr>
        <w:tc>
          <w:tcPr>
            <w:tcW w:w="916" w:type="dxa"/>
            <w:vAlign w:val="center"/>
            <w:hideMark/>
          </w:tcPr>
          <w:p w14:paraId="24F7CC6C"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5.1</w:t>
            </w:r>
          </w:p>
        </w:tc>
        <w:tc>
          <w:tcPr>
            <w:tcW w:w="5316" w:type="dxa"/>
            <w:vAlign w:val="center"/>
            <w:hideMark/>
          </w:tcPr>
          <w:p w14:paraId="516A0DD8"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6CA203AA" w14:textId="42BE94C9"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1E7375B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9971AF4" w14:textId="77777777" w:rsidTr="007C0BDC">
        <w:trPr>
          <w:trHeight w:val="360"/>
        </w:trPr>
        <w:tc>
          <w:tcPr>
            <w:tcW w:w="916" w:type="dxa"/>
            <w:vAlign w:val="center"/>
            <w:hideMark/>
          </w:tcPr>
          <w:p w14:paraId="3A054BB1"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5.1.1</w:t>
            </w:r>
          </w:p>
        </w:tc>
        <w:tc>
          <w:tcPr>
            <w:tcW w:w="5316" w:type="dxa"/>
            <w:vAlign w:val="center"/>
            <w:hideMark/>
          </w:tcPr>
          <w:p w14:paraId="7835A07C"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3C5AB76C" w14:textId="74363183"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F3B862B"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4.692.007</w:t>
            </w:r>
          </w:p>
        </w:tc>
      </w:tr>
      <w:tr w:rsidR="007C3A04" w:rsidRPr="00FF0FC8" w14:paraId="395AF109" w14:textId="77777777" w:rsidTr="007C0BDC">
        <w:trPr>
          <w:trHeight w:val="360"/>
        </w:trPr>
        <w:tc>
          <w:tcPr>
            <w:tcW w:w="916" w:type="dxa"/>
            <w:vAlign w:val="center"/>
            <w:hideMark/>
          </w:tcPr>
          <w:p w14:paraId="24F1DBE2"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5.1.2</w:t>
            </w:r>
          </w:p>
        </w:tc>
        <w:tc>
          <w:tcPr>
            <w:tcW w:w="5316" w:type="dxa"/>
            <w:vAlign w:val="center"/>
            <w:hideMark/>
          </w:tcPr>
          <w:p w14:paraId="6D8D2D63"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5C132952" w14:textId="1AA2D628"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252074"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4.624.786</w:t>
            </w:r>
          </w:p>
        </w:tc>
      </w:tr>
      <w:tr w:rsidR="007C3A04" w:rsidRPr="00FF0FC8" w14:paraId="446C34DE" w14:textId="77777777" w:rsidTr="007C0BDC">
        <w:trPr>
          <w:trHeight w:val="360"/>
        </w:trPr>
        <w:tc>
          <w:tcPr>
            <w:tcW w:w="916" w:type="dxa"/>
            <w:vAlign w:val="center"/>
            <w:hideMark/>
          </w:tcPr>
          <w:p w14:paraId="70DDB983"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5.1.3</w:t>
            </w:r>
          </w:p>
        </w:tc>
        <w:tc>
          <w:tcPr>
            <w:tcW w:w="5316" w:type="dxa"/>
            <w:vAlign w:val="center"/>
            <w:hideMark/>
          </w:tcPr>
          <w:p w14:paraId="0522CF3A" w14:textId="6F5592EF"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2374A8A2" w14:textId="02DF711E"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760A0B"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4.530.677</w:t>
            </w:r>
          </w:p>
        </w:tc>
      </w:tr>
      <w:tr w:rsidR="007C3A04" w:rsidRPr="00FF0FC8" w14:paraId="493AD25C" w14:textId="77777777" w:rsidTr="007C0BDC">
        <w:trPr>
          <w:trHeight w:val="360"/>
        </w:trPr>
        <w:tc>
          <w:tcPr>
            <w:tcW w:w="916" w:type="dxa"/>
            <w:vAlign w:val="center"/>
            <w:hideMark/>
          </w:tcPr>
          <w:p w14:paraId="0634FF92"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5.2</w:t>
            </w:r>
          </w:p>
        </w:tc>
        <w:tc>
          <w:tcPr>
            <w:tcW w:w="5316" w:type="dxa"/>
            <w:vAlign w:val="center"/>
            <w:hideMark/>
          </w:tcPr>
          <w:p w14:paraId="3A3D2C20" w14:textId="71B7B5DA"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57D2A848" w14:textId="245ECBFF"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78EB82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3AD50D2" w14:textId="77777777" w:rsidTr="007C0BDC">
        <w:trPr>
          <w:trHeight w:val="360"/>
        </w:trPr>
        <w:tc>
          <w:tcPr>
            <w:tcW w:w="916" w:type="dxa"/>
            <w:vAlign w:val="center"/>
            <w:hideMark/>
          </w:tcPr>
          <w:p w14:paraId="70A4DD60"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5.2.1</w:t>
            </w:r>
          </w:p>
        </w:tc>
        <w:tc>
          <w:tcPr>
            <w:tcW w:w="5316" w:type="dxa"/>
            <w:vAlign w:val="center"/>
            <w:hideMark/>
          </w:tcPr>
          <w:p w14:paraId="7FCD906D"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0C2A9CD0" w14:textId="1E96BCED"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CE8ABD"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4.409.680</w:t>
            </w:r>
          </w:p>
        </w:tc>
      </w:tr>
      <w:tr w:rsidR="007C3A04" w:rsidRPr="00FF0FC8" w14:paraId="09D89B7B" w14:textId="77777777" w:rsidTr="007C0BDC">
        <w:trPr>
          <w:trHeight w:val="360"/>
        </w:trPr>
        <w:tc>
          <w:tcPr>
            <w:tcW w:w="916" w:type="dxa"/>
            <w:vAlign w:val="center"/>
            <w:hideMark/>
          </w:tcPr>
          <w:p w14:paraId="0B02722B"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5.2.2</w:t>
            </w:r>
          </w:p>
        </w:tc>
        <w:tc>
          <w:tcPr>
            <w:tcW w:w="5316" w:type="dxa"/>
            <w:vAlign w:val="center"/>
            <w:hideMark/>
          </w:tcPr>
          <w:p w14:paraId="77E281FB"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47A17A63" w14:textId="3712D7C3"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8E0F9B7"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4.342.459</w:t>
            </w:r>
          </w:p>
        </w:tc>
      </w:tr>
      <w:tr w:rsidR="007C3A04" w:rsidRPr="00FF0FC8" w14:paraId="168884AF" w14:textId="77777777" w:rsidTr="007C0BDC">
        <w:trPr>
          <w:trHeight w:val="360"/>
        </w:trPr>
        <w:tc>
          <w:tcPr>
            <w:tcW w:w="916" w:type="dxa"/>
            <w:vAlign w:val="center"/>
            <w:hideMark/>
          </w:tcPr>
          <w:p w14:paraId="55D1616C"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5.2.3</w:t>
            </w:r>
          </w:p>
        </w:tc>
        <w:tc>
          <w:tcPr>
            <w:tcW w:w="5316" w:type="dxa"/>
            <w:vAlign w:val="center"/>
            <w:hideMark/>
          </w:tcPr>
          <w:p w14:paraId="5C935EB9" w14:textId="2549477E"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1CA5CE07" w14:textId="46708B9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FDDAED2"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4.248.350</w:t>
            </w:r>
          </w:p>
        </w:tc>
      </w:tr>
      <w:tr w:rsidR="007C3A04" w:rsidRPr="00FF0FC8" w14:paraId="387FC4D0" w14:textId="77777777" w:rsidTr="007C0BDC">
        <w:trPr>
          <w:trHeight w:val="360"/>
        </w:trPr>
        <w:tc>
          <w:tcPr>
            <w:tcW w:w="9130" w:type="dxa"/>
            <w:gridSpan w:val="4"/>
            <w:vAlign w:val="center"/>
            <w:hideMark/>
          </w:tcPr>
          <w:p w14:paraId="0E56F19D" w14:textId="584C419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704A05AA" w14:textId="77777777" w:rsidTr="007C0BDC">
        <w:trPr>
          <w:trHeight w:val="744"/>
        </w:trPr>
        <w:tc>
          <w:tcPr>
            <w:tcW w:w="9130" w:type="dxa"/>
            <w:gridSpan w:val="4"/>
            <w:vAlign w:val="center"/>
            <w:hideMark/>
          </w:tcPr>
          <w:p w14:paraId="18AE42EC" w14:textId="5BDBD96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w:t>
            </w:r>
            <w:r w:rsidR="00606FB4" w:rsidRPr="00FF0FC8">
              <w:rPr>
                <w:rFonts w:ascii="Times New Roman" w:hAnsi="Times New Roman"/>
                <w:color w:val="000000" w:themeColor="text1"/>
                <w:sz w:val="27"/>
                <w:szCs w:val="27"/>
              </w:rPr>
              <w:t xml:space="preserve"> tăng đơn giá tính theo thực tế</w:t>
            </w:r>
          </w:p>
        </w:tc>
      </w:tr>
      <w:tr w:rsidR="007C3A04" w:rsidRPr="00FF0FC8" w14:paraId="352D9C5D" w14:textId="77777777" w:rsidTr="007C0BDC">
        <w:trPr>
          <w:trHeight w:val="360"/>
        </w:trPr>
        <w:tc>
          <w:tcPr>
            <w:tcW w:w="9130" w:type="dxa"/>
            <w:gridSpan w:val="4"/>
            <w:vAlign w:val="center"/>
            <w:hideMark/>
          </w:tcPr>
          <w:p w14:paraId="62C831DB" w14:textId="4B7D52E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đ/m</w:t>
            </w:r>
            <w:r w:rsidRPr="00FF0FC8">
              <w:rPr>
                <w:rFonts w:ascii="Times New Roman" w:hAnsi="Times New Roman"/>
                <w:color w:val="000000" w:themeColor="text1"/>
                <w:sz w:val="27"/>
                <w:szCs w:val="27"/>
                <w:vertAlign w:val="superscript"/>
              </w:rPr>
              <w:t>2</w:t>
            </w:r>
          </w:p>
        </w:tc>
      </w:tr>
      <w:tr w:rsidR="007C3A04" w:rsidRPr="00FF0FC8" w14:paraId="3E8BEE7A" w14:textId="77777777" w:rsidTr="007C0BDC">
        <w:trPr>
          <w:trHeight w:val="792"/>
        </w:trPr>
        <w:tc>
          <w:tcPr>
            <w:tcW w:w="9130" w:type="dxa"/>
            <w:gridSpan w:val="4"/>
            <w:vAlign w:val="center"/>
            <w:hideMark/>
          </w:tcPr>
          <w:p w14:paraId="31D474A7" w14:textId="5A1BD6CC"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w:t>
            </w:r>
            <w:r w:rsidR="00606FB4" w:rsidRPr="00FF0FC8">
              <w:rPr>
                <w:rFonts w:ascii="Times New Roman" w:hAnsi="Times New Roman"/>
                <w:color w:val="000000" w:themeColor="text1"/>
                <w:sz w:val="27"/>
                <w:szCs w:val="27"/>
              </w:rPr>
              <w:t xml:space="preserve"> khác đơn giá tính theo thực tế</w:t>
            </w:r>
          </w:p>
        </w:tc>
      </w:tr>
      <w:tr w:rsidR="007C3A04" w:rsidRPr="00FF0FC8" w14:paraId="77F0C686" w14:textId="77777777" w:rsidTr="007C0BDC">
        <w:trPr>
          <w:trHeight w:val="348"/>
        </w:trPr>
        <w:tc>
          <w:tcPr>
            <w:tcW w:w="7366" w:type="dxa"/>
            <w:gridSpan w:val="3"/>
            <w:vAlign w:val="center"/>
            <w:hideMark/>
          </w:tcPr>
          <w:p w14:paraId="1948A6EC" w14:textId="77777777"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B - NHÀ LIÊN KẾ</w:t>
            </w:r>
          </w:p>
        </w:tc>
        <w:tc>
          <w:tcPr>
            <w:tcW w:w="1764" w:type="dxa"/>
            <w:vAlign w:val="center"/>
            <w:hideMark/>
          </w:tcPr>
          <w:p w14:paraId="13387518" w14:textId="37ACAF1A" w:rsidR="00522F51" w:rsidRPr="00FF0FC8" w:rsidRDefault="00522F51" w:rsidP="007C6526">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w:t>
            </w:r>
            <w:r w:rsidR="00861081" w:rsidRPr="00FF0FC8">
              <w:rPr>
                <w:rFonts w:ascii="Times New Roman" w:hAnsi="Times New Roman"/>
                <w:b/>
                <w:bCs/>
                <w:color w:val="000000" w:themeColor="text1"/>
                <w:sz w:val="27"/>
                <w:szCs w:val="27"/>
              </w:rPr>
              <w:t>/m</w:t>
            </w:r>
            <w:r w:rsidR="00861081" w:rsidRPr="00FF0FC8">
              <w:rPr>
                <w:rFonts w:ascii="Times New Roman" w:hAnsi="Times New Roman"/>
                <w:b/>
                <w:bCs/>
                <w:color w:val="000000" w:themeColor="text1"/>
                <w:sz w:val="27"/>
                <w:szCs w:val="27"/>
                <w:vertAlign w:val="superscript"/>
              </w:rPr>
              <w:t>2</w:t>
            </w:r>
          </w:p>
        </w:tc>
      </w:tr>
      <w:tr w:rsidR="007C3A04" w:rsidRPr="00FF0FC8" w14:paraId="20E14B7A" w14:textId="77777777" w:rsidTr="007C0BDC">
        <w:trPr>
          <w:trHeight w:val="360"/>
        </w:trPr>
        <w:tc>
          <w:tcPr>
            <w:tcW w:w="916" w:type="dxa"/>
            <w:vAlign w:val="center"/>
            <w:hideMark/>
          </w:tcPr>
          <w:p w14:paraId="6AFCF45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8214" w:type="dxa"/>
            <w:gridSpan w:val="3"/>
            <w:vAlign w:val="center"/>
            <w:hideMark/>
          </w:tcPr>
          <w:p w14:paraId="0536C2F1" w14:textId="38E3B88D"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Giá bồi </w:t>
            </w:r>
            <w:r w:rsidR="003A4A81" w:rsidRPr="00FF0FC8">
              <w:rPr>
                <w:rFonts w:ascii="Times New Roman" w:hAnsi="Times New Roman"/>
                <w:color w:val="000000" w:themeColor="text1"/>
                <w:sz w:val="27"/>
                <w:szCs w:val="27"/>
              </w:rPr>
              <w:t>thường</w:t>
            </w:r>
            <w:r w:rsidRPr="00FF0FC8">
              <w:rPr>
                <w:rFonts w:ascii="Times New Roman" w:hAnsi="Times New Roman"/>
                <w:color w:val="000000" w:themeColor="text1"/>
                <w:sz w:val="27"/>
                <w:szCs w:val="27"/>
              </w:rPr>
              <w:t xml:space="preserve"> được tí</w:t>
            </w:r>
            <w:r w:rsidR="00606FB4" w:rsidRPr="00FF0FC8">
              <w:rPr>
                <w:rFonts w:ascii="Times New Roman" w:hAnsi="Times New Roman"/>
                <w:color w:val="000000" w:themeColor="text1"/>
                <w:sz w:val="27"/>
                <w:szCs w:val="27"/>
              </w:rPr>
              <w:t>nh như cơ cấu của nhà ở độc lập</w:t>
            </w:r>
          </w:p>
        </w:tc>
      </w:tr>
      <w:tr w:rsidR="007C3A04" w:rsidRPr="00FF0FC8" w14:paraId="3BC00C07" w14:textId="77777777" w:rsidTr="007C0BDC">
        <w:trPr>
          <w:trHeight w:val="432"/>
        </w:trPr>
        <w:tc>
          <w:tcPr>
            <w:tcW w:w="916" w:type="dxa"/>
            <w:vAlign w:val="center"/>
            <w:hideMark/>
          </w:tcPr>
          <w:p w14:paraId="7E195C6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8214" w:type="dxa"/>
            <w:gridSpan w:val="3"/>
            <w:vAlign w:val="center"/>
            <w:hideMark/>
          </w:tcPr>
          <w:p w14:paraId="2DFC1BB7"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Đối với nhà liên kế có vách chung, đơn giá bồi thường giảm 3,5% mỗi vách</w:t>
            </w:r>
          </w:p>
        </w:tc>
      </w:tr>
      <w:tr w:rsidR="007C3A04" w:rsidRPr="00FF0FC8" w14:paraId="6334DD0F" w14:textId="77777777" w:rsidTr="007C0BDC">
        <w:trPr>
          <w:trHeight w:val="756"/>
        </w:trPr>
        <w:tc>
          <w:tcPr>
            <w:tcW w:w="916" w:type="dxa"/>
            <w:vAlign w:val="center"/>
            <w:hideMark/>
          </w:tcPr>
          <w:p w14:paraId="519A4C7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8214" w:type="dxa"/>
            <w:gridSpan w:val="3"/>
            <w:vAlign w:val="center"/>
            <w:hideMark/>
          </w:tcPr>
          <w:p w14:paraId="277589D1"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Đối với nhà liên kế nhờ vách nhà liền cạnh, đơn giá bồi thường giảm 7% mỗi vách</w:t>
            </w:r>
          </w:p>
        </w:tc>
      </w:tr>
      <w:tr w:rsidR="007C3A04" w:rsidRPr="00FF0FC8" w14:paraId="6074AA40" w14:textId="77777777" w:rsidTr="007C0BDC">
        <w:trPr>
          <w:trHeight w:val="348"/>
        </w:trPr>
        <w:tc>
          <w:tcPr>
            <w:tcW w:w="7366" w:type="dxa"/>
            <w:gridSpan w:val="3"/>
            <w:vAlign w:val="center"/>
            <w:hideMark/>
          </w:tcPr>
          <w:p w14:paraId="7E1162E2" w14:textId="77777777"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C - NHÀ SÀN</w:t>
            </w:r>
          </w:p>
        </w:tc>
        <w:tc>
          <w:tcPr>
            <w:tcW w:w="1764" w:type="dxa"/>
            <w:vAlign w:val="center"/>
            <w:hideMark/>
          </w:tcPr>
          <w:p w14:paraId="7C0B8184" w14:textId="7ADEF1B1" w:rsidR="00522F51" w:rsidRPr="00FF0FC8" w:rsidRDefault="00522F51" w:rsidP="007C6526">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w:t>
            </w:r>
            <w:r w:rsidR="004403F9" w:rsidRPr="00FF0FC8">
              <w:rPr>
                <w:rFonts w:ascii="Times New Roman" w:hAnsi="Times New Roman"/>
                <w:b/>
                <w:bCs/>
                <w:color w:val="000000" w:themeColor="text1"/>
                <w:sz w:val="27"/>
                <w:szCs w:val="27"/>
              </w:rPr>
              <w:t>/m</w:t>
            </w:r>
            <w:r w:rsidR="004403F9" w:rsidRPr="00FF0FC8">
              <w:rPr>
                <w:rFonts w:ascii="Times New Roman" w:hAnsi="Times New Roman"/>
                <w:b/>
                <w:bCs/>
                <w:color w:val="000000" w:themeColor="text1"/>
                <w:sz w:val="27"/>
                <w:szCs w:val="27"/>
                <w:vertAlign w:val="superscript"/>
              </w:rPr>
              <w:t>2</w:t>
            </w:r>
          </w:p>
        </w:tc>
      </w:tr>
      <w:tr w:rsidR="007C3A04" w:rsidRPr="00FF0FC8" w14:paraId="27FF6D36" w14:textId="77777777" w:rsidTr="007C0BDC">
        <w:trPr>
          <w:trHeight w:val="792"/>
        </w:trPr>
        <w:tc>
          <w:tcPr>
            <w:tcW w:w="916" w:type="dxa"/>
            <w:vAlign w:val="center"/>
            <w:hideMark/>
          </w:tcPr>
          <w:p w14:paraId="76B4387B"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8214" w:type="dxa"/>
            <w:gridSpan w:val="3"/>
            <w:vAlign w:val="center"/>
            <w:hideMark/>
          </w:tcPr>
          <w:p w14:paraId="7AE7C1B6" w14:textId="4DEDBF03"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sàn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trụ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bê tông đúc sẵn), tường gạch</w:t>
            </w:r>
          </w:p>
        </w:tc>
      </w:tr>
      <w:tr w:rsidR="007C3A04" w:rsidRPr="00FF0FC8" w14:paraId="20D276F1" w14:textId="77777777" w:rsidTr="007C0BDC">
        <w:trPr>
          <w:trHeight w:val="360"/>
        </w:trPr>
        <w:tc>
          <w:tcPr>
            <w:tcW w:w="916" w:type="dxa"/>
            <w:vAlign w:val="center"/>
            <w:hideMark/>
          </w:tcPr>
          <w:p w14:paraId="0D0D817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5A2C8BB2" w14:textId="20A19C20"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đổ </w:t>
            </w:r>
            <w:r w:rsidR="00C26278" w:rsidRPr="00FF0FC8">
              <w:rPr>
                <w:rFonts w:ascii="Times New Roman" w:hAnsi="Times New Roman"/>
                <w:color w:val="000000" w:themeColor="text1"/>
                <w:sz w:val="27"/>
                <w:szCs w:val="27"/>
              </w:rPr>
              <w:t>BTCT</w:t>
            </w:r>
          </w:p>
        </w:tc>
        <w:tc>
          <w:tcPr>
            <w:tcW w:w="1134" w:type="dxa"/>
            <w:vAlign w:val="center"/>
            <w:hideMark/>
          </w:tcPr>
          <w:p w14:paraId="79F800DB" w14:textId="42874851" w:rsidR="00522F51"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45BF8E"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2.836.251</w:t>
            </w:r>
          </w:p>
        </w:tc>
      </w:tr>
      <w:tr w:rsidR="007C3A04" w:rsidRPr="00FF0FC8" w14:paraId="20AF8EC2" w14:textId="77777777" w:rsidTr="007C0BDC">
        <w:trPr>
          <w:trHeight w:val="360"/>
        </w:trPr>
        <w:tc>
          <w:tcPr>
            <w:tcW w:w="916" w:type="dxa"/>
            <w:vAlign w:val="center"/>
            <w:hideMark/>
          </w:tcPr>
          <w:p w14:paraId="4529B28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6BB38B22" w14:textId="5D77A90E"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không trần</w:t>
            </w:r>
          </w:p>
        </w:tc>
        <w:tc>
          <w:tcPr>
            <w:tcW w:w="1134" w:type="dxa"/>
            <w:vAlign w:val="center"/>
            <w:hideMark/>
          </w:tcPr>
          <w:p w14:paraId="61ED953B" w14:textId="63C4BB78"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7282D84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F8E2C2D" w14:textId="77777777" w:rsidTr="007C0BDC">
        <w:trPr>
          <w:trHeight w:val="360"/>
        </w:trPr>
        <w:tc>
          <w:tcPr>
            <w:tcW w:w="916" w:type="dxa"/>
            <w:vAlign w:val="center"/>
            <w:hideMark/>
          </w:tcPr>
          <w:p w14:paraId="0A046B3E" w14:textId="6E75022B"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r w:rsidR="00937DC6" w:rsidRPr="00FF0FC8">
              <w:rPr>
                <w:rFonts w:ascii="Times New Roman" w:hAnsi="Times New Roman"/>
                <w:color w:val="000000" w:themeColor="text1"/>
                <w:sz w:val="27"/>
                <w:szCs w:val="27"/>
              </w:rPr>
              <w:t>3</w:t>
            </w:r>
          </w:p>
        </w:tc>
        <w:tc>
          <w:tcPr>
            <w:tcW w:w="5316" w:type="dxa"/>
            <w:vAlign w:val="center"/>
            <w:hideMark/>
          </w:tcPr>
          <w:p w14:paraId="6692D6EE"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2A4C4526" w14:textId="1E8AABAE"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B0590BB"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5.668.260</w:t>
            </w:r>
          </w:p>
        </w:tc>
      </w:tr>
      <w:tr w:rsidR="007C3A04" w:rsidRPr="00FF0FC8" w14:paraId="68C4558F" w14:textId="77777777" w:rsidTr="007C0BDC">
        <w:trPr>
          <w:trHeight w:val="360"/>
        </w:trPr>
        <w:tc>
          <w:tcPr>
            <w:tcW w:w="916" w:type="dxa"/>
            <w:vAlign w:val="center"/>
            <w:hideMark/>
          </w:tcPr>
          <w:p w14:paraId="7C4196CE"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7B436294"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6329D0CF" w14:textId="2D4CB9BE"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3C7794"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5.612.360</w:t>
            </w:r>
          </w:p>
        </w:tc>
      </w:tr>
      <w:tr w:rsidR="007C3A04" w:rsidRPr="00FF0FC8" w14:paraId="296191D5" w14:textId="77777777" w:rsidTr="007C0BDC">
        <w:trPr>
          <w:trHeight w:val="360"/>
        </w:trPr>
        <w:tc>
          <w:tcPr>
            <w:tcW w:w="916" w:type="dxa"/>
            <w:vAlign w:val="center"/>
            <w:hideMark/>
          </w:tcPr>
          <w:p w14:paraId="4F134543"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3154EDE9" w14:textId="53D5287B"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2237E3EE" w14:textId="586E381C"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52FE499"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5.534.100</w:t>
            </w:r>
          </w:p>
        </w:tc>
      </w:tr>
      <w:tr w:rsidR="007C3A04" w:rsidRPr="00FF0FC8" w14:paraId="3722B3F7" w14:textId="77777777" w:rsidTr="007C0BDC">
        <w:trPr>
          <w:trHeight w:val="360"/>
        </w:trPr>
        <w:tc>
          <w:tcPr>
            <w:tcW w:w="916" w:type="dxa"/>
            <w:vAlign w:val="center"/>
            <w:hideMark/>
          </w:tcPr>
          <w:p w14:paraId="1F246076"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1.6</w:t>
            </w:r>
          </w:p>
        </w:tc>
        <w:tc>
          <w:tcPr>
            <w:tcW w:w="5316" w:type="dxa"/>
            <w:vAlign w:val="center"/>
            <w:hideMark/>
          </w:tcPr>
          <w:p w14:paraId="51955EAA"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6A5D8AC1" w14:textId="78C1737F"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21A0F6A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EA70D59" w14:textId="77777777" w:rsidTr="007C0BDC">
        <w:trPr>
          <w:trHeight w:val="360"/>
        </w:trPr>
        <w:tc>
          <w:tcPr>
            <w:tcW w:w="916" w:type="dxa"/>
            <w:vAlign w:val="center"/>
            <w:hideMark/>
          </w:tcPr>
          <w:p w14:paraId="495EE206"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5811CB1B"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3DA9BD39" w14:textId="77E53AD6"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CD1B8F"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5.187.520</w:t>
            </w:r>
          </w:p>
        </w:tc>
      </w:tr>
      <w:tr w:rsidR="007C3A04" w:rsidRPr="00FF0FC8" w14:paraId="57BF77CD" w14:textId="77777777" w:rsidTr="007C0BDC">
        <w:trPr>
          <w:trHeight w:val="360"/>
        </w:trPr>
        <w:tc>
          <w:tcPr>
            <w:tcW w:w="916" w:type="dxa"/>
            <w:vAlign w:val="center"/>
            <w:hideMark/>
          </w:tcPr>
          <w:p w14:paraId="49B7E559"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1.8</w:t>
            </w:r>
          </w:p>
        </w:tc>
        <w:tc>
          <w:tcPr>
            <w:tcW w:w="5316" w:type="dxa"/>
            <w:vAlign w:val="center"/>
            <w:hideMark/>
          </w:tcPr>
          <w:p w14:paraId="2EE67541"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5A2D03FF" w14:textId="4CD7CFA2"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FF2F1F"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5.131.620</w:t>
            </w:r>
          </w:p>
        </w:tc>
      </w:tr>
      <w:tr w:rsidR="007C3A04" w:rsidRPr="00FF0FC8" w14:paraId="6C7A72C8" w14:textId="77777777" w:rsidTr="007C0BDC">
        <w:trPr>
          <w:trHeight w:val="360"/>
        </w:trPr>
        <w:tc>
          <w:tcPr>
            <w:tcW w:w="916" w:type="dxa"/>
            <w:vAlign w:val="center"/>
            <w:hideMark/>
          </w:tcPr>
          <w:p w14:paraId="6763CE82"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1.9</w:t>
            </w:r>
          </w:p>
        </w:tc>
        <w:tc>
          <w:tcPr>
            <w:tcW w:w="5316" w:type="dxa"/>
            <w:vAlign w:val="center"/>
            <w:hideMark/>
          </w:tcPr>
          <w:p w14:paraId="7AF645A9" w14:textId="0DBCDA00"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54DB6EF0" w14:textId="153B1861"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3BC17C"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5.053.360</w:t>
            </w:r>
          </w:p>
        </w:tc>
      </w:tr>
      <w:tr w:rsidR="007C3A04" w:rsidRPr="00FF0FC8" w14:paraId="42372BEE" w14:textId="77777777" w:rsidTr="007C0BDC">
        <w:trPr>
          <w:trHeight w:val="360"/>
        </w:trPr>
        <w:tc>
          <w:tcPr>
            <w:tcW w:w="916" w:type="dxa"/>
            <w:vAlign w:val="center"/>
            <w:hideMark/>
          </w:tcPr>
          <w:p w14:paraId="3092607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1.10</w:t>
            </w:r>
          </w:p>
        </w:tc>
        <w:tc>
          <w:tcPr>
            <w:tcW w:w="5316" w:type="dxa"/>
            <w:vAlign w:val="center"/>
            <w:hideMark/>
          </w:tcPr>
          <w:p w14:paraId="7A8B7358" w14:textId="333BE189"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52D4E710" w14:textId="3078C35A"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CB1207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7587AD6A" w14:textId="77777777" w:rsidTr="007C0BDC">
        <w:trPr>
          <w:trHeight w:val="360"/>
        </w:trPr>
        <w:tc>
          <w:tcPr>
            <w:tcW w:w="916" w:type="dxa"/>
            <w:vAlign w:val="center"/>
            <w:hideMark/>
          </w:tcPr>
          <w:p w14:paraId="599D13DD"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w:t>
            </w:r>
          </w:p>
        </w:tc>
        <w:tc>
          <w:tcPr>
            <w:tcW w:w="5316" w:type="dxa"/>
            <w:vAlign w:val="center"/>
            <w:hideMark/>
          </w:tcPr>
          <w:p w14:paraId="7A0FED48"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500EE7DB" w14:textId="6E29DBD8"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E18A68"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4.986.280</w:t>
            </w:r>
          </w:p>
        </w:tc>
      </w:tr>
      <w:tr w:rsidR="007C3A04" w:rsidRPr="00FF0FC8" w14:paraId="71A63996" w14:textId="77777777" w:rsidTr="007C0BDC">
        <w:trPr>
          <w:trHeight w:val="360"/>
        </w:trPr>
        <w:tc>
          <w:tcPr>
            <w:tcW w:w="916" w:type="dxa"/>
            <w:vAlign w:val="center"/>
            <w:hideMark/>
          </w:tcPr>
          <w:p w14:paraId="7114C273"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1.12</w:t>
            </w:r>
          </w:p>
        </w:tc>
        <w:tc>
          <w:tcPr>
            <w:tcW w:w="5316" w:type="dxa"/>
            <w:vAlign w:val="center"/>
            <w:hideMark/>
          </w:tcPr>
          <w:p w14:paraId="4474BB3A"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4D3F66E1" w14:textId="00445B45"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45A922B"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4.930.380</w:t>
            </w:r>
          </w:p>
        </w:tc>
      </w:tr>
      <w:tr w:rsidR="007C3A04" w:rsidRPr="00FF0FC8" w14:paraId="194F2276" w14:textId="77777777" w:rsidTr="007C0BDC">
        <w:trPr>
          <w:trHeight w:val="360"/>
        </w:trPr>
        <w:tc>
          <w:tcPr>
            <w:tcW w:w="916" w:type="dxa"/>
            <w:vAlign w:val="center"/>
            <w:hideMark/>
          </w:tcPr>
          <w:p w14:paraId="10FC11A7"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1.13</w:t>
            </w:r>
          </w:p>
        </w:tc>
        <w:tc>
          <w:tcPr>
            <w:tcW w:w="5316" w:type="dxa"/>
            <w:vAlign w:val="center"/>
            <w:hideMark/>
          </w:tcPr>
          <w:p w14:paraId="313DE559" w14:textId="33627CFA"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2E944B38" w14:textId="6DABF420"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A166C8D"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4.852.120</w:t>
            </w:r>
          </w:p>
        </w:tc>
      </w:tr>
      <w:tr w:rsidR="007C3A04" w:rsidRPr="00FF0FC8" w14:paraId="1FF9D882" w14:textId="77777777" w:rsidTr="007C0BDC">
        <w:trPr>
          <w:trHeight w:val="360"/>
        </w:trPr>
        <w:tc>
          <w:tcPr>
            <w:tcW w:w="9130" w:type="dxa"/>
            <w:gridSpan w:val="4"/>
            <w:vAlign w:val="center"/>
            <w:hideMark/>
          </w:tcPr>
          <w:p w14:paraId="0BE9B60D" w14:textId="1411E829"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74605849" w14:textId="77777777" w:rsidTr="007C0BDC">
        <w:trPr>
          <w:trHeight w:val="396"/>
        </w:trPr>
        <w:tc>
          <w:tcPr>
            <w:tcW w:w="9130" w:type="dxa"/>
            <w:gridSpan w:val="4"/>
            <w:vAlign w:val="center"/>
            <w:hideMark/>
          </w:tcPr>
          <w:p w14:paraId="4EF3A727" w14:textId="0AE0A98A"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sàn có tầng lầu, phần tầng lầu đ</w:t>
            </w:r>
            <w:r w:rsidR="00606FB4" w:rsidRPr="00FF0FC8">
              <w:rPr>
                <w:rFonts w:ascii="Times New Roman" w:hAnsi="Times New Roman"/>
                <w:color w:val="000000" w:themeColor="text1"/>
                <w:sz w:val="27"/>
                <w:szCs w:val="27"/>
              </w:rPr>
              <w:t>ược tính theo đơn giá cùng loại</w:t>
            </w:r>
          </w:p>
        </w:tc>
      </w:tr>
      <w:tr w:rsidR="007C3A04" w:rsidRPr="00FF0FC8" w14:paraId="2551FE69" w14:textId="77777777" w:rsidTr="007C0BDC">
        <w:trPr>
          <w:trHeight w:val="756"/>
        </w:trPr>
        <w:tc>
          <w:tcPr>
            <w:tcW w:w="9130" w:type="dxa"/>
            <w:gridSpan w:val="4"/>
            <w:vAlign w:val="center"/>
            <w:hideMark/>
          </w:tcPr>
          <w:p w14:paraId="2F27CF8C"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đơn giá tính theo thực tế</w:t>
            </w:r>
          </w:p>
        </w:tc>
      </w:tr>
      <w:tr w:rsidR="007C3A04" w:rsidRPr="00FF0FC8" w14:paraId="065D74FA" w14:textId="77777777" w:rsidTr="007C0BDC">
        <w:trPr>
          <w:trHeight w:val="744"/>
        </w:trPr>
        <w:tc>
          <w:tcPr>
            <w:tcW w:w="9130" w:type="dxa"/>
            <w:gridSpan w:val="4"/>
            <w:vAlign w:val="center"/>
            <w:hideMark/>
          </w:tcPr>
          <w:p w14:paraId="5599BFBC" w14:textId="04D5917C"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Nhà có chân tường ốp bằng gạch men, đá </w:t>
            </w:r>
            <w:r w:rsidR="00C744CD"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gỗ, giấy dán tường và các trang trí</w:t>
            </w:r>
            <w:r w:rsidR="00606FB4" w:rsidRPr="00FF0FC8">
              <w:rPr>
                <w:rFonts w:ascii="Times New Roman" w:hAnsi="Times New Roman"/>
                <w:color w:val="000000" w:themeColor="text1"/>
                <w:sz w:val="27"/>
                <w:szCs w:val="27"/>
              </w:rPr>
              <w:t xml:space="preserve"> khác đơn giá tính theo thực tế</w:t>
            </w:r>
          </w:p>
        </w:tc>
      </w:tr>
      <w:tr w:rsidR="007C3A04" w:rsidRPr="00FF0FC8" w14:paraId="7B5D4B13" w14:textId="77777777" w:rsidTr="007C0BDC">
        <w:trPr>
          <w:trHeight w:val="360"/>
        </w:trPr>
        <w:tc>
          <w:tcPr>
            <w:tcW w:w="9130" w:type="dxa"/>
            <w:gridSpan w:val="4"/>
            <w:vAlign w:val="center"/>
            <w:hideMark/>
          </w:tcPr>
          <w:p w14:paraId="4A5D60F4" w14:textId="4C031DDA"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gỗ được tăng đơn giá chênh lệch so với nền gạch men: 97.500 đ/</w:t>
            </w:r>
            <w:r w:rsidR="00313166" w:rsidRPr="00FF0FC8">
              <w:rPr>
                <w:rFonts w:ascii="Times New Roman" w:hAnsi="Times New Roman"/>
                <w:color w:val="000000" w:themeColor="text1"/>
                <w:sz w:val="27"/>
                <w:szCs w:val="27"/>
              </w:rPr>
              <w:t>m</w:t>
            </w:r>
            <w:r w:rsidR="00313166" w:rsidRPr="00FF0FC8">
              <w:rPr>
                <w:rFonts w:ascii="Times New Roman" w:hAnsi="Times New Roman"/>
                <w:color w:val="000000" w:themeColor="text1"/>
                <w:sz w:val="27"/>
                <w:szCs w:val="27"/>
                <w:vertAlign w:val="superscript"/>
              </w:rPr>
              <w:t>2</w:t>
            </w:r>
          </w:p>
        </w:tc>
      </w:tr>
      <w:tr w:rsidR="007C3A04" w:rsidRPr="00FF0FC8" w14:paraId="7D0925B8" w14:textId="77777777" w:rsidTr="007C0BDC">
        <w:trPr>
          <w:trHeight w:val="768"/>
        </w:trPr>
        <w:tc>
          <w:tcPr>
            <w:tcW w:w="9130" w:type="dxa"/>
            <w:gridSpan w:val="4"/>
            <w:vAlign w:val="center"/>
            <w:hideMark/>
          </w:tcPr>
          <w:p w14:paraId="45162152" w14:textId="5A483F0C"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sàn như đã nêu ở các phần trên. Nếu không lót gạch hoặc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 giảm đơn giá 164.400 đồng/</w:t>
            </w:r>
            <w:r w:rsidR="00313166" w:rsidRPr="00FF0FC8">
              <w:rPr>
                <w:rFonts w:ascii="Times New Roman" w:hAnsi="Times New Roman"/>
                <w:color w:val="000000" w:themeColor="text1"/>
                <w:sz w:val="27"/>
                <w:szCs w:val="27"/>
              </w:rPr>
              <w:t>m</w:t>
            </w:r>
            <w:r w:rsidR="00313166" w:rsidRPr="00FF0FC8">
              <w:rPr>
                <w:rFonts w:ascii="Times New Roman" w:hAnsi="Times New Roman"/>
                <w:color w:val="000000" w:themeColor="text1"/>
                <w:sz w:val="27"/>
                <w:szCs w:val="27"/>
                <w:vertAlign w:val="superscript"/>
              </w:rPr>
              <w:t>2</w:t>
            </w:r>
          </w:p>
        </w:tc>
      </w:tr>
      <w:tr w:rsidR="007C3A04" w:rsidRPr="00FF0FC8" w14:paraId="06E92901" w14:textId="77777777" w:rsidTr="007C0BDC">
        <w:trPr>
          <w:trHeight w:val="360"/>
        </w:trPr>
        <w:tc>
          <w:tcPr>
            <w:tcW w:w="9130" w:type="dxa"/>
            <w:gridSpan w:val="4"/>
            <w:vAlign w:val="center"/>
            <w:hideMark/>
          </w:tcPr>
          <w:p w14:paraId="62F9095D" w14:textId="4789B4E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Đối với nhà liên kế nhờ vách nhà liền cạnh, đơn </w:t>
            </w:r>
            <w:r w:rsidR="00606FB4" w:rsidRPr="00FF0FC8">
              <w:rPr>
                <w:rFonts w:ascii="Times New Roman" w:hAnsi="Times New Roman"/>
                <w:color w:val="000000" w:themeColor="text1"/>
                <w:sz w:val="27"/>
                <w:szCs w:val="27"/>
              </w:rPr>
              <w:t>giá bồi thường giảm 7% mỗi vách</w:t>
            </w:r>
          </w:p>
        </w:tc>
      </w:tr>
      <w:tr w:rsidR="007C3A04" w:rsidRPr="00FF0FC8" w14:paraId="22F5CC1A" w14:textId="77777777" w:rsidTr="007C0BDC">
        <w:trPr>
          <w:trHeight w:val="744"/>
        </w:trPr>
        <w:tc>
          <w:tcPr>
            <w:tcW w:w="916" w:type="dxa"/>
            <w:vAlign w:val="center"/>
            <w:hideMark/>
          </w:tcPr>
          <w:p w14:paraId="39D6B446"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8214" w:type="dxa"/>
            <w:gridSpan w:val="3"/>
            <w:vAlign w:val="center"/>
            <w:hideMark/>
          </w:tcPr>
          <w:p w14:paraId="7CCEC202" w14:textId="3EA5576D"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sàn lót đal xi</w:t>
            </w:r>
            <w:r w:rsidR="005B0AB5"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măng, trụ đà bê tông, khung cột BT (kể cả BT đúc sẵn), tường gạch</w:t>
            </w:r>
          </w:p>
        </w:tc>
      </w:tr>
      <w:tr w:rsidR="007C3A04" w:rsidRPr="00FF0FC8" w14:paraId="604FEFE2" w14:textId="77777777" w:rsidTr="007C0BDC">
        <w:trPr>
          <w:trHeight w:val="360"/>
        </w:trPr>
        <w:tc>
          <w:tcPr>
            <w:tcW w:w="916" w:type="dxa"/>
            <w:vAlign w:val="center"/>
            <w:hideMark/>
          </w:tcPr>
          <w:p w14:paraId="4AA3C135"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0737FE33"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0A1FAC3E" w14:textId="4E73A7AD"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1F8576"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4.874.480</w:t>
            </w:r>
          </w:p>
        </w:tc>
      </w:tr>
      <w:tr w:rsidR="007C3A04" w:rsidRPr="00FF0FC8" w14:paraId="329A7507" w14:textId="77777777" w:rsidTr="007C0BDC">
        <w:trPr>
          <w:trHeight w:val="360"/>
        </w:trPr>
        <w:tc>
          <w:tcPr>
            <w:tcW w:w="916" w:type="dxa"/>
            <w:vAlign w:val="center"/>
            <w:hideMark/>
          </w:tcPr>
          <w:p w14:paraId="75B2A038"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60B96C7E" w14:textId="1E9E4F8C"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44840A32" w14:textId="4E3E78A9"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887F3A3"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4.796.220</w:t>
            </w:r>
          </w:p>
        </w:tc>
      </w:tr>
      <w:tr w:rsidR="007C3A04" w:rsidRPr="00FF0FC8" w14:paraId="0EA24463" w14:textId="77777777" w:rsidTr="007C0BDC">
        <w:trPr>
          <w:trHeight w:val="360"/>
        </w:trPr>
        <w:tc>
          <w:tcPr>
            <w:tcW w:w="9130" w:type="dxa"/>
            <w:gridSpan w:val="4"/>
            <w:vAlign w:val="center"/>
            <w:hideMark/>
          </w:tcPr>
          <w:p w14:paraId="6A886BF3" w14:textId="29E16606"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1089AB08" w14:textId="77777777" w:rsidTr="007C0BDC">
        <w:trPr>
          <w:trHeight w:val="360"/>
        </w:trPr>
        <w:tc>
          <w:tcPr>
            <w:tcW w:w="9130" w:type="dxa"/>
            <w:gridSpan w:val="4"/>
            <w:vAlign w:val="center"/>
            <w:hideMark/>
          </w:tcPr>
          <w:p w14:paraId="5CDC7537" w14:textId="6E667972" w:rsidR="00C81ACF" w:rsidRPr="00FF0FC8" w:rsidRDefault="00C81ACF"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w:t>
            </w:r>
            <w:r w:rsidR="00606FB4" w:rsidRPr="00FF0FC8">
              <w:rPr>
                <w:rFonts w:ascii="Times New Roman" w:hAnsi="Times New Roman"/>
                <w:color w:val="000000" w:themeColor="text1"/>
                <w:sz w:val="27"/>
                <w:szCs w:val="27"/>
              </w:rPr>
              <w:t xml:space="preserve"> nhựa đơn giá tính theo thực tế</w:t>
            </w:r>
          </w:p>
        </w:tc>
      </w:tr>
      <w:tr w:rsidR="007C3A04" w:rsidRPr="00FF0FC8" w14:paraId="16C768FA" w14:textId="77777777" w:rsidTr="007C0BDC">
        <w:trPr>
          <w:trHeight w:val="744"/>
        </w:trPr>
        <w:tc>
          <w:tcPr>
            <w:tcW w:w="916" w:type="dxa"/>
            <w:vAlign w:val="center"/>
            <w:hideMark/>
          </w:tcPr>
          <w:p w14:paraId="0C73028A"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w:t>
            </w:r>
          </w:p>
        </w:tc>
        <w:tc>
          <w:tcPr>
            <w:tcW w:w="8214" w:type="dxa"/>
            <w:gridSpan w:val="3"/>
            <w:vAlign w:val="center"/>
            <w:hideMark/>
          </w:tcPr>
          <w:p w14:paraId="33351730" w14:textId="61BEA9E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sàn lót ván (gỗ N4), trụ đà BT,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đúc sẵn), tường gạch</w:t>
            </w:r>
          </w:p>
        </w:tc>
      </w:tr>
      <w:tr w:rsidR="007C3A04" w:rsidRPr="00FF0FC8" w14:paraId="0AFB9B43" w14:textId="77777777" w:rsidTr="007C0BDC">
        <w:trPr>
          <w:trHeight w:val="360"/>
        </w:trPr>
        <w:tc>
          <w:tcPr>
            <w:tcW w:w="916" w:type="dxa"/>
            <w:vAlign w:val="center"/>
            <w:hideMark/>
          </w:tcPr>
          <w:p w14:paraId="7B12FECE"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w:t>
            </w:r>
          </w:p>
        </w:tc>
        <w:tc>
          <w:tcPr>
            <w:tcW w:w="5316" w:type="dxa"/>
            <w:vAlign w:val="center"/>
            <w:hideMark/>
          </w:tcPr>
          <w:p w14:paraId="22C629B0"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2739FA5D" w14:textId="5F61C618"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64688D0"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3.980.080</w:t>
            </w:r>
          </w:p>
        </w:tc>
      </w:tr>
      <w:tr w:rsidR="007C3A04" w:rsidRPr="00FF0FC8" w14:paraId="271F7F41" w14:textId="77777777" w:rsidTr="007C0BDC">
        <w:trPr>
          <w:trHeight w:val="360"/>
        </w:trPr>
        <w:tc>
          <w:tcPr>
            <w:tcW w:w="916" w:type="dxa"/>
            <w:vAlign w:val="center"/>
            <w:hideMark/>
          </w:tcPr>
          <w:p w14:paraId="71800B04"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w:t>
            </w:r>
          </w:p>
        </w:tc>
        <w:tc>
          <w:tcPr>
            <w:tcW w:w="5316" w:type="dxa"/>
            <w:vAlign w:val="center"/>
            <w:hideMark/>
          </w:tcPr>
          <w:p w14:paraId="583382B3" w14:textId="529508BB"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4B29FCBF" w14:textId="2EE2F526"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4D1FE8F"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3.611.140</w:t>
            </w:r>
          </w:p>
        </w:tc>
      </w:tr>
      <w:tr w:rsidR="007C3A04" w:rsidRPr="00FF0FC8" w14:paraId="03A2C3B1" w14:textId="77777777" w:rsidTr="007C0BDC">
        <w:trPr>
          <w:trHeight w:val="360"/>
        </w:trPr>
        <w:tc>
          <w:tcPr>
            <w:tcW w:w="9130" w:type="dxa"/>
            <w:gridSpan w:val="4"/>
            <w:vAlign w:val="center"/>
            <w:hideMark/>
          </w:tcPr>
          <w:p w14:paraId="7E61A924" w14:textId="643EE5F3"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4B8300E6" w14:textId="77777777" w:rsidTr="007C0BDC">
        <w:trPr>
          <w:trHeight w:val="360"/>
        </w:trPr>
        <w:tc>
          <w:tcPr>
            <w:tcW w:w="9130" w:type="dxa"/>
            <w:gridSpan w:val="4"/>
            <w:vAlign w:val="center"/>
            <w:hideMark/>
          </w:tcPr>
          <w:p w14:paraId="163A0949" w14:textId="1E6C2925"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lót gỗ ván tạp giảm 816</w:t>
            </w:r>
            <w:r w:rsidR="00606FB4" w:rsidRPr="00FF0FC8">
              <w:rPr>
                <w:rFonts w:ascii="Times New Roman" w:hAnsi="Times New Roman"/>
                <w:color w:val="000000" w:themeColor="text1"/>
                <w:sz w:val="27"/>
                <w:szCs w:val="27"/>
              </w:rPr>
              <w:t>.100 đồng đơn giá nhà cùng loại</w:t>
            </w:r>
          </w:p>
        </w:tc>
      </w:tr>
      <w:tr w:rsidR="007C3A04" w:rsidRPr="00FF0FC8" w14:paraId="00A0B337" w14:textId="77777777" w:rsidTr="007C0BDC">
        <w:trPr>
          <w:trHeight w:val="780"/>
        </w:trPr>
        <w:tc>
          <w:tcPr>
            <w:tcW w:w="9130" w:type="dxa"/>
            <w:gridSpan w:val="4"/>
            <w:vAlign w:val="center"/>
            <w:hideMark/>
          </w:tcPr>
          <w:p w14:paraId="7BC6470D" w14:textId="52CE2E4B"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w:t>
            </w:r>
            <w:r w:rsidR="00606FB4" w:rsidRPr="00FF0FC8">
              <w:rPr>
                <w:rFonts w:ascii="Times New Roman" w:hAnsi="Times New Roman"/>
                <w:color w:val="000000" w:themeColor="text1"/>
                <w:sz w:val="27"/>
                <w:szCs w:val="27"/>
              </w:rPr>
              <w:t xml:space="preserve"> nhựa đơn giá tính theo thực tế</w:t>
            </w:r>
          </w:p>
        </w:tc>
      </w:tr>
      <w:tr w:rsidR="007C3A04" w:rsidRPr="00FF0FC8" w14:paraId="3C6857BC" w14:textId="77777777" w:rsidTr="007C0BDC">
        <w:trPr>
          <w:trHeight w:val="720"/>
        </w:trPr>
        <w:tc>
          <w:tcPr>
            <w:tcW w:w="916" w:type="dxa"/>
            <w:vAlign w:val="center"/>
            <w:hideMark/>
          </w:tcPr>
          <w:p w14:paraId="3007F144"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w:t>
            </w:r>
          </w:p>
        </w:tc>
        <w:tc>
          <w:tcPr>
            <w:tcW w:w="8214" w:type="dxa"/>
            <w:gridSpan w:val="3"/>
            <w:vAlign w:val="center"/>
            <w:hideMark/>
          </w:tcPr>
          <w:p w14:paraId="3BBF7E98" w14:textId="3D8400AE"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sàn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trụ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BT đúc sẵn), khung cột gạch, cột gỗ (thép), tường gạch</w:t>
            </w:r>
          </w:p>
        </w:tc>
      </w:tr>
      <w:tr w:rsidR="007C3A04" w:rsidRPr="00FF0FC8" w14:paraId="7E8A1AF2" w14:textId="77777777" w:rsidTr="007C0BDC">
        <w:trPr>
          <w:trHeight w:val="360"/>
        </w:trPr>
        <w:tc>
          <w:tcPr>
            <w:tcW w:w="916" w:type="dxa"/>
            <w:vAlign w:val="center"/>
            <w:hideMark/>
          </w:tcPr>
          <w:p w14:paraId="09FAA69C"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4.1</w:t>
            </w:r>
          </w:p>
        </w:tc>
        <w:tc>
          <w:tcPr>
            <w:tcW w:w="5316" w:type="dxa"/>
            <w:vAlign w:val="center"/>
            <w:hideMark/>
          </w:tcPr>
          <w:p w14:paraId="6FD663F1"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0EC51A60" w14:textId="2614A9A4"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91983C"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3.476.980</w:t>
            </w:r>
          </w:p>
        </w:tc>
      </w:tr>
      <w:tr w:rsidR="007C3A04" w:rsidRPr="00FF0FC8" w14:paraId="221000FD" w14:textId="77777777" w:rsidTr="007C0BDC">
        <w:trPr>
          <w:trHeight w:val="360"/>
        </w:trPr>
        <w:tc>
          <w:tcPr>
            <w:tcW w:w="916" w:type="dxa"/>
            <w:vAlign w:val="center"/>
            <w:hideMark/>
          </w:tcPr>
          <w:p w14:paraId="1338BE5D"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w:t>
            </w:r>
          </w:p>
        </w:tc>
        <w:tc>
          <w:tcPr>
            <w:tcW w:w="5316" w:type="dxa"/>
            <w:vAlign w:val="center"/>
            <w:hideMark/>
          </w:tcPr>
          <w:p w14:paraId="02EBA06C" w14:textId="621C90AD"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24761046" w14:textId="42855431"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5B1A62"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3.085.680</w:t>
            </w:r>
          </w:p>
        </w:tc>
      </w:tr>
      <w:tr w:rsidR="007C3A04" w:rsidRPr="00FF0FC8" w14:paraId="0FAD0182" w14:textId="77777777" w:rsidTr="007C0BDC">
        <w:trPr>
          <w:trHeight w:val="360"/>
        </w:trPr>
        <w:tc>
          <w:tcPr>
            <w:tcW w:w="9130" w:type="dxa"/>
            <w:gridSpan w:val="4"/>
            <w:vAlign w:val="center"/>
            <w:hideMark/>
          </w:tcPr>
          <w:p w14:paraId="5B02A627" w14:textId="0C918411"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06A94E43" w14:textId="77777777" w:rsidTr="007C0BDC">
        <w:trPr>
          <w:trHeight w:val="804"/>
        </w:trPr>
        <w:tc>
          <w:tcPr>
            <w:tcW w:w="9130" w:type="dxa"/>
            <w:gridSpan w:val="4"/>
            <w:vAlign w:val="center"/>
            <w:hideMark/>
          </w:tcPr>
          <w:p w14:paraId="7B1F9BCF" w14:textId="39E3D106"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w:t>
            </w:r>
            <w:r w:rsidR="00606FB4" w:rsidRPr="00FF0FC8">
              <w:rPr>
                <w:rFonts w:ascii="Times New Roman" w:hAnsi="Times New Roman"/>
                <w:color w:val="000000" w:themeColor="text1"/>
                <w:sz w:val="27"/>
                <w:szCs w:val="27"/>
              </w:rPr>
              <w:t xml:space="preserve"> nhựa đơn giá tính theo thực tế</w:t>
            </w:r>
          </w:p>
        </w:tc>
      </w:tr>
      <w:tr w:rsidR="007C3A04" w:rsidRPr="00FF0FC8" w14:paraId="062612E1" w14:textId="77777777" w:rsidTr="007C0BDC">
        <w:trPr>
          <w:trHeight w:val="732"/>
        </w:trPr>
        <w:tc>
          <w:tcPr>
            <w:tcW w:w="916" w:type="dxa"/>
            <w:vAlign w:val="center"/>
            <w:hideMark/>
          </w:tcPr>
          <w:p w14:paraId="282C0FC5"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w:t>
            </w:r>
          </w:p>
        </w:tc>
        <w:tc>
          <w:tcPr>
            <w:tcW w:w="8214" w:type="dxa"/>
            <w:gridSpan w:val="3"/>
            <w:vAlign w:val="center"/>
            <w:hideMark/>
          </w:tcPr>
          <w:p w14:paraId="3D65D195" w14:textId="08B153B2"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sàn lót đal xi</w:t>
            </w:r>
            <w:r w:rsidR="005B0AB5"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 xml:space="preserve">măng, trụ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BT đúc sẵn), khung cột gạch, cột gỗ (thép), tường gạch</w:t>
            </w:r>
          </w:p>
        </w:tc>
      </w:tr>
      <w:tr w:rsidR="007C3A04" w:rsidRPr="00FF0FC8" w14:paraId="3A233C98" w14:textId="77777777" w:rsidTr="007C0BDC">
        <w:trPr>
          <w:trHeight w:val="360"/>
        </w:trPr>
        <w:tc>
          <w:tcPr>
            <w:tcW w:w="916" w:type="dxa"/>
            <w:vAlign w:val="center"/>
            <w:hideMark/>
          </w:tcPr>
          <w:p w14:paraId="7DAEFBBB"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w:t>
            </w:r>
          </w:p>
        </w:tc>
        <w:tc>
          <w:tcPr>
            <w:tcW w:w="5316" w:type="dxa"/>
            <w:vAlign w:val="center"/>
            <w:hideMark/>
          </w:tcPr>
          <w:p w14:paraId="3CFC2567"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3033AC9F" w14:textId="7466765C"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9721F2F"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3.141.580</w:t>
            </w:r>
          </w:p>
        </w:tc>
      </w:tr>
      <w:tr w:rsidR="007C3A04" w:rsidRPr="00FF0FC8" w14:paraId="08CA4CB6" w14:textId="77777777" w:rsidTr="007C0BDC">
        <w:trPr>
          <w:trHeight w:val="360"/>
        </w:trPr>
        <w:tc>
          <w:tcPr>
            <w:tcW w:w="916" w:type="dxa"/>
            <w:vAlign w:val="center"/>
            <w:hideMark/>
          </w:tcPr>
          <w:p w14:paraId="74D869FC"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w:t>
            </w:r>
          </w:p>
        </w:tc>
        <w:tc>
          <w:tcPr>
            <w:tcW w:w="5316" w:type="dxa"/>
            <w:vAlign w:val="center"/>
            <w:hideMark/>
          </w:tcPr>
          <w:p w14:paraId="2D66CF6D" w14:textId="4907C7FB"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5C304B35" w14:textId="7E584FA0"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C21C73"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2.761.460</w:t>
            </w:r>
          </w:p>
        </w:tc>
      </w:tr>
      <w:tr w:rsidR="007C3A04" w:rsidRPr="00FF0FC8" w14:paraId="5AAAEFBF" w14:textId="77777777" w:rsidTr="007C0BDC">
        <w:trPr>
          <w:trHeight w:val="360"/>
        </w:trPr>
        <w:tc>
          <w:tcPr>
            <w:tcW w:w="9130" w:type="dxa"/>
            <w:gridSpan w:val="4"/>
            <w:vAlign w:val="center"/>
            <w:hideMark/>
          </w:tcPr>
          <w:p w14:paraId="53ED88EE" w14:textId="6DC40403"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5596F54D" w14:textId="77777777" w:rsidTr="007C0BDC">
        <w:trPr>
          <w:trHeight w:val="780"/>
        </w:trPr>
        <w:tc>
          <w:tcPr>
            <w:tcW w:w="9130" w:type="dxa"/>
            <w:gridSpan w:val="4"/>
            <w:vAlign w:val="center"/>
            <w:hideMark/>
          </w:tcPr>
          <w:p w14:paraId="6ABC51B1" w14:textId="0CB1BF5D"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w:t>
            </w:r>
            <w:r w:rsidR="0041556E" w:rsidRPr="00FF0FC8">
              <w:rPr>
                <w:rFonts w:ascii="Times New Roman" w:hAnsi="Times New Roman"/>
                <w:color w:val="000000" w:themeColor="text1"/>
                <w:sz w:val="27"/>
                <w:szCs w:val="27"/>
              </w:rPr>
              <w:t xml:space="preserve"> nhựa đơn giá tính theo thực tế</w:t>
            </w:r>
          </w:p>
        </w:tc>
      </w:tr>
      <w:tr w:rsidR="007C3A04" w:rsidRPr="00FF0FC8" w14:paraId="7ED749FC" w14:textId="77777777" w:rsidTr="007C0BDC">
        <w:trPr>
          <w:trHeight w:val="732"/>
        </w:trPr>
        <w:tc>
          <w:tcPr>
            <w:tcW w:w="916" w:type="dxa"/>
            <w:vAlign w:val="center"/>
            <w:hideMark/>
          </w:tcPr>
          <w:p w14:paraId="1B4D6A6F"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w:t>
            </w:r>
          </w:p>
        </w:tc>
        <w:tc>
          <w:tcPr>
            <w:tcW w:w="8214" w:type="dxa"/>
            <w:gridSpan w:val="3"/>
            <w:vAlign w:val="center"/>
            <w:hideMark/>
          </w:tcPr>
          <w:p w14:paraId="03F8E78A" w14:textId="0FB81466"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sàn lót ván (gỗ N4), trụ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BT đúc sẵn), khung cột gạch, cột gỗ (thép), tường gạch</w:t>
            </w:r>
          </w:p>
        </w:tc>
      </w:tr>
      <w:tr w:rsidR="007C3A04" w:rsidRPr="00FF0FC8" w14:paraId="3249A767" w14:textId="77777777" w:rsidTr="007C0BDC">
        <w:trPr>
          <w:trHeight w:val="360"/>
        </w:trPr>
        <w:tc>
          <w:tcPr>
            <w:tcW w:w="916" w:type="dxa"/>
            <w:vAlign w:val="center"/>
            <w:hideMark/>
          </w:tcPr>
          <w:p w14:paraId="243E32DF"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w:t>
            </w:r>
          </w:p>
        </w:tc>
        <w:tc>
          <w:tcPr>
            <w:tcW w:w="5316" w:type="dxa"/>
            <w:vAlign w:val="center"/>
            <w:hideMark/>
          </w:tcPr>
          <w:p w14:paraId="01326544"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0563836D" w14:textId="32A536FA"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5B59608"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2.739.100</w:t>
            </w:r>
          </w:p>
        </w:tc>
      </w:tr>
      <w:tr w:rsidR="007C3A04" w:rsidRPr="00FF0FC8" w14:paraId="047E82D1" w14:textId="77777777" w:rsidTr="007C0BDC">
        <w:trPr>
          <w:trHeight w:val="360"/>
        </w:trPr>
        <w:tc>
          <w:tcPr>
            <w:tcW w:w="916" w:type="dxa"/>
            <w:vAlign w:val="center"/>
            <w:hideMark/>
          </w:tcPr>
          <w:p w14:paraId="4EA7E39F"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w:t>
            </w:r>
          </w:p>
        </w:tc>
        <w:tc>
          <w:tcPr>
            <w:tcW w:w="5316" w:type="dxa"/>
            <w:vAlign w:val="center"/>
            <w:hideMark/>
          </w:tcPr>
          <w:p w14:paraId="19D4365D" w14:textId="061388E0"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7D363AF7" w14:textId="79336E76"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48103E1"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2.370.160</w:t>
            </w:r>
          </w:p>
        </w:tc>
      </w:tr>
      <w:tr w:rsidR="007C3A04" w:rsidRPr="00FF0FC8" w14:paraId="6F87B42E" w14:textId="77777777" w:rsidTr="007C0BDC">
        <w:trPr>
          <w:trHeight w:val="360"/>
        </w:trPr>
        <w:tc>
          <w:tcPr>
            <w:tcW w:w="9130" w:type="dxa"/>
            <w:gridSpan w:val="4"/>
            <w:vAlign w:val="center"/>
            <w:hideMark/>
          </w:tcPr>
          <w:p w14:paraId="046D489F" w14:textId="4F2E233C"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7167798D" w14:textId="77777777" w:rsidTr="007C0BDC">
        <w:trPr>
          <w:trHeight w:val="360"/>
        </w:trPr>
        <w:tc>
          <w:tcPr>
            <w:tcW w:w="9130" w:type="dxa"/>
            <w:gridSpan w:val="4"/>
            <w:vAlign w:val="center"/>
            <w:hideMark/>
          </w:tcPr>
          <w:p w14:paraId="4418404C"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lót gỗ ván tạp giảm 816.100 đồng đơn giá nhà cùng loại</w:t>
            </w:r>
          </w:p>
        </w:tc>
      </w:tr>
      <w:tr w:rsidR="007C3A04" w:rsidRPr="00FF0FC8" w14:paraId="39337101" w14:textId="77777777" w:rsidTr="007C0BDC">
        <w:trPr>
          <w:trHeight w:val="804"/>
        </w:trPr>
        <w:tc>
          <w:tcPr>
            <w:tcW w:w="9130" w:type="dxa"/>
            <w:gridSpan w:val="4"/>
            <w:vAlign w:val="center"/>
            <w:hideMark/>
          </w:tcPr>
          <w:p w14:paraId="29AEFD2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đơn giá tính theo thực tế</w:t>
            </w:r>
          </w:p>
        </w:tc>
      </w:tr>
      <w:tr w:rsidR="007C3A04" w:rsidRPr="00FF0FC8" w14:paraId="234895BE" w14:textId="77777777" w:rsidTr="007C0BDC">
        <w:trPr>
          <w:trHeight w:val="804"/>
        </w:trPr>
        <w:tc>
          <w:tcPr>
            <w:tcW w:w="916" w:type="dxa"/>
            <w:vAlign w:val="center"/>
            <w:hideMark/>
          </w:tcPr>
          <w:p w14:paraId="0582FC0C"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7</w:t>
            </w:r>
          </w:p>
        </w:tc>
        <w:tc>
          <w:tcPr>
            <w:tcW w:w="8214" w:type="dxa"/>
            <w:gridSpan w:val="3"/>
            <w:vAlign w:val="center"/>
            <w:hideMark/>
          </w:tcPr>
          <w:p w14:paraId="0D0C132E" w14:textId="08732D46"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sàn lót ván (gỗ N4), đal xi</w:t>
            </w:r>
            <w:r w:rsidR="005B0AB5"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 xml:space="preserve">măng, trụ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đà gỗ (thép),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(kể cả bê tông đúc sẵn), tường gạch</w:t>
            </w:r>
          </w:p>
        </w:tc>
      </w:tr>
      <w:tr w:rsidR="007C3A04" w:rsidRPr="00FF0FC8" w14:paraId="07BD9F49" w14:textId="77777777" w:rsidTr="007C0BDC">
        <w:trPr>
          <w:trHeight w:val="360"/>
        </w:trPr>
        <w:tc>
          <w:tcPr>
            <w:tcW w:w="916" w:type="dxa"/>
            <w:vAlign w:val="center"/>
            <w:hideMark/>
          </w:tcPr>
          <w:p w14:paraId="32A55F2F"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0D415AA8" w14:textId="77777777"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1F3F8493" w14:textId="3FE721BE"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2CDAEF4"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3.007.420</w:t>
            </w:r>
          </w:p>
        </w:tc>
      </w:tr>
      <w:tr w:rsidR="007C3A04" w:rsidRPr="00FF0FC8" w14:paraId="11F9AC73" w14:textId="77777777" w:rsidTr="007C0BDC">
        <w:trPr>
          <w:trHeight w:val="360"/>
        </w:trPr>
        <w:tc>
          <w:tcPr>
            <w:tcW w:w="916" w:type="dxa"/>
            <w:vAlign w:val="center"/>
            <w:hideMark/>
          </w:tcPr>
          <w:p w14:paraId="1094626E" w14:textId="77777777"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2790BE33" w14:textId="0272F1A1" w:rsidR="00313166" w:rsidRPr="00FF0FC8" w:rsidRDefault="00313166"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76DD72C1" w14:textId="079AA0D6" w:rsidR="00313166" w:rsidRPr="00FF0FC8" w:rsidRDefault="00313166"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8885A37" w14:textId="77777777" w:rsidR="00313166" w:rsidRPr="00FF0FC8" w:rsidRDefault="00313166"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2.627.300</w:t>
            </w:r>
          </w:p>
        </w:tc>
      </w:tr>
      <w:tr w:rsidR="007C3A04" w:rsidRPr="00FF0FC8" w14:paraId="2ECFE79E" w14:textId="77777777" w:rsidTr="007C0BDC">
        <w:trPr>
          <w:trHeight w:val="360"/>
        </w:trPr>
        <w:tc>
          <w:tcPr>
            <w:tcW w:w="9130" w:type="dxa"/>
            <w:gridSpan w:val="4"/>
            <w:vAlign w:val="center"/>
            <w:hideMark/>
          </w:tcPr>
          <w:p w14:paraId="325981A8" w14:textId="75D1689E"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7A6BC87E" w14:textId="77777777" w:rsidTr="007C0BDC">
        <w:trPr>
          <w:trHeight w:val="360"/>
        </w:trPr>
        <w:tc>
          <w:tcPr>
            <w:tcW w:w="9130" w:type="dxa"/>
            <w:gridSpan w:val="4"/>
            <w:vAlign w:val="center"/>
            <w:hideMark/>
          </w:tcPr>
          <w:p w14:paraId="78F56D37" w14:textId="659AE8E0"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lót gỗ ván tạp giảm 816</w:t>
            </w:r>
            <w:r w:rsidR="00606FB4" w:rsidRPr="00FF0FC8">
              <w:rPr>
                <w:rFonts w:ascii="Times New Roman" w:hAnsi="Times New Roman"/>
                <w:color w:val="000000" w:themeColor="text1"/>
                <w:sz w:val="27"/>
                <w:szCs w:val="27"/>
              </w:rPr>
              <w:t>.100 đồng đơn giá nhà cùng loại</w:t>
            </w:r>
          </w:p>
        </w:tc>
      </w:tr>
      <w:tr w:rsidR="007C3A04" w:rsidRPr="00FF0FC8" w14:paraId="1B890128" w14:textId="77777777" w:rsidTr="007C0BDC">
        <w:trPr>
          <w:trHeight w:val="708"/>
        </w:trPr>
        <w:tc>
          <w:tcPr>
            <w:tcW w:w="9130" w:type="dxa"/>
            <w:gridSpan w:val="4"/>
            <w:vAlign w:val="center"/>
            <w:hideMark/>
          </w:tcPr>
          <w:p w14:paraId="13F7912C" w14:textId="6CC448AA"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w:t>
            </w:r>
            <w:r w:rsidR="00606FB4" w:rsidRPr="00FF0FC8">
              <w:rPr>
                <w:rFonts w:ascii="Times New Roman" w:hAnsi="Times New Roman"/>
                <w:color w:val="000000" w:themeColor="text1"/>
                <w:sz w:val="27"/>
                <w:szCs w:val="27"/>
              </w:rPr>
              <w:t xml:space="preserve"> nhựa đơn giá tính theo thực tế</w:t>
            </w:r>
          </w:p>
        </w:tc>
      </w:tr>
      <w:tr w:rsidR="007C3A04" w:rsidRPr="00FF0FC8" w14:paraId="31CC9D80" w14:textId="77777777" w:rsidTr="007C0BDC">
        <w:trPr>
          <w:trHeight w:val="756"/>
        </w:trPr>
        <w:tc>
          <w:tcPr>
            <w:tcW w:w="916" w:type="dxa"/>
            <w:vAlign w:val="center"/>
            <w:hideMark/>
          </w:tcPr>
          <w:p w14:paraId="71FE0989"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8</w:t>
            </w:r>
          </w:p>
        </w:tc>
        <w:tc>
          <w:tcPr>
            <w:tcW w:w="8214" w:type="dxa"/>
            <w:gridSpan w:val="3"/>
            <w:vAlign w:val="center"/>
            <w:hideMark/>
          </w:tcPr>
          <w:p w14:paraId="39C0BAD7" w14:textId="68C0B17A"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sàn lót ván (gỗ N4), đal xi</w:t>
            </w:r>
            <w:r w:rsidR="005B0AB5"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 xml:space="preserve">măng, trụ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 kể cả BT đúc sẵn), đà gỗ (thép), khung cột gạch, cột gỗ (thép), tường gạch</w:t>
            </w:r>
          </w:p>
        </w:tc>
      </w:tr>
      <w:tr w:rsidR="007C3A04" w:rsidRPr="00FF0FC8" w14:paraId="4E56FA17" w14:textId="77777777" w:rsidTr="007C0BDC">
        <w:trPr>
          <w:trHeight w:val="360"/>
        </w:trPr>
        <w:tc>
          <w:tcPr>
            <w:tcW w:w="916" w:type="dxa"/>
            <w:vAlign w:val="center"/>
            <w:hideMark/>
          </w:tcPr>
          <w:p w14:paraId="11C317B6"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04715D4A" w14:textId="77777777"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0C148DE4" w14:textId="5BD69151"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942B8A"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2.705.560</w:t>
            </w:r>
          </w:p>
        </w:tc>
      </w:tr>
      <w:tr w:rsidR="007C3A04" w:rsidRPr="00FF0FC8" w14:paraId="102E2C5A" w14:textId="77777777" w:rsidTr="007C0BDC">
        <w:trPr>
          <w:trHeight w:val="360"/>
        </w:trPr>
        <w:tc>
          <w:tcPr>
            <w:tcW w:w="916" w:type="dxa"/>
            <w:vAlign w:val="center"/>
            <w:hideMark/>
          </w:tcPr>
          <w:p w14:paraId="79C51D98"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1A0D36E0" w14:textId="05E87738"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07FEDD29" w14:textId="5BB98A53"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77720B2"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2.336.620</w:t>
            </w:r>
          </w:p>
        </w:tc>
      </w:tr>
      <w:tr w:rsidR="007C3A04" w:rsidRPr="00FF0FC8" w14:paraId="753148A1" w14:textId="77777777" w:rsidTr="007C0BDC">
        <w:trPr>
          <w:trHeight w:val="360"/>
        </w:trPr>
        <w:tc>
          <w:tcPr>
            <w:tcW w:w="9130" w:type="dxa"/>
            <w:gridSpan w:val="4"/>
            <w:vAlign w:val="center"/>
            <w:hideMark/>
          </w:tcPr>
          <w:p w14:paraId="56682A72" w14:textId="53568ACA"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152143F3" w14:textId="77777777" w:rsidTr="007C0BDC">
        <w:trPr>
          <w:trHeight w:val="360"/>
        </w:trPr>
        <w:tc>
          <w:tcPr>
            <w:tcW w:w="9130" w:type="dxa"/>
            <w:gridSpan w:val="4"/>
            <w:vAlign w:val="center"/>
            <w:hideMark/>
          </w:tcPr>
          <w:p w14:paraId="7EBC33EF" w14:textId="237B80DE"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lót gỗ ván tạp giảm 816.100 đồng đơn giá nhà cùng loại</w:t>
            </w:r>
          </w:p>
        </w:tc>
      </w:tr>
      <w:tr w:rsidR="007C3A04" w:rsidRPr="00FF0FC8" w14:paraId="6984DA8A" w14:textId="77777777" w:rsidTr="007C0BDC">
        <w:trPr>
          <w:trHeight w:val="876"/>
        </w:trPr>
        <w:tc>
          <w:tcPr>
            <w:tcW w:w="9130" w:type="dxa"/>
            <w:gridSpan w:val="4"/>
            <w:vAlign w:val="center"/>
            <w:hideMark/>
          </w:tcPr>
          <w:p w14:paraId="383878F3" w14:textId="159437EF"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Nhà có cùng kết cấu như trên, nếu có trần bằng hợp kim, thạch cao, nhựa đơn giá tính theo thực tế</w:t>
            </w:r>
          </w:p>
        </w:tc>
      </w:tr>
      <w:tr w:rsidR="007C3A04" w:rsidRPr="00FF0FC8" w14:paraId="413463EE" w14:textId="77777777" w:rsidTr="007C0BDC">
        <w:trPr>
          <w:trHeight w:val="732"/>
        </w:trPr>
        <w:tc>
          <w:tcPr>
            <w:tcW w:w="916" w:type="dxa"/>
            <w:vAlign w:val="center"/>
            <w:hideMark/>
          </w:tcPr>
          <w:p w14:paraId="28C0DF4A"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9</w:t>
            </w:r>
          </w:p>
        </w:tc>
        <w:tc>
          <w:tcPr>
            <w:tcW w:w="8214" w:type="dxa"/>
            <w:gridSpan w:val="3"/>
            <w:vAlign w:val="center"/>
            <w:hideMark/>
          </w:tcPr>
          <w:p w14:paraId="0A42D6BA" w14:textId="70BC848E"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sàn lót ván (gỗ N4), đal xi</w:t>
            </w:r>
            <w:r w:rsidR="005B0AB5"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măng, trụ đà gỗ (thép), khung cột gỗ (thép), tường gạch</w:t>
            </w:r>
          </w:p>
        </w:tc>
      </w:tr>
      <w:tr w:rsidR="007C3A04" w:rsidRPr="00FF0FC8" w14:paraId="0D21A98A" w14:textId="77777777" w:rsidTr="007C0BDC">
        <w:trPr>
          <w:trHeight w:val="360"/>
        </w:trPr>
        <w:tc>
          <w:tcPr>
            <w:tcW w:w="916" w:type="dxa"/>
            <w:vAlign w:val="center"/>
            <w:hideMark/>
          </w:tcPr>
          <w:p w14:paraId="11EA6A72"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9.1</w:t>
            </w:r>
          </w:p>
        </w:tc>
        <w:tc>
          <w:tcPr>
            <w:tcW w:w="5316" w:type="dxa"/>
            <w:vAlign w:val="center"/>
            <w:hideMark/>
          </w:tcPr>
          <w:p w14:paraId="690247BE" w14:textId="77777777"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178723EF" w14:textId="3CEB5782"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67A4E7C"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2.537.860</w:t>
            </w:r>
          </w:p>
        </w:tc>
      </w:tr>
      <w:tr w:rsidR="007C3A04" w:rsidRPr="00FF0FC8" w14:paraId="0DB28A4F" w14:textId="77777777" w:rsidTr="007C0BDC">
        <w:trPr>
          <w:trHeight w:val="360"/>
        </w:trPr>
        <w:tc>
          <w:tcPr>
            <w:tcW w:w="916" w:type="dxa"/>
            <w:vAlign w:val="center"/>
            <w:hideMark/>
          </w:tcPr>
          <w:p w14:paraId="5F71D957"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9.2</w:t>
            </w:r>
          </w:p>
        </w:tc>
        <w:tc>
          <w:tcPr>
            <w:tcW w:w="5316" w:type="dxa"/>
            <w:vAlign w:val="center"/>
            <w:hideMark/>
          </w:tcPr>
          <w:p w14:paraId="2DABC004" w14:textId="20272DE3"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30F21206" w14:textId="3C8EAEF5"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AA4F56"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2.157.740</w:t>
            </w:r>
          </w:p>
        </w:tc>
      </w:tr>
      <w:tr w:rsidR="007C3A04" w:rsidRPr="00FF0FC8" w14:paraId="209DD419" w14:textId="77777777" w:rsidTr="007C0BDC">
        <w:trPr>
          <w:trHeight w:val="360"/>
        </w:trPr>
        <w:tc>
          <w:tcPr>
            <w:tcW w:w="9130" w:type="dxa"/>
            <w:gridSpan w:val="4"/>
            <w:vAlign w:val="center"/>
            <w:hideMark/>
          </w:tcPr>
          <w:p w14:paraId="1570BA0A"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2F20B5FE" w14:textId="77777777" w:rsidTr="007C0BDC">
        <w:trPr>
          <w:trHeight w:val="360"/>
        </w:trPr>
        <w:tc>
          <w:tcPr>
            <w:tcW w:w="9130" w:type="dxa"/>
            <w:gridSpan w:val="4"/>
            <w:vAlign w:val="center"/>
            <w:hideMark/>
          </w:tcPr>
          <w:p w14:paraId="61DE7AFA" w14:textId="752D6D62"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đơn giá tính theo thực tế</w:t>
            </w:r>
          </w:p>
        </w:tc>
      </w:tr>
      <w:tr w:rsidR="007C3A04" w:rsidRPr="00FF0FC8" w14:paraId="11184538" w14:textId="77777777" w:rsidTr="007C0BDC">
        <w:trPr>
          <w:trHeight w:val="348"/>
        </w:trPr>
        <w:tc>
          <w:tcPr>
            <w:tcW w:w="916" w:type="dxa"/>
            <w:vAlign w:val="center"/>
            <w:hideMark/>
          </w:tcPr>
          <w:p w14:paraId="14F29DB4"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10</w:t>
            </w:r>
          </w:p>
        </w:tc>
        <w:tc>
          <w:tcPr>
            <w:tcW w:w="8214" w:type="dxa"/>
            <w:gridSpan w:val="3"/>
            <w:vAlign w:val="center"/>
            <w:hideMark/>
          </w:tcPr>
          <w:p w14:paraId="3A98C05B" w14:textId="04966EE8"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sàn lót ván (gỗ tạp), đal xi</w:t>
            </w:r>
            <w:r w:rsidR="005B0AB5"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măng, trụ đà gỗ (thép), khung cột gỗ (thép), tường gạch</w:t>
            </w:r>
          </w:p>
        </w:tc>
      </w:tr>
      <w:tr w:rsidR="007C3A04" w:rsidRPr="00FF0FC8" w14:paraId="2C30408E" w14:textId="77777777" w:rsidTr="007C0BDC">
        <w:trPr>
          <w:trHeight w:val="360"/>
        </w:trPr>
        <w:tc>
          <w:tcPr>
            <w:tcW w:w="916" w:type="dxa"/>
            <w:vAlign w:val="center"/>
            <w:hideMark/>
          </w:tcPr>
          <w:p w14:paraId="6B2426DE"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10.1</w:t>
            </w:r>
          </w:p>
        </w:tc>
        <w:tc>
          <w:tcPr>
            <w:tcW w:w="5316" w:type="dxa"/>
            <w:vAlign w:val="center"/>
            <w:hideMark/>
          </w:tcPr>
          <w:p w14:paraId="64F41552" w14:textId="77777777"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không trần</w:t>
            </w:r>
          </w:p>
        </w:tc>
        <w:tc>
          <w:tcPr>
            <w:tcW w:w="1134" w:type="dxa"/>
            <w:hideMark/>
          </w:tcPr>
          <w:p w14:paraId="02E2E29A" w14:textId="530F61B9"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51BF26E"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1.721.720</w:t>
            </w:r>
          </w:p>
        </w:tc>
      </w:tr>
      <w:tr w:rsidR="007C3A04" w:rsidRPr="00FF0FC8" w14:paraId="66187522" w14:textId="77777777" w:rsidTr="007C0BDC">
        <w:trPr>
          <w:trHeight w:val="360"/>
        </w:trPr>
        <w:tc>
          <w:tcPr>
            <w:tcW w:w="916" w:type="dxa"/>
            <w:vAlign w:val="center"/>
            <w:hideMark/>
          </w:tcPr>
          <w:p w14:paraId="522942DA"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10.2</w:t>
            </w:r>
          </w:p>
        </w:tc>
        <w:tc>
          <w:tcPr>
            <w:tcW w:w="5316" w:type="dxa"/>
            <w:vAlign w:val="center"/>
            <w:hideMark/>
          </w:tcPr>
          <w:p w14:paraId="13F6990A" w14:textId="27F5A33C"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tráng kẽm và fibro xi măng, không trần</w:t>
            </w:r>
          </w:p>
        </w:tc>
        <w:tc>
          <w:tcPr>
            <w:tcW w:w="1134" w:type="dxa"/>
            <w:hideMark/>
          </w:tcPr>
          <w:p w14:paraId="7659C110" w14:textId="70792094"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C5077FF"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1.352.780</w:t>
            </w:r>
          </w:p>
        </w:tc>
      </w:tr>
      <w:tr w:rsidR="007C3A04" w:rsidRPr="00FF0FC8" w14:paraId="2197BCBF" w14:textId="77777777" w:rsidTr="007C0BDC">
        <w:trPr>
          <w:trHeight w:val="360"/>
        </w:trPr>
        <w:tc>
          <w:tcPr>
            <w:tcW w:w="9130" w:type="dxa"/>
            <w:gridSpan w:val="4"/>
            <w:vAlign w:val="center"/>
            <w:hideMark/>
          </w:tcPr>
          <w:p w14:paraId="53529129" w14:textId="211BD28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w:t>
            </w:r>
          </w:p>
        </w:tc>
      </w:tr>
      <w:tr w:rsidR="007C3A04" w:rsidRPr="00FF0FC8" w14:paraId="456814AA" w14:textId="77777777" w:rsidTr="007C0BDC">
        <w:trPr>
          <w:trHeight w:val="360"/>
        </w:trPr>
        <w:tc>
          <w:tcPr>
            <w:tcW w:w="9130" w:type="dxa"/>
            <w:gridSpan w:val="4"/>
            <w:vAlign w:val="center"/>
            <w:hideMark/>
          </w:tcPr>
          <w:p w14:paraId="55309F9C" w14:textId="2DD6A06A"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có cùng kết cấu như trên, nếu có trần bằng hợp kim, thạch cao, nhựa đơn giá tính theo thực tế</w:t>
            </w:r>
          </w:p>
        </w:tc>
      </w:tr>
      <w:tr w:rsidR="007C3A04" w:rsidRPr="00FF0FC8" w14:paraId="015955D1" w14:textId="77777777" w:rsidTr="007C0BDC">
        <w:trPr>
          <w:trHeight w:val="348"/>
        </w:trPr>
        <w:tc>
          <w:tcPr>
            <w:tcW w:w="7366" w:type="dxa"/>
            <w:gridSpan w:val="3"/>
            <w:vAlign w:val="center"/>
            <w:hideMark/>
          </w:tcPr>
          <w:p w14:paraId="44ED944D" w14:textId="77777777"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D - NHÀ BIỆT THỰ</w:t>
            </w:r>
          </w:p>
        </w:tc>
        <w:tc>
          <w:tcPr>
            <w:tcW w:w="1764" w:type="dxa"/>
            <w:vAlign w:val="center"/>
            <w:hideMark/>
          </w:tcPr>
          <w:p w14:paraId="695F1FF1" w14:textId="5F7ECDE4" w:rsidR="00522F51" w:rsidRPr="00FF0FC8" w:rsidRDefault="00522F51" w:rsidP="007C6526">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đồng/m</w:t>
            </w:r>
            <w:r w:rsidRPr="00FF0FC8">
              <w:rPr>
                <w:rFonts w:ascii="Times New Roman" w:hAnsi="Times New Roman"/>
                <w:b/>
                <w:bCs/>
                <w:color w:val="000000" w:themeColor="text1"/>
                <w:sz w:val="27"/>
                <w:szCs w:val="27"/>
                <w:vertAlign w:val="superscript"/>
              </w:rPr>
              <w:t>2</w:t>
            </w:r>
          </w:p>
        </w:tc>
      </w:tr>
      <w:tr w:rsidR="007C3A04" w:rsidRPr="00FF0FC8" w14:paraId="1A10353C" w14:textId="77777777" w:rsidTr="007C0BDC">
        <w:trPr>
          <w:trHeight w:val="1524"/>
        </w:trPr>
        <w:tc>
          <w:tcPr>
            <w:tcW w:w="916" w:type="dxa"/>
            <w:vAlign w:val="center"/>
            <w:hideMark/>
          </w:tcPr>
          <w:p w14:paraId="5B3DF0AA"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8214" w:type="dxa"/>
            <w:gridSpan w:val="3"/>
            <w:vAlign w:val="center"/>
            <w:hideMark/>
          </w:tcPr>
          <w:p w14:paraId="72469D5F" w14:textId="2BC305C5"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ở biệt thự một tầng: </w:t>
            </w:r>
            <w:r w:rsidR="00C81ACF" w:rsidRPr="00FF0FC8">
              <w:rPr>
                <w:rFonts w:ascii="Times New Roman" w:hAnsi="Times New Roman"/>
                <w:bCs/>
                <w:color w:val="000000" w:themeColor="text1"/>
                <w:sz w:val="27"/>
                <w:szCs w:val="27"/>
              </w:rPr>
              <w:t>M</w:t>
            </w:r>
            <w:r w:rsidRPr="00FF0FC8">
              <w:rPr>
                <w:rFonts w:ascii="Times New Roman" w:hAnsi="Times New Roman"/>
                <w:bCs/>
                <w:color w:val="000000" w:themeColor="text1"/>
                <w:sz w:val="27"/>
                <w:szCs w:val="27"/>
              </w:rPr>
              <w:t xml:space="preserve">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đà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khung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tường ốp gạch cao cấp hoặc ốp gỗ, sơn hoàn thiện, trần thạch cao có hoa văn trang trí, trần hộp kim, cửa gỗ nhóm II, cửa nhôm cao cấp hoặc tương đương</w:t>
            </w:r>
          </w:p>
        </w:tc>
      </w:tr>
      <w:tr w:rsidR="007C3A04" w:rsidRPr="00FF0FC8" w14:paraId="764D0F27" w14:textId="77777777" w:rsidTr="007C0BDC">
        <w:trPr>
          <w:trHeight w:val="360"/>
        </w:trPr>
        <w:tc>
          <w:tcPr>
            <w:tcW w:w="916" w:type="dxa"/>
            <w:vAlign w:val="center"/>
            <w:hideMark/>
          </w:tcPr>
          <w:p w14:paraId="7AD6EBAD"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221C447C" w14:textId="4058142F"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lát gạch </w:t>
            </w:r>
            <w:r w:rsidR="00940AB8"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mái tole giả ngói</w:t>
            </w:r>
          </w:p>
        </w:tc>
        <w:tc>
          <w:tcPr>
            <w:tcW w:w="1134" w:type="dxa"/>
            <w:hideMark/>
          </w:tcPr>
          <w:p w14:paraId="317C0D9C" w14:textId="55AF4371"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F22D4DD"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9.409.000</w:t>
            </w:r>
          </w:p>
        </w:tc>
      </w:tr>
      <w:tr w:rsidR="007C3A04" w:rsidRPr="00FF0FC8" w14:paraId="48EC6870" w14:textId="77777777" w:rsidTr="007C0BDC">
        <w:trPr>
          <w:trHeight w:val="360"/>
        </w:trPr>
        <w:tc>
          <w:tcPr>
            <w:tcW w:w="916" w:type="dxa"/>
            <w:vAlign w:val="center"/>
            <w:hideMark/>
          </w:tcPr>
          <w:p w14:paraId="054B4887"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342A122D" w14:textId="5C7E1291"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lát gạch </w:t>
            </w:r>
            <w:r w:rsidR="00940AB8" w:rsidRPr="00FF0FC8">
              <w:rPr>
                <w:rFonts w:ascii="Times New Roman" w:hAnsi="Times New Roman"/>
                <w:color w:val="000000" w:themeColor="text1"/>
                <w:sz w:val="27"/>
                <w:szCs w:val="27"/>
              </w:rPr>
              <w:t>Granite</w:t>
            </w:r>
            <w:r w:rsidRPr="00FF0FC8">
              <w:rPr>
                <w:rFonts w:ascii="Times New Roman" w:hAnsi="Times New Roman"/>
                <w:color w:val="000000" w:themeColor="text1"/>
                <w:sz w:val="27"/>
                <w:szCs w:val="27"/>
              </w:rPr>
              <w:t>, mái ngói</w:t>
            </w:r>
          </w:p>
        </w:tc>
        <w:tc>
          <w:tcPr>
            <w:tcW w:w="1134" w:type="dxa"/>
            <w:hideMark/>
          </w:tcPr>
          <w:p w14:paraId="4D08057D" w14:textId="0A1F0FDB"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C76EA4"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9.635.000</w:t>
            </w:r>
          </w:p>
        </w:tc>
      </w:tr>
      <w:tr w:rsidR="007C3A04" w:rsidRPr="00FF0FC8" w14:paraId="42A0C247" w14:textId="77777777" w:rsidTr="007C0BDC">
        <w:trPr>
          <w:trHeight w:val="720"/>
        </w:trPr>
        <w:tc>
          <w:tcPr>
            <w:tcW w:w="916" w:type="dxa"/>
            <w:vAlign w:val="center"/>
            <w:hideMark/>
          </w:tcPr>
          <w:p w14:paraId="306F68E1"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8214" w:type="dxa"/>
            <w:gridSpan w:val="3"/>
            <w:vAlign w:val="center"/>
            <w:hideMark/>
          </w:tcPr>
          <w:p w14:paraId="3D17518F" w14:textId="50739536"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ở biệt thự từ 2 đến 3 tầng khung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sàn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tường gạch</w:t>
            </w:r>
          </w:p>
        </w:tc>
      </w:tr>
      <w:tr w:rsidR="007C3A04" w:rsidRPr="00FF0FC8" w14:paraId="241AB740" w14:textId="77777777" w:rsidTr="007C0BDC">
        <w:trPr>
          <w:trHeight w:val="360"/>
        </w:trPr>
        <w:tc>
          <w:tcPr>
            <w:tcW w:w="916" w:type="dxa"/>
            <w:vAlign w:val="center"/>
            <w:hideMark/>
          </w:tcPr>
          <w:p w14:paraId="2C49E3C7"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2.1</w:t>
            </w:r>
          </w:p>
        </w:tc>
        <w:tc>
          <w:tcPr>
            <w:tcW w:w="5316" w:type="dxa"/>
            <w:vAlign w:val="center"/>
            <w:hideMark/>
          </w:tcPr>
          <w:p w14:paraId="29B415CC" w14:textId="377D6CF9"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không trần</w:t>
            </w:r>
          </w:p>
        </w:tc>
        <w:tc>
          <w:tcPr>
            <w:tcW w:w="1134" w:type="dxa"/>
            <w:vAlign w:val="center"/>
            <w:hideMark/>
          </w:tcPr>
          <w:p w14:paraId="7CB4F80A" w14:textId="0D58CF87"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59C9C08"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29A07B3" w14:textId="77777777" w:rsidTr="007C0BDC">
        <w:trPr>
          <w:trHeight w:val="360"/>
        </w:trPr>
        <w:tc>
          <w:tcPr>
            <w:tcW w:w="916" w:type="dxa"/>
            <w:vAlign w:val="center"/>
            <w:hideMark/>
          </w:tcPr>
          <w:p w14:paraId="2FF4CBA5"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w:t>
            </w:r>
          </w:p>
        </w:tc>
        <w:tc>
          <w:tcPr>
            <w:tcW w:w="5316" w:type="dxa"/>
            <w:vAlign w:val="center"/>
            <w:hideMark/>
          </w:tcPr>
          <w:p w14:paraId="5D355806" w14:textId="77777777"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gỗ</w:t>
            </w:r>
          </w:p>
        </w:tc>
        <w:tc>
          <w:tcPr>
            <w:tcW w:w="1134" w:type="dxa"/>
            <w:hideMark/>
          </w:tcPr>
          <w:p w14:paraId="627ECB46" w14:textId="164B0940"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5492841"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8.906.000</w:t>
            </w:r>
          </w:p>
        </w:tc>
      </w:tr>
      <w:tr w:rsidR="007C3A04" w:rsidRPr="00FF0FC8" w14:paraId="335B6A0E" w14:textId="77777777" w:rsidTr="007C0BDC">
        <w:trPr>
          <w:trHeight w:val="360"/>
        </w:trPr>
        <w:tc>
          <w:tcPr>
            <w:tcW w:w="916" w:type="dxa"/>
            <w:vAlign w:val="center"/>
            <w:hideMark/>
          </w:tcPr>
          <w:p w14:paraId="7A263FCE"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2.1.2</w:t>
            </w:r>
          </w:p>
        </w:tc>
        <w:tc>
          <w:tcPr>
            <w:tcW w:w="5316" w:type="dxa"/>
            <w:vAlign w:val="center"/>
            <w:hideMark/>
          </w:tcPr>
          <w:p w14:paraId="286AC39D" w14:textId="77777777"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22DF2897" w14:textId="5E0C0CE8"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24F86D"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8.773.814</w:t>
            </w:r>
          </w:p>
        </w:tc>
      </w:tr>
      <w:tr w:rsidR="007C3A04" w:rsidRPr="00FF0FC8" w14:paraId="18001678" w14:textId="77777777" w:rsidTr="007C0BDC">
        <w:trPr>
          <w:trHeight w:val="360"/>
        </w:trPr>
        <w:tc>
          <w:tcPr>
            <w:tcW w:w="916" w:type="dxa"/>
            <w:vAlign w:val="center"/>
            <w:hideMark/>
          </w:tcPr>
          <w:p w14:paraId="5500699C"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2.1.3</w:t>
            </w:r>
          </w:p>
        </w:tc>
        <w:tc>
          <w:tcPr>
            <w:tcW w:w="5316" w:type="dxa"/>
            <w:vAlign w:val="center"/>
            <w:hideMark/>
          </w:tcPr>
          <w:p w14:paraId="0BE06D4D" w14:textId="77777777"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3BCDDE77" w14:textId="3E345CA6"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DC5D9C"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8.691.199</w:t>
            </w:r>
          </w:p>
        </w:tc>
      </w:tr>
      <w:tr w:rsidR="007C3A04" w:rsidRPr="00FF0FC8" w14:paraId="4B0D889C" w14:textId="77777777" w:rsidTr="007C0BDC">
        <w:trPr>
          <w:trHeight w:val="360"/>
        </w:trPr>
        <w:tc>
          <w:tcPr>
            <w:tcW w:w="916" w:type="dxa"/>
            <w:vAlign w:val="center"/>
            <w:hideMark/>
          </w:tcPr>
          <w:p w14:paraId="566AC98B" w14:textId="77777777"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2.1.4</w:t>
            </w:r>
          </w:p>
        </w:tc>
        <w:tc>
          <w:tcPr>
            <w:tcW w:w="5316" w:type="dxa"/>
            <w:vAlign w:val="center"/>
            <w:hideMark/>
          </w:tcPr>
          <w:p w14:paraId="59C2AC11" w14:textId="57955E2F" w:rsidR="00582F4D" w:rsidRPr="00FF0FC8" w:rsidRDefault="00582F4D"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1C4FE876" w14:textId="332C1978" w:rsidR="00582F4D" w:rsidRPr="00FF0FC8" w:rsidRDefault="00582F4D"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95BA01" w14:textId="77777777" w:rsidR="00582F4D" w:rsidRPr="00FF0FC8" w:rsidRDefault="00582F4D"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8.575.536</w:t>
            </w:r>
          </w:p>
        </w:tc>
      </w:tr>
      <w:tr w:rsidR="007C3A04" w:rsidRPr="00FF0FC8" w14:paraId="30810B1F" w14:textId="77777777" w:rsidTr="007C0BDC">
        <w:trPr>
          <w:trHeight w:val="360"/>
        </w:trPr>
        <w:tc>
          <w:tcPr>
            <w:tcW w:w="916" w:type="dxa"/>
            <w:vAlign w:val="center"/>
            <w:hideMark/>
          </w:tcPr>
          <w:p w14:paraId="613EB71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2.2</w:t>
            </w:r>
          </w:p>
        </w:tc>
        <w:tc>
          <w:tcPr>
            <w:tcW w:w="5316" w:type="dxa"/>
            <w:vAlign w:val="center"/>
            <w:hideMark/>
          </w:tcPr>
          <w:p w14:paraId="3E03C9B3"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325D9CAA" w14:textId="231E14DC"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C4FE7EB"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82F1D60" w14:textId="77777777" w:rsidTr="007C0BDC">
        <w:trPr>
          <w:trHeight w:val="360"/>
        </w:trPr>
        <w:tc>
          <w:tcPr>
            <w:tcW w:w="916" w:type="dxa"/>
            <w:vAlign w:val="center"/>
            <w:hideMark/>
          </w:tcPr>
          <w:p w14:paraId="61947B8D"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2.2.1</w:t>
            </w:r>
          </w:p>
        </w:tc>
        <w:tc>
          <w:tcPr>
            <w:tcW w:w="5316" w:type="dxa"/>
            <w:vAlign w:val="center"/>
            <w:hideMark/>
          </w:tcPr>
          <w:p w14:paraId="1854C184" w14:textId="77777777"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gỗ</w:t>
            </w:r>
          </w:p>
        </w:tc>
        <w:tc>
          <w:tcPr>
            <w:tcW w:w="1134" w:type="dxa"/>
            <w:hideMark/>
          </w:tcPr>
          <w:p w14:paraId="0690B102" w14:textId="5C9E06F6"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7E35B36"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8.393.781</w:t>
            </w:r>
          </w:p>
        </w:tc>
      </w:tr>
      <w:tr w:rsidR="007C3A04" w:rsidRPr="00FF0FC8" w14:paraId="0A8D0694" w14:textId="77777777" w:rsidTr="007C0BDC">
        <w:trPr>
          <w:trHeight w:val="360"/>
        </w:trPr>
        <w:tc>
          <w:tcPr>
            <w:tcW w:w="916" w:type="dxa"/>
            <w:vAlign w:val="center"/>
            <w:hideMark/>
          </w:tcPr>
          <w:p w14:paraId="7286E854"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2.2.2</w:t>
            </w:r>
          </w:p>
        </w:tc>
        <w:tc>
          <w:tcPr>
            <w:tcW w:w="5316" w:type="dxa"/>
            <w:vAlign w:val="center"/>
            <w:hideMark/>
          </w:tcPr>
          <w:p w14:paraId="3C8BD367" w14:textId="77777777"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5B39FE0B" w14:textId="3EA01C72"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AD3CDDA"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8.261.596</w:t>
            </w:r>
          </w:p>
        </w:tc>
      </w:tr>
      <w:tr w:rsidR="007C3A04" w:rsidRPr="00FF0FC8" w14:paraId="5D198ABF" w14:textId="77777777" w:rsidTr="007C0BDC">
        <w:trPr>
          <w:trHeight w:val="360"/>
        </w:trPr>
        <w:tc>
          <w:tcPr>
            <w:tcW w:w="916" w:type="dxa"/>
            <w:vAlign w:val="center"/>
            <w:hideMark/>
          </w:tcPr>
          <w:p w14:paraId="5F422232"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2.2.3</w:t>
            </w:r>
          </w:p>
        </w:tc>
        <w:tc>
          <w:tcPr>
            <w:tcW w:w="5316" w:type="dxa"/>
            <w:vAlign w:val="center"/>
            <w:hideMark/>
          </w:tcPr>
          <w:p w14:paraId="0726CE7B" w14:textId="77777777"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76CBF0E3" w14:textId="2A4584A0"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8E53B1D"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8.178.980</w:t>
            </w:r>
          </w:p>
        </w:tc>
      </w:tr>
      <w:tr w:rsidR="007C3A04" w:rsidRPr="00FF0FC8" w14:paraId="0735ED23" w14:textId="77777777" w:rsidTr="007C0BDC">
        <w:trPr>
          <w:trHeight w:val="360"/>
        </w:trPr>
        <w:tc>
          <w:tcPr>
            <w:tcW w:w="916" w:type="dxa"/>
            <w:vAlign w:val="center"/>
            <w:hideMark/>
          </w:tcPr>
          <w:p w14:paraId="37EC989B"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2.2.4</w:t>
            </w:r>
          </w:p>
        </w:tc>
        <w:tc>
          <w:tcPr>
            <w:tcW w:w="5316" w:type="dxa"/>
            <w:vAlign w:val="center"/>
            <w:hideMark/>
          </w:tcPr>
          <w:p w14:paraId="0AA73646" w14:textId="29D33A40"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4BD9C53D" w14:textId="69A031EF"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709CA2"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8.063.317</w:t>
            </w:r>
          </w:p>
        </w:tc>
      </w:tr>
      <w:tr w:rsidR="007C3A04" w:rsidRPr="00FF0FC8" w14:paraId="12C19B5C" w14:textId="77777777" w:rsidTr="007C0BDC">
        <w:trPr>
          <w:trHeight w:val="360"/>
        </w:trPr>
        <w:tc>
          <w:tcPr>
            <w:tcW w:w="916" w:type="dxa"/>
            <w:vAlign w:val="center"/>
            <w:hideMark/>
          </w:tcPr>
          <w:p w14:paraId="3AD71BFA"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lastRenderedPageBreak/>
              <w:t>2.3</w:t>
            </w:r>
          </w:p>
        </w:tc>
        <w:tc>
          <w:tcPr>
            <w:tcW w:w="5316" w:type="dxa"/>
            <w:vAlign w:val="center"/>
            <w:hideMark/>
          </w:tcPr>
          <w:p w14:paraId="69590B80" w14:textId="0247220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tole tráng kẽm và fibro </w:t>
            </w:r>
            <w:r w:rsidR="00C81ACF" w:rsidRPr="00FF0FC8">
              <w:rPr>
                <w:rFonts w:ascii="Times New Roman" w:hAnsi="Times New Roman"/>
                <w:bCs/>
                <w:color w:val="000000" w:themeColor="text1"/>
                <w:sz w:val="27"/>
                <w:szCs w:val="27"/>
              </w:rPr>
              <w:t>xi măng</w:t>
            </w:r>
            <w:r w:rsidRPr="00FF0FC8">
              <w:rPr>
                <w:rFonts w:ascii="Times New Roman" w:hAnsi="Times New Roman"/>
                <w:bCs/>
                <w:color w:val="000000" w:themeColor="text1"/>
                <w:sz w:val="27"/>
                <w:szCs w:val="27"/>
              </w:rPr>
              <w:t>, không trần</w:t>
            </w:r>
          </w:p>
        </w:tc>
        <w:tc>
          <w:tcPr>
            <w:tcW w:w="1134" w:type="dxa"/>
            <w:vAlign w:val="center"/>
            <w:hideMark/>
          </w:tcPr>
          <w:p w14:paraId="181B2ADC" w14:textId="5412F2D8"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6547E8FA"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0F1CE18" w14:textId="77777777" w:rsidTr="007C0BDC">
        <w:trPr>
          <w:trHeight w:val="360"/>
        </w:trPr>
        <w:tc>
          <w:tcPr>
            <w:tcW w:w="916" w:type="dxa"/>
            <w:vAlign w:val="center"/>
            <w:hideMark/>
          </w:tcPr>
          <w:p w14:paraId="2871D86A"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2.3.1</w:t>
            </w:r>
          </w:p>
        </w:tc>
        <w:tc>
          <w:tcPr>
            <w:tcW w:w="5316" w:type="dxa"/>
            <w:vAlign w:val="center"/>
            <w:hideMark/>
          </w:tcPr>
          <w:p w14:paraId="328812A1" w14:textId="77777777"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gỗ</w:t>
            </w:r>
          </w:p>
        </w:tc>
        <w:tc>
          <w:tcPr>
            <w:tcW w:w="1134" w:type="dxa"/>
            <w:hideMark/>
          </w:tcPr>
          <w:p w14:paraId="293F8634" w14:textId="6C4749BD"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50C38F5"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7.865.039</w:t>
            </w:r>
          </w:p>
        </w:tc>
      </w:tr>
      <w:tr w:rsidR="007C3A04" w:rsidRPr="00FF0FC8" w14:paraId="4883D760" w14:textId="77777777" w:rsidTr="007C0BDC">
        <w:trPr>
          <w:trHeight w:val="360"/>
        </w:trPr>
        <w:tc>
          <w:tcPr>
            <w:tcW w:w="916" w:type="dxa"/>
            <w:vAlign w:val="center"/>
            <w:hideMark/>
          </w:tcPr>
          <w:p w14:paraId="177C4650"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2.3.2</w:t>
            </w:r>
          </w:p>
        </w:tc>
        <w:tc>
          <w:tcPr>
            <w:tcW w:w="5316" w:type="dxa"/>
            <w:vAlign w:val="center"/>
            <w:hideMark/>
          </w:tcPr>
          <w:p w14:paraId="15A22B81" w14:textId="77777777"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096BAF6F" w14:textId="322F652D"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335F850"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7.732.853</w:t>
            </w:r>
          </w:p>
        </w:tc>
      </w:tr>
      <w:tr w:rsidR="007C3A04" w:rsidRPr="00FF0FC8" w14:paraId="1209E27D" w14:textId="77777777" w:rsidTr="007C0BDC">
        <w:trPr>
          <w:trHeight w:val="360"/>
        </w:trPr>
        <w:tc>
          <w:tcPr>
            <w:tcW w:w="916" w:type="dxa"/>
            <w:vAlign w:val="center"/>
            <w:hideMark/>
          </w:tcPr>
          <w:p w14:paraId="04EA4E34"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2.3.3</w:t>
            </w:r>
          </w:p>
        </w:tc>
        <w:tc>
          <w:tcPr>
            <w:tcW w:w="5316" w:type="dxa"/>
            <w:vAlign w:val="center"/>
            <w:hideMark/>
          </w:tcPr>
          <w:p w14:paraId="2BC6E095" w14:textId="77777777"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07A276BE" w14:textId="172543A9"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B21CDA"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7.650.237</w:t>
            </w:r>
          </w:p>
        </w:tc>
      </w:tr>
      <w:tr w:rsidR="007C3A04" w:rsidRPr="00FF0FC8" w14:paraId="79BACBF4" w14:textId="77777777" w:rsidTr="007C0BDC">
        <w:trPr>
          <w:trHeight w:val="360"/>
        </w:trPr>
        <w:tc>
          <w:tcPr>
            <w:tcW w:w="916" w:type="dxa"/>
            <w:vAlign w:val="center"/>
            <w:hideMark/>
          </w:tcPr>
          <w:p w14:paraId="2042A2AA" w14:textId="77777777"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2.3.4</w:t>
            </w:r>
          </w:p>
        </w:tc>
        <w:tc>
          <w:tcPr>
            <w:tcW w:w="5316" w:type="dxa"/>
            <w:vAlign w:val="center"/>
            <w:hideMark/>
          </w:tcPr>
          <w:p w14:paraId="376711A6" w14:textId="19AF4571" w:rsidR="00BE56C3" w:rsidRPr="00FF0FC8" w:rsidRDefault="00BE56C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081CE87F" w14:textId="47DA6E59" w:rsidR="00BE56C3" w:rsidRPr="00FF0FC8" w:rsidRDefault="00BE56C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81005C9" w14:textId="77777777" w:rsidR="00BE56C3" w:rsidRPr="00FF0FC8" w:rsidRDefault="00BE56C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7.534.575</w:t>
            </w:r>
          </w:p>
        </w:tc>
      </w:tr>
      <w:tr w:rsidR="007C3A04" w:rsidRPr="00FF0FC8" w14:paraId="31399251" w14:textId="77777777" w:rsidTr="007C0BDC">
        <w:trPr>
          <w:trHeight w:val="528"/>
        </w:trPr>
        <w:tc>
          <w:tcPr>
            <w:tcW w:w="916" w:type="dxa"/>
            <w:vAlign w:val="center"/>
            <w:hideMark/>
          </w:tcPr>
          <w:p w14:paraId="0E2F4AFA"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w:t>
            </w:r>
          </w:p>
        </w:tc>
        <w:tc>
          <w:tcPr>
            <w:tcW w:w="8214" w:type="dxa"/>
            <w:gridSpan w:val="3"/>
            <w:vAlign w:val="center"/>
            <w:hideMark/>
          </w:tcPr>
          <w:p w14:paraId="475C0BB2" w14:textId="0CB6630C"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Nhà trệt khung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móng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xml:space="preserve">, cột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tường gạch</w:t>
            </w:r>
          </w:p>
        </w:tc>
      </w:tr>
      <w:tr w:rsidR="007C3A04" w:rsidRPr="00FF0FC8" w14:paraId="08A3FA6F" w14:textId="77777777" w:rsidTr="007C0BDC">
        <w:trPr>
          <w:trHeight w:val="360"/>
        </w:trPr>
        <w:tc>
          <w:tcPr>
            <w:tcW w:w="916" w:type="dxa"/>
            <w:vAlign w:val="center"/>
            <w:hideMark/>
          </w:tcPr>
          <w:p w14:paraId="08AF016D"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3.1</w:t>
            </w:r>
          </w:p>
        </w:tc>
        <w:tc>
          <w:tcPr>
            <w:tcW w:w="5316" w:type="dxa"/>
            <w:vAlign w:val="center"/>
            <w:hideMark/>
          </w:tcPr>
          <w:p w14:paraId="3CD65777" w14:textId="1910D953"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Mái </w:t>
            </w:r>
            <w:r w:rsidR="00C26278" w:rsidRPr="00FF0FC8">
              <w:rPr>
                <w:rFonts w:ascii="Times New Roman" w:hAnsi="Times New Roman"/>
                <w:bCs/>
                <w:color w:val="000000" w:themeColor="text1"/>
                <w:sz w:val="27"/>
                <w:szCs w:val="27"/>
              </w:rPr>
              <w:t>BTCT</w:t>
            </w:r>
            <w:r w:rsidRPr="00FF0FC8">
              <w:rPr>
                <w:rFonts w:ascii="Times New Roman" w:hAnsi="Times New Roman"/>
                <w:bCs/>
                <w:color w:val="000000" w:themeColor="text1"/>
                <w:sz w:val="27"/>
                <w:szCs w:val="27"/>
              </w:rPr>
              <w:t>, không trần</w:t>
            </w:r>
          </w:p>
        </w:tc>
        <w:tc>
          <w:tcPr>
            <w:tcW w:w="1134" w:type="dxa"/>
            <w:vAlign w:val="center"/>
            <w:hideMark/>
          </w:tcPr>
          <w:p w14:paraId="05E631CC" w14:textId="75FB27C6"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6B11101C"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879CB2A" w14:textId="77777777" w:rsidTr="007C0BDC">
        <w:trPr>
          <w:trHeight w:val="360"/>
        </w:trPr>
        <w:tc>
          <w:tcPr>
            <w:tcW w:w="916" w:type="dxa"/>
            <w:vAlign w:val="center"/>
            <w:hideMark/>
          </w:tcPr>
          <w:p w14:paraId="15CB3C55"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3.1.1</w:t>
            </w:r>
          </w:p>
        </w:tc>
        <w:tc>
          <w:tcPr>
            <w:tcW w:w="5316" w:type="dxa"/>
            <w:vAlign w:val="center"/>
            <w:hideMark/>
          </w:tcPr>
          <w:p w14:paraId="30D651B6" w14:textId="77777777"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gỗ</w:t>
            </w:r>
          </w:p>
        </w:tc>
        <w:tc>
          <w:tcPr>
            <w:tcW w:w="1134" w:type="dxa"/>
            <w:hideMark/>
          </w:tcPr>
          <w:p w14:paraId="29097BE0" w14:textId="71710D2E"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BE20229"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7.865.039</w:t>
            </w:r>
          </w:p>
        </w:tc>
      </w:tr>
      <w:tr w:rsidR="007C3A04" w:rsidRPr="00FF0FC8" w14:paraId="0E632D69" w14:textId="77777777" w:rsidTr="007C0BDC">
        <w:trPr>
          <w:trHeight w:val="360"/>
        </w:trPr>
        <w:tc>
          <w:tcPr>
            <w:tcW w:w="916" w:type="dxa"/>
            <w:vAlign w:val="center"/>
            <w:hideMark/>
          </w:tcPr>
          <w:p w14:paraId="5373F63B"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3.1.2</w:t>
            </w:r>
          </w:p>
        </w:tc>
        <w:tc>
          <w:tcPr>
            <w:tcW w:w="5316" w:type="dxa"/>
            <w:vAlign w:val="center"/>
            <w:hideMark/>
          </w:tcPr>
          <w:p w14:paraId="22BA0576" w14:textId="77777777"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5570330B" w14:textId="1F89F82C"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C630928"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7.732.853</w:t>
            </w:r>
          </w:p>
        </w:tc>
      </w:tr>
      <w:tr w:rsidR="007C3A04" w:rsidRPr="00FF0FC8" w14:paraId="13BDD803" w14:textId="77777777" w:rsidTr="007C0BDC">
        <w:trPr>
          <w:trHeight w:val="360"/>
        </w:trPr>
        <w:tc>
          <w:tcPr>
            <w:tcW w:w="916" w:type="dxa"/>
            <w:vAlign w:val="center"/>
            <w:hideMark/>
          </w:tcPr>
          <w:p w14:paraId="0DD1BB83"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3.1.3</w:t>
            </w:r>
          </w:p>
        </w:tc>
        <w:tc>
          <w:tcPr>
            <w:tcW w:w="5316" w:type="dxa"/>
            <w:vAlign w:val="center"/>
            <w:hideMark/>
          </w:tcPr>
          <w:p w14:paraId="42134411" w14:textId="77777777"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782711D8" w14:textId="78747798"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DE48B3A"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7.650.237</w:t>
            </w:r>
          </w:p>
        </w:tc>
      </w:tr>
      <w:tr w:rsidR="007C3A04" w:rsidRPr="00FF0FC8" w14:paraId="2D2C97EA" w14:textId="77777777" w:rsidTr="007C0BDC">
        <w:trPr>
          <w:trHeight w:val="360"/>
        </w:trPr>
        <w:tc>
          <w:tcPr>
            <w:tcW w:w="916" w:type="dxa"/>
            <w:vAlign w:val="center"/>
            <w:hideMark/>
          </w:tcPr>
          <w:p w14:paraId="75149772"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3.1.4</w:t>
            </w:r>
          </w:p>
        </w:tc>
        <w:tc>
          <w:tcPr>
            <w:tcW w:w="5316" w:type="dxa"/>
            <w:vAlign w:val="center"/>
            <w:hideMark/>
          </w:tcPr>
          <w:p w14:paraId="3202DEA2" w14:textId="651BC926"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3323CE2F" w14:textId="1BD0BEFE"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FA9B909"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7.534.575</w:t>
            </w:r>
          </w:p>
        </w:tc>
      </w:tr>
      <w:tr w:rsidR="007C3A04" w:rsidRPr="00FF0FC8" w14:paraId="20707C9B" w14:textId="77777777" w:rsidTr="007C0BDC">
        <w:trPr>
          <w:trHeight w:val="360"/>
        </w:trPr>
        <w:tc>
          <w:tcPr>
            <w:tcW w:w="916" w:type="dxa"/>
            <w:vAlign w:val="center"/>
            <w:hideMark/>
          </w:tcPr>
          <w:p w14:paraId="22CCB969"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3.2</w:t>
            </w:r>
          </w:p>
        </w:tc>
        <w:tc>
          <w:tcPr>
            <w:tcW w:w="5316" w:type="dxa"/>
            <w:vAlign w:val="center"/>
            <w:hideMark/>
          </w:tcPr>
          <w:p w14:paraId="22F1BCF9"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ngói, không trần</w:t>
            </w:r>
          </w:p>
        </w:tc>
        <w:tc>
          <w:tcPr>
            <w:tcW w:w="1134" w:type="dxa"/>
            <w:vAlign w:val="center"/>
            <w:hideMark/>
          </w:tcPr>
          <w:p w14:paraId="2EEB6F67" w14:textId="3F31D8EE"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191D9F2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52030B7" w14:textId="77777777" w:rsidTr="007C0BDC">
        <w:trPr>
          <w:trHeight w:val="360"/>
        </w:trPr>
        <w:tc>
          <w:tcPr>
            <w:tcW w:w="916" w:type="dxa"/>
            <w:vAlign w:val="center"/>
            <w:hideMark/>
          </w:tcPr>
          <w:p w14:paraId="1669186F"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3.2.1</w:t>
            </w:r>
          </w:p>
        </w:tc>
        <w:tc>
          <w:tcPr>
            <w:tcW w:w="5316" w:type="dxa"/>
            <w:vAlign w:val="center"/>
            <w:hideMark/>
          </w:tcPr>
          <w:p w14:paraId="58DB10CC" w14:textId="77777777"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gỗ</w:t>
            </w:r>
          </w:p>
        </w:tc>
        <w:tc>
          <w:tcPr>
            <w:tcW w:w="1134" w:type="dxa"/>
            <w:hideMark/>
          </w:tcPr>
          <w:p w14:paraId="67203DF8" w14:textId="1F47FBBB"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AF64775"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7.171.065</w:t>
            </w:r>
          </w:p>
        </w:tc>
      </w:tr>
      <w:tr w:rsidR="007C3A04" w:rsidRPr="00FF0FC8" w14:paraId="113C5244" w14:textId="77777777" w:rsidTr="007C0BDC">
        <w:trPr>
          <w:trHeight w:val="360"/>
        </w:trPr>
        <w:tc>
          <w:tcPr>
            <w:tcW w:w="916" w:type="dxa"/>
            <w:vAlign w:val="center"/>
            <w:hideMark/>
          </w:tcPr>
          <w:p w14:paraId="2EF9B4D3"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3.2.2</w:t>
            </w:r>
          </w:p>
        </w:tc>
        <w:tc>
          <w:tcPr>
            <w:tcW w:w="5316" w:type="dxa"/>
            <w:vAlign w:val="center"/>
            <w:hideMark/>
          </w:tcPr>
          <w:p w14:paraId="3C9ABC0C" w14:textId="77777777"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172CF772" w14:textId="7F169FF5"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1D9726"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7.038.879</w:t>
            </w:r>
          </w:p>
        </w:tc>
      </w:tr>
      <w:tr w:rsidR="007C3A04" w:rsidRPr="00FF0FC8" w14:paraId="6A271134" w14:textId="77777777" w:rsidTr="007C0BDC">
        <w:trPr>
          <w:trHeight w:val="360"/>
        </w:trPr>
        <w:tc>
          <w:tcPr>
            <w:tcW w:w="916" w:type="dxa"/>
            <w:vAlign w:val="center"/>
            <w:hideMark/>
          </w:tcPr>
          <w:p w14:paraId="522CBCCA"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3.2.3</w:t>
            </w:r>
          </w:p>
        </w:tc>
        <w:tc>
          <w:tcPr>
            <w:tcW w:w="5316" w:type="dxa"/>
            <w:vAlign w:val="center"/>
            <w:hideMark/>
          </w:tcPr>
          <w:p w14:paraId="1953732B" w14:textId="77777777"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3175EDAC" w14:textId="797FC011"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42BAA0B"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6.956.263</w:t>
            </w:r>
          </w:p>
        </w:tc>
      </w:tr>
      <w:tr w:rsidR="007C3A04" w:rsidRPr="00FF0FC8" w14:paraId="024171D9" w14:textId="77777777" w:rsidTr="007C0BDC">
        <w:trPr>
          <w:trHeight w:val="360"/>
        </w:trPr>
        <w:tc>
          <w:tcPr>
            <w:tcW w:w="916" w:type="dxa"/>
            <w:vAlign w:val="center"/>
            <w:hideMark/>
          </w:tcPr>
          <w:p w14:paraId="77CBF458" w14:textId="77777777"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3.2.4</w:t>
            </w:r>
          </w:p>
        </w:tc>
        <w:tc>
          <w:tcPr>
            <w:tcW w:w="5316" w:type="dxa"/>
            <w:vAlign w:val="center"/>
            <w:hideMark/>
          </w:tcPr>
          <w:p w14:paraId="6669C8DB" w14:textId="5116764C" w:rsidR="00A63E23" w:rsidRPr="00FF0FC8" w:rsidRDefault="00A63E2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034B6130" w14:textId="319D3955" w:rsidR="00A63E23" w:rsidRPr="00FF0FC8" w:rsidRDefault="00A63E23"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DC29ED" w14:textId="77777777" w:rsidR="00A63E23" w:rsidRPr="00FF0FC8" w:rsidRDefault="00A63E23"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6.840.601</w:t>
            </w:r>
          </w:p>
        </w:tc>
      </w:tr>
      <w:tr w:rsidR="007C3A04" w:rsidRPr="00FF0FC8" w14:paraId="0B720B58" w14:textId="77777777" w:rsidTr="007C0BDC">
        <w:trPr>
          <w:trHeight w:val="360"/>
        </w:trPr>
        <w:tc>
          <w:tcPr>
            <w:tcW w:w="916" w:type="dxa"/>
            <w:vAlign w:val="center"/>
            <w:hideMark/>
          </w:tcPr>
          <w:p w14:paraId="23B948E8"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3.3</w:t>
            </w:r>
          </w:p>
        </w:tc>
        <w:tc>
          <w:tcPr>
            <w:tcW w:w="5316" w:type="dxa"/>
            <w:vAlign w:val="center"/>
            <w:hideMark/>
          </w:tcPr>
          <w:p w14:paraId="162EB32B"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Mái tole tráng kẽm, không trần</w:t>
            </w:r>
          </w:p>
        </w:tc>
        <w:tc>
          <w:tcPr>
            <w:tcW w:w="1134" w:type="dxa"/>
            <w:vAlign w:val="center"/>
            <w:hideMark/>
          </w:tcPr>
          <w:p w14:paraId="189C3CA9" w14:textId="765C01FE"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3CCFD02C"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A63CA76" w14:textId="77777777" w:rsidTr="007C0BDC">
        <w:trPr>
          <w:trHeight w:val="360"/>
        </w:trPr>
        <w:tc>
          <w:tcPr>
            <w:tcW w:w="916" w:type="dxa"/>
            <w:vAlign w:val="center"/>
            <w:hideMark/>
          </w:tcPr>
          <w:p w14:paraId="3129DCE7" w14:textId="77777777"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3.3.1</w:t>
            </w:r>
          </w:p>
        </w:tc>
        <w:tc>
          <w:tcPr>
            <w:tcW w:w="5316" w:type="dxa"/>
            <w:vAlign w:val="center"/>
            <w:hideMark/>
          </w:tcPr>
          <w:p w14:paraId="2E0C4AA8" w14:textId="77777777" w:rsidR="00C66CF2" w:rsidRPr="00FF0FC8" w:rsidRDefault="00C66CF2"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gỗ</w:t>
            </w:r>
          </w:p>
        </w:tc>
        <w:tc>
          <w:tcPr>
            <w:tcW w:w="1134" w:type="dxa"/>
            <w:hideMark/>
          </w:tcPr>
          <w:p w14:paraId="2898E679" w14:textId="6F5FA268"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CE88D3" w14:textId="77777777" w:rsidR="00C66CF2" w:rsidRPr="00FF0FC8" w:rsidRDefault="00C66CF2"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6.609.276</w:t>
            </w:r>
          </w:p>
        </w:tc>
      </w:tr>
      <w:tr w:rsidR="007C3A04" w:rsidRPr="00FF0FC8" w14:paraId="22E27B29" w14:textId="77777777" w:rsidTr="007C0BDC">
        <w:trPr>
          <w:trHeight w:val="360"/>
        </w:trPr>
        <w:tc>
          <w:tcPr>
            <w:tcW w:w="916" w:type="dxa"/>
            <w:vAlign w:val="center"/>
            <w:hideMark/>
          </w:tcPr>
          <w:p w14:paraId="115AF978" w14:textId="77777777"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3.3.2</w:t>
            </w:r>
          </w:p>
        </w:tc>
        <w:tc>
          <w:tcPr>
            <w:tcW w:w="5316" w:type="dxa"/>
            <w:vAlign w:val="center"/>
            <w:hideMark/>
          </w:tcPr>
          <w:p w14:paraId="6A2139F2" w14:textId="77777777" w:rsidR="00C66CF2" w:rsidRPr="00FF0FC8" w:rsidRDefault="00C66CF2"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men</w:t>
            </w:r>
          </w:p>
        </w:tc>
        <w:tc>
          <w:tcPr>
            <w:tcW w:w="1134" w:type="dxa"/>
            <w:hideMark/>
          </w:tcPr>
          <w:p w14:paraId="17B8F273" w14:textId="1B074374"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39F115" w14:textId="77777777" w:rsidR="00C66CF2" w:rsidRPr="00FF0FC8" w:rsidRDefault="00C66CF2"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6.477.091</w:t>
            </w:r>
          </w:p>
        </w:tc>
      </w:tr>
      <w:tr w:rsidR="007C3A04" w:rsidRPr="00FF0FC8" w14:paraId="2589C0B6" w14:textId="77777777" w:rsidTr="007C0BDC">
        <w:trPr>
          <w:trHeight w:val="360"/>
        </w:trPr>
        <w:tc>
          <w:tcPr>
            <w:tcW w:w="916" w:type="dxa"/>
            <w:vAlign w:val="center"/>
            <w:hideMark/>
          </w:tcPr>
          <w:p w14:paraId="659BA723" w14:textId="77777777"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3.3.3</w:t>
            </w:r>
          </w:p>
        </w:tc>
        <w:tc>
          <w:tcPr>
            <w:tcW w:w="5316" w:type="dxa"/>
            <w:vAlign w:val="center"/>
            <w:hideMark/>
          </w:tcPr>
          <w:p w14:paraId="1F67E25A" w14:textId="77777777" w:rsidR="00C66CF2" w:rsidRPr="00FF0FC8" w:rsidRDefault="00C66CF2"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gạch tàu</w:t>
            </w:r>
          </w:p>
        </w:tc>
        <w:tc>
          <w:tcPr>
            <w:tcW w:w="1134" w:type="dxa"/>
            <w:hideMark/>
          </w:tcPr>
          <w:p w14:paraId="6F635B1A" w14:textId="028AEAD6"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AAEE6E" w14:textId="77777777" w:rsidR="00C66CF2" w:rsidRPr="00FF0FC8" w:rsidRDefault="00C66CF2"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6.394.475</w:t>
            </w:r>
          </w:p>
        </w:tc>
      </w:tr>
      <w:tr w:rsidR="007C3A04" w:rsidRPr="00FF0FC8" w14:paraId="06CF7FA4" w14:textId="77777777" w:rsidTr="007C0BDC">
        <w:trPr>
          <w:trHeight w:val="360"/>
        </w:trPr>
        <w:tc>
          <w:tcPr>
            <w:tcW w:w="916" w:type="dxa"/>
            <w:vAlign w:val="center"/>
            <w:hideMark/>
          </w:tcPr>
          <w:p w14:paraId="30B2DC49" w14:textId="77777777"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3.3.4</w:t>
            </w:r>
          </w:p>
        </w:tc>
        <w:tc>
          <w:tcPr>
            <w:tcW w:w="5316" w:type="dxa"/>
            <w:vAlign w:val="center"/>
            <w:hideMark/>
          </w:tcPr>
          <w:p w14:paraId="58B9B203" w14:textId="3BF86631" w:rsidR="00C66CF2" w:rsidRPr="00FF0FC8" w:rsidRDefault="00C66CF2"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66EF0098" w14:textId="42F4B1D1" w:rsidR="00C66CF2" w:rsidRPr="00FF0FC8" w:rsidRDefault="00C66CF2"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9F6A972" w14:textId="77777777" w:rsidR="00C66CF2" w:rsidRPr="00FF0FC8" w:rsidRDefault="00C66CF2"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6.278.813</w:t>
            </w:r>
          </w:p>
        </w:tc>
      </w:tr>
      <w:tr w:rsidR="007C3A04" w:rsidRPr="00FF0FC8" w14:paraId="4A97EF58" w14:textId="77777777" w:rsidTr="007C0BDC">
        <w:trPr>
          <w:trHeight w:val="360"/>
        </w:trPr>
        <w:tc>
          <w:tcPr>
            <w:tcW w:w="9130" w:type="dxa"/>
            <w:gridSpan w:val="4"/>
            <w:vAlign w:val="center"/>
            <w:hideMark/>
          </w:tcPr>
          <w:p w14:paraId="6160688E"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Ghi chú: Đơn vị tính được quy định như sau:</w:t>
            </w:r>
          </w:p>
        </w:tc>
      </w:tr>
      <w:tr w:rsidR="007C3A04" w:rsidRPr="00FF0FC8" w14:paraId="5F7DF9D1" w14:textId="77777777" w:rsidTr="007C0BDC">
        <w:trPr>
          <w:trHeight w:val="468"/>
        </w:trPr>
        <w:tc>
          <w:tcPr>
            <w:tcW w:w="9130" w:type="dxa"/>
            <w:gridSpan w:val="4"/>
            <w:vAlign w:val="center"/>
            <w:hideMark/>
          </w:tcPr>
          <w:p w14:paraId="41C5E20E" w14:textId="4F704717" w:rsidR="00522F51" w:rsidRPr="00FF0FC8" w:rsidRDefault="000363D0"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522F51" w:rsidRPr="00FF0FC8">
              <w:rPr>
                <w:rFonts w:ascii="Times New Roman" w:hAnsi="Times New Roman"/>
                <w:color w:val="000000" w:themeColor="text1"/>
                <w:sz w:val="27"/>
                <w:szCs w:val="27"/>
              </w:rPr>
              <w:t xml:space="preserve"> Đối với nhà trệt (1 tầng trệt) là 1m</w:t>
            </w:r>
            <w:r w:rsidR="00522F51" w:rsidRPr="00FF0FC8">
              <w:rPr>
                <w:rFonts w:ascii="Times New Roman" w:hAnsi="Times New Roman"/>
                <w:color w:val="000000" w:themeColor="text1"/>
                <w:sz w:val="27"/>
                <w:szCs w:val="27"/>
                <w:vertAlign w:val="superscript"/>
              </w:rPr>
              <w:t>2</w:t>
            </w:r>
            <w:r w:rsidR="00606FB4" w:rsidRPr="00FF0FC8">
              <w:rPr>
                <w:rFonts w:ascii="Times New Roman" w:hAnsi="Times New Roman"/>
                <w:color w:val="000000" w:themeColor="text1"/>
                <w:sz w:val="27"/>
                <w:szCs w:val="27"/>
              </w:rPr>
              <w:t xml:space="preserve"> xây dựng</w:t>
            </w:r>
          </w:p>
        </w:tc>
      </w:tr>
      <w:tr w:rsidR="007C3A04" w:rsidRPr="00FF0FC8" w14:paraId="4D0731D6" w14:textId="77777777" w:rsidTr="007C0BDC">
        <w:trPr>
          <w:trHeight w:val="804"/>
        </w:trPr>
        <w:tc>
          <w:tcPr>
            <w:tcW w:w="9130" w:type="dxa"/>
            <w:gridSpan w:val="4"/>
            <w:vAlign w:val="center"/>
            <w:hideMark/>
          </w:tcPr>
          <w:p w14:paraId="7EE5B2BE" w14:textId="686B0DF1" w:rsidR="00522F51" w:rsidRPr="00FF0FC8" w:rsidRDefault="000363D0" w:rsidP="000363D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522F51" w:rsidRPr="00FF0FC8">
              <w:rPr>
                <w:rFonts w:ascii="Times New Roman" w:hAnsi="Times New Roman"/>
                <w:color w:val="000000" w:themeColor="text1"/>
                <w:sz w:val="27"/>
                <w:szCs w:val="27"/>
              </w:rPr>
              <w:t xml:space="preserve"> Đối với nhà có số tầng lớn hơn 1 là 1m</w:t>
            </w:r>
            <w:r w:rsidR="00522F51" w:rsidRPr="00FF0FC8">
              <w:rPr>
                <w:rFonts w:ascii="Times New Roman" w:hAnsi="Times New Roman"/>
                <w:color w:val="000000" w:themeColor="text1"/>
                <w:sz w:val="27"/>
                <w:szCs w:val="27"/>
                <w:vertAlign w:val="superscript"/>
              </w:rPr>
              <w:t>2</w:t>
            </w:r>
            <w:r w:rsidR="00522F51" w:rsidRPr="00FF0FC8">
              <w:rPr>
                <w:rFonts w:ascii="Times New Roman" w:hAnsi="Times New Roman"/>
                <w:color w:val="000000" w:themeColor="text1"/>
                <w:sz w:val="27"/>
                <w:szCs w:val="27"/>
              </w:rPr>
              <w:t xml:space="preserve"> sử dụng: </w:t>
            </w:r>
            <w:r w:rsidRPr="00FF0FC8">
              <w:rPr>
                <w:rFonts w:ascii="Times New Roman" w:hAnsi="Times New Roman"/>
                <w:color w:val="000000" w:themeColor="text1"/>
                <w:sz w:val="27"/>
                <w:szCs w:val="27"/>
              </w:rPr>
              <w:t>C</w:t>
            </w:r>
            <w:r w:rsidR="00522F51" w:rsidRPr="00FF0FC8">
              <w:rPr>
                <w:rFonts w:ascii="Times New Roman" w:hAnsi="Times New Roman"/>
                <w:color w:val="000000" w:themeColor="text1"/>
                <w:sz w:val="27"/>
                <w:szCs w:val="27"/>
              </w:rPr>
              <w:t>ách tính diện tích xây dựng nhà hay sử dụng nh</w:t>
            </w:r>
            <w:r w:rsidR="00606FB4" w:rsidRPr="00FF0FC8">
              <w:rPr>
                <w:rFonts w:ascii="Times New Roman" w:hAnsi="Times New Roman"/>
                <w:color w:val="000000" w:themeColor="text1"/>
                <w:sz w:val="27"/>
                <w:szCs w:val="27"/>
              </w:rPr>
              <w:t>à theo quy định của Bộ Xây dựng</w:t>
            </w:r>
          </w:p>
        </w:tc>
      </w:tr>
      <w:tr w:rsidR="007C3A04" w:rsidRPr="00FF0FC8" w14:paraId="7F5F6FD4" w14:textId="77777777" w:rsidTr="007C0BDC">
        <w:trPr>
          <w:trHeight w:val="504"/>
        </w:trPr>
        <w:tc>
          <w:tcPr>
            <w:tcW w:w="9130" w:type="dxa"/>
            <w:gridSpan w:val="4"/>
            <w:vAlign w:val="center"/>
            <w:hideMark/>
          </w:tcPr>
          <w:p w14:paraId="280FC0AD" w14:textId="0B189F9D" w:rsidR="00522F51" w:rsidRPr="00FF0FC8" w:rsidRDefault="00D3055C"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xml:space="preserve">* </w:t>
            </w:r>
            <w:r w:rsidR="00522F51" w:rsidRPr="00FF0FC8">
              <w:rPr>
                <w:rFonts w:ascii="Times New Roman" w:hAnsi="Times New Roman"/>
                <w:b/>
                <w:bCs/>
                <w:color w:val="000000" w:themeColor="text1"/>
                <w:sz w:val="27"/>
                <w:szCs w:val="27"/>
              </w:rPr>
              <w:t>Xác định hệ số giảm đối với nhà có quy cách không nằm trong khung giá chuẩn</w:t>
            </w:r>
          </w:p>
        </w:tc>
      </w:tr>
      <w:tr w:rsidR="007C3A04" w:rsidRPr="00FF0FC8" w14:paraId="4327E6BC" w14:textId="77777777" w:rsidTr="007C0BDC">
        <w:trPr>
          <w:trHeight w:val="360"/>
        </w:trPr>
        <w:tc>
          <w:tcPr>
            <w:tcW w:w="6232" w:type="dxa"/>
            <w:gridSpan w:val="2"/>
            <w:vAlign w:val="center"/>
            <w:hideMark/>
          </w:tcPr>
          <w:p w14:paraId="0B52270F" w14:textId="626DD314"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Quy cách - Kết cấu</w:t>
            </w:r>
            <w:r w:rsidR="00D3055C" w:rsidRPr="00FF0FC8">
              <w:rPr>
                <w:rFonts w:ascii="Times New Roman" w:hAnsi="Times New Roman"/>
                <w:color w:val="000000" w:themeColor="text1"/>
                <w:sz w:val="27"/>
                <w:szCs w:val="27"/>
              </w:rPr>
              <w:t>:</w:t>
            </w:r>
          </w:p>
        </w:tc>
        <w:tc>
          <w:tcPr>
            <w:tcW w:w="1134" w:type="dxa"/>
            <w:vAlign w:val="center"/>
            <w:hideMark/>
          </w:tcPr>
          <w:p w14:paraId="69B1147B" w14:textId="42C55DD1"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96BAF1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Hệ số</w:t>
            </w:r>
          </w:p>
        </w:tc>
      </w:tr>
      <w:tr w:rsidR="007C3A04" w:rsidRPr="00FF0FC8" w14:paraId="3A5CD0CD" w14:textId="77777777" w:rsidTr="007C0BDC">
        <w:trPr>
          <w:trHeight w:val="360"/>
        </w:trPr>
        <w:tc>
          <w:tcPr>
            <w:tcW w:w="6232" w:type="dxa"/>
            <w:gridSpan w:val="2"/>
            <w:vAlign w:val="center"/>
            <w:hideMark/>
          </w:tcPr>
          <w:p w14:paraId="6CCB7FAE"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tường (vách chuẩn)</w:t>
            </w:r>
          </w:p>
        </w:tc>
        <w:tc>
          <w:tcPr>
            <w:tcW w:w="1134" w:type="dxa"/>
            <w:vAlign w:val="center"/>
            <w:hideMark/>
          </w:tcPr>
          <w:p w14:paraId="55EE17B1" w14:textId="28ACEE2C"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2A0FC748" w14:textId="54213647"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1,0</w:t>
            </w:r>
          </w:p>
        </w:tc>
      </w:tr>
      <w:tr w:rsidR="007C3A04" w:rsidRPr="00FF0FC8" w14:paraId="0288FC41" w14:textId="77777777" w:rsidTr="007C0BDC">
        <w:trPr>
          <w:trHeight w:val="360"/>
        </w:trPr>
        <w:tc>
          <w:tcPr>
            <w:tcW w:w="6232" w:type="dxa"/>
            <w:gridSpan w:val="2"/>
            <w:vAlign w:val="center"/>
            <w:hideMark/>
          </w:tcPr>
          <w:p w14:paraId="15C3126E"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song sắt</w:t>
            </w:r>
          </w:p>
        </w:tc>
        <w:tc>
          <w:tcPr>
            <w:tcW w:w="1134" w:type="dxa"/>
            <w:vAlign w:val="center"/>
            <w:hideMark/>
          </w:tcPr>
          <w:p w14:paraId="77A6C426" w14:textId="0D39E042"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53BFDCDD" w14:textId="4DF5F2F6"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1,0</w:t>
            </w:r>
          </w:p>
        </w:tc>
      </w:tr>
      <w:tr w:rsidR="007C3A04" w:rsidRPr="00FF0FC8" w14:paraId="33A0CA03" w14:textId="77777777" w:rsidTr="007C0BDC">
        <w:trPr>
          <w:trHeight w:val="360"/>
        </w:trPr>
        <w:tc>
          <w:tcPr>
            <w:tcW w:w="6232" w:type="dxa"/>
            <w:gridSpan w:val="2"/>
            <w:vAlign w:val="center"/>
            <w:hideMark/>
          </w:tcPr>
          <w:p w14:paraId="5C4207A7"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tole</w:t>
            </w:r>
          </w:p>
        </w:tc>
        <w:tc>
          <w:tcPr>
            <w:tcW w:w="1134" w:type="dxa"/>
            <w:vAlign w:val="center"/>
            <w:hideMark/>
          </w:tcPr>
          <w:p w14:paraId="6C2C7ACB" w14:textId="005D0864"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016FA886" w14:textId="348C2601"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0,9</w:t>
            </w:r>
          </w:p>
        </w:tc>
      </w:tr>
      <w:tr w:rsidR="007C3A04" w:rsidRPr="00FF0FC8" w14:paraId="5313493F" w14:textId="77777777" w:rsidTr="007C0BDC">
        <w:trPr>
          <w:trHeight w:val="360"/>
        </w:trPr>
        <w:tc>
          <w:tcPr>
            <w:tcW w:w="6232" w:type="dxa"/>
            <w:gridSpan w:val="2"/>
            <w:vAlign w:val="center"/>
            <w:hideMark/>
          </w:tcPr>
          <w:p w14:paraId="3A72AACF"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ván, vách lưới B40</w:t>
            </w:r>
          </w:p>
        </w:tc>
        <w:tc>
          <w:tcPr>
            <w:tcW w:w="1134" w:type="dxa"/>
            <w:vAlign w:val="center"/>
            <w:hideMark/>
          </w:tcPr>
          <w:p w14:paraId="5C0FA4BF" w14:textId="0C179197"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5F3017F0" w14:textId="711EEFF9"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0,8</w:t>
            </w:r>
          </w:p>
        </w:tc>
      </w:tr>
      <w:tr w:rsidR="007C3A04" w:rsidRPr="00FF0FC8" w14:paraId="6F1A2B52" w14:textId="77777777" w:rsidTr="007C0BDC">
        <w:trPr>
          <w:trHeight w:val="360"/>
        </w:trPr>
        <w:tc>
          <w:tcPr>
            <w:tcW w:w="6232" w:type="dxa"/>
            <w:gridSpan w:val="2"/>
            <w:vAlign w:val="center"/>
            <w:hideMark/>
          </w:tcPr>
          <w:p w14:paraId="25EDE7C8"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lá</w:t>
            </w:r>
          </w:p>
        </w:tc>
        <w:tc>
          <w:tcPr>
            <w:tcW w:w="1134" w:type="dxa"/>
            <w:vAlign w:val="center"/>
            <w:hideMark/>
          </w:tcPr>
          <w:p w14:paraId="32E19ABB" w14:textId="7F38F63D"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13F9BED2" w14:textId="6C23E67C"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0,7</w:t>
            </w:r>
          </w:p>
        </w:tc>
      </w:tr>
      <w:tr w:rsidR="007C3A04" w:rsidRPr="00FF0FC8" w14:paraId="1F3471FB" w14:textId="77777777" w:rsidTr="007C0BDC">
        <w:trPr>
          <w:trHeight w:val="360"/>
        </w:trPr>
        <w:tc>
          <w:tcPr>
            <w:tcW w:w="6232" w:type="dxa"/>
            <w:gridSpan w:val="2"/>
            <w:vAlign w:val="center"/>
            <w:hideMark/>
          </w:tcPr>
          <w:p w14:paraId="59FCC8FF"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 Vách tre</w:t>
            </w:r>
          </w:p>
        </w:tc>
        <w:tc>
          <w:tcPr>
            <w:tcW w:w="1134" w:type="dxa"/>
            <w:vAlign w:val="center"/>
            <w:hideMark/>
          </w:tcPr>
          <w:p w14:paraId="51B7C12B" w14:textId="474B8D11"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117A62FE" w14:textId="274F4FB9"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0,7</w:t>
            </w:r>
          </w:p>
        </w:tc>
      </w:tr>
      <w:tr w:rsidR="007C3A04" w:rsidRPr="00FF0FC8" w14:paraId="41703E3A" w14:textId="77777777" w:rsidTr="007C0BDC">
        <w:trPr>
          <w:trHeight w:val="360"/>
        </w:trPr>
        <w:tc>
          <w:tcPr>
            <w:tcW w:w="6232" w:type="dxa"/>
            <w:gridSpan w:val="2"/>
            <w:vAlign w:val="center"/>
            <w:hideMark/>
          </w:tcPr>
          <w:p w14:paraId="3A057D81"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bạt</w:t>
            </w:r>
          </w:p>
        </w:tc>
        <w:tc>
          <w:tcPr>
            <w:tcW w:w="1134" w:type="dxa"/>
            <w:vAlign w:val="center"/>
            <w:hideMark/>
          </w:tcPr>
          <w:p w14:paraId="7FAC9719" w14:textId="386FAD1A"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1B2DA71A" w14:textId="5678D718"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0,7</w:t>
            </w:r>
          </w:p>
        </w:tc>
      </w:tr>
      <w:tr w:rsidR="007C3A04" w:rsidRPr="00FF0FC8" w14:paraId="540FC653" w14:textId="77777777" w:rsidTr="007C0BDC">
        <w:trPr>
          <w:trHeight w:val="360"/>
        </w:trPr>
        <w:tc>
          <w:tcPr>
            <w:tcW w:w="6232" w:type="dxa"/>
            <w:gridSpan w:val="2"/>
            <w:vAlign w:val="center"/>
            <w:hideMark/>
          </w:tcPr>
          <w:p w14:paraId="0A10103D"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Không có vách</w:t>
            </w:r>
          </w:p>
        </w:tc>
        <w:tc>
          <w:tcPr>
            <w:tcW w:w="1134" w:type="dxa"/>
            <w:vAlign w:val="center"/>
            <w:hideMark/>
          </w:tcPr>
          <w:p w14:paraId="254BAD7B" w14:textId="2F5095D0"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634B1FCC" w14:textId="6A01A650"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0,6</w:t>
            </w:r>
          </w:p>
        </w:tc>
      </w:tr>
      <w:tr w:rsidR="007C3A04" w:rsidRPr="00FF0FC8" w14:paraId="446F4315" w14:textId="77777777" w:rsidTr="007C0BDC">
        <w:trPr>
          <w:trHeight w:val="360"/>
        </w:trPr>
        <w:tc>
          <w:tcPr>
            <w:tcW w:w="6232" w:type="dxa"/>
            <w:gridSpan w:val="2"/>
            <w:vAlign w:val="center"/>
            <w:hideMark/>
          </w:tcPr>
          <w:p w14:paraId="7C384999" w14:textId="77777777" w:rsidR="008A7808" w:rsidRPr="00FF0FC8" w:rsidRDefault="008A7808" w:rsidP="00542299">
            <w:pPr>
              <w:spacing w:before="60" w:after="60"/>
              <w:jc w:val="both"/>
              <w:rPr>
                <w:rFonts w:ascii="Times New Roman" w:hAnsi="Times New Roman"/>
                <w:color w:val="000000" w:themeColor="text1"/>
                <w:sz w:val="27"/>
                <w:szCs w:val="27"/>
                <w:lang w:val="pt-BR"/>
              </w:rPr>
            </w:pPr>
            <w:r w:rsidRPr="00FF0FC8">
              <w:rPr>
                <w:rFonts w:ascii="Times New Roman" w:hAnsi="Times New Roman"/>
                <w:color w:val="000000" w:themeColor="text1"/>
                <w:sz w:val="27"/>
                <w:szCs w:val="27"/>
                <w:lang w:val="pt-BR"/>
              </w:rPr>
              <w:t>- Mái lợp lá (đối với mái tole)</w:t>
            </w:r>
          </w:p>
        </w:tc>
        <w:tc>
          <w:tcPr>
            <w:tcW w:w="1134" w:type="dxa"/>
            <w:vAlign w:val="center"/>
            <w:hideMark/>
          </w:tcPr>
          <w:p w14:paraId="166C5E8E" w14:textId="41901E76" w:rsidR="008A7808" w:rsidRPr="00FF0FC8" w:rsidRDefault="008A7808" w:rsidP="00542299">
            <w:pPr>
              <w:spacing w:before="60" w:after="60"/>
              <w:jc w:val="center"/>
              <w:rPr>
                <w:rFonts w:ascii="Times New Roman" w:hAnsi="Times New Roman"/>
                <w:color w:val="000000" w:themeColor="text1"/>
                <w:sz w:val="27"/>
                <w:szCs w:val="27"/>
                <w:lang w:val="pt-BR"/>
              </w:rPr>
            </w:pPr>
          </w:p>
        </w:tc>
        <w:tc>
          <w:tcPr>
            <w:tcW w:w="1764" w:type="dxa"/>
            <w:hideMark/>
          </w:tcPr>
          <w:p w14:paraId="56743DAF" w14:textId="70FD7623"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0,8</w:t>
            </w:r>
          </w:p>
        </w:tc>
      </w:tr>
      <w:tr w:rsidR="007C3A04" w:rsidRPr="00FF0FC8" w14:paraId="40A3E6D2" w14:textId="77777777" w:rsidTr="007C0BDC">
        <w:trPr>
          <w:trHeight w:val="360"/>
        </w:trPr>
        <w:tc>
          <w:tcPr>
            <w:tcW w:w="6232" w:type="dxa"/>
            <w:gridSpan w:val="2"/>
            <w:vAlign w:val="center"/>
            <w:hideMark/>
          </w:tcPr>
          <w:p w14:paraId="7B6D54AB"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Mái bạt (đối với mái tole)</w:t>
            </w:r>
          </w:p>
        </w:tc>
        <w:tc>
          <w:tcPr>
            <w:tcW w:w="1134" w:type="dxa"/>
            <w:vAlign w:val="center"/>
            <w:hideMark/>
          </w:tcPr>
          <w:p w14:paraId="2C560E5F" w14:textId="50ED5CCC"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7C721BDD" w14:textId="06160147"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0,8</w:t>
            </w:r>
          </w:p>
        </w:tc>
      </w:tr>
      <w:tr w:rsidR="007C3A04" w:rsidRPr="00FF0FC8" w14:paraId="3989FD0E" w14:textId="77777777" w:rsidTr="007C0BDC">
        <w:trPr>
          <w:trHeight w:val="360"/>
        </w:trPr>
        <w:tc>
          <w:tcPr>
            <w:tcW w:w="6232" w:type="dxa"/>
            <w:gridSpan w:val="2"/>
            <w:vAlign w:val="center"/>
            <w:hideMark/>
          </w:tcPr>
          <w:p w14:paraId="6ADAD1BD" w14:textId="77777777" w:rsidR="008A7808" w:rsidRPr="00FF0FC8" w:rsidRDefault="008A7808"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đất (đối với nền lán xi măng)</w:t>
            </w:r>
          </w:p>
        </w:tc>
        <w:tc>
          <w:tcPr>
            <w:tcW w:w="1134" w:type="dxa"/>
            <w:vAlign w:val="center"/>
            <w:hideMark/>
          </w:tcPr>
          <w:p w14:paraId="67AD3C7D" w14:textId="3D0DE656" w:rsidR="008A7808" w:rsidRPr="00FF0FC8" w:rsidRDefault="008A7808" w:rsidP="00542299">
            <w:pPr>
              <w:spacing w:before="60" w:after="60"/>
              <w:jc w:val="center"/>
              <w:rPr>
                <w:rFonts w:ascii="Times New Roman" w:hAnsi="Times New Roman"/>
                <w:color w:val="000000" w:themeColor="text1"/>
                <w:sz w:val="27"/>
                <w:szCs w:val="27"/>
              </w:rPr>
            </w:pPr>
          </w:p>
        </w:tc>
        <w:tc>
          <w:tcPr>
            <w:tcW w:w="1764" w:type="dxa"/>
            <w:hideMark/>
          </w:tcPr>
          <w:p w14:paraId="7BF678EC" w14:textId="30095B06" w:rsidR="008A7808" w:rsidRPr="00FF0FC8" w:rsidRDefault="008A7808" w:rsidP="00542299">
            <w:pPr>
              <w:spacing w:before="60" w:after="60"/>
              <w:jc w:val="right"/>
              <w:rPr>
                <w:rFonts w:ascii="Times New Roman" w:hAnsi="Times New Roman"/>
                <w:color w:val="000000" w:themeColor="text1"/>
                <w:sz w:val="27"/>
                <w:szCs w:val="27"/>
              </w:rPr>
            </w:pPr>
            <w:r w:rsidRPr="00FF0FC8">
              <w:rPr>
                <w:color w:val="000000" w:themeColor="text1"/>
              </w:rPr>
              <w:t>0,8</w:t>
            </w:r>
          </w:p>
        </w:tc>
      </w:tr>
      <w:tr w:rsidR="007C3A04" w:rsidRPr="00FF0FC8" w14:paraId="48B1207B" w14:textId="77777777" w:rsidTr="007C0BDC">
        <w:trPr>
          <w:trHeight w:val="348"/>
        </w:trPr>
        <w:tc>
          <w:tcPr>
            <w:tcW w:w="7366" w:type="dxa"/>
            <w:gridSpan w:val="3"/>
            <w:vAlign w:val="center"/>
            <w:hideMark/>
          </w:tcPr>
          <w:p w14:paraId="7DBDDDB8" w14:textId="18D4920C" w:rsidR="00522F51" w:rsidRPr="00FF0FC8" w:rsidRDefault="00E91932"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w:t>
            </w:r>
            <w:r w:rsidR="00522F51" w:rsidRPr="00FF0FC8">
              <w:rPr>
                <w:rFonts w:ascii="Times New Roman" w:hAnsi="Times New Roman"/>
                <w:b/>
                <w:bCs/>
                <w:color w:val="000000" w:themeColor="text1"/>
                <w:sz w:val="27"/>
                <w:szCs w:val="27"/>
              </w:rPr>
              <w:t xml:space="preserve"> - NHÀ TẠM</w:t>
            </w:r>
          </w:p>
        </w:tc>
        <w:tc>
          <w:tcPr>
            <w:tcW w:w="1764" w:type="dxa"/>
            <w:vAlign w:val="center"/>
            <w:hideMark/>
          </w:tcPr>
          <w:p w14:paraId="77EFE1AA" w14:textId="75A67F01" w:rsidR="00522F51" w:rsidRPr="00FF0FC8" w:rsidRDefault="00522F51" w:rsidP="007C6526">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w:t>
            </w:r>
            <w:r w:rsidR="00E859A9" w:rsidRPr="00FF0FC8">
              <w:rPr>
                <w:rFonts w:ascii="Times New Roman" w:hAnsi="Times New Roman"/>
                <w:b/>
                <w:bCs/>
                <w:color w:val="000000" w:themeColor="text1"/>
                <w:sz w:val="27"/>
                <w:szCs w:val="27"/>
              </w:rPr>
              <w:t>/m</w:t>
            </w:r>
            <w:r w:rsidR="00E859A9" w:rsidRPr="00FF0FC8">
              <w:rPr>
                <w:rFonts w:ascii="Times New Roman" w:hAnsi="Times New Roman"/>
                <w:b/>
                <w:bCs/>
                <w:color w:val="000000" w:themeColor="text1"/>
                <w:sz w:val="27"/>
                <w:szCs w:val="27"/>
                <w:vertAlign w:val="superscript"/>
              </w:rPr>
              <w:t>2</w:t>
            </w:r>
          </w:p>
        </w:tc>
      </w:tr>
      <w:tr w:rsidR="007C3A04" w:rsidRPr="00FF0FC8" w14:paraId="4DC6EE2F" w14:textId="77777777" w:rsidTr="007C0BDC">
        <w:trPr>
          <w:trHeight w:val="360"/>
        </w:trPr>
        <w:tc>
          <w:tcPr>
            <w:tcW w:w="916" w:type="dxa"/>
            <w:vAlign w:val="center"/>
            <w:hideMark/>
          </w:tcPr>
          <w:p w14:paraId="4E37F3E9"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53951AB1" w14:textId="492A0AF5"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khung cột gỗ tạp</w:t>
            </w:r>
            <w:r w:rsidR="00606FB4" w:rsidRPr="00FF0FC8">
              <w:rPr>
                <w:rFonts w:ascii="Times New Roman" w:hAnsi="Times New Roman"/>
                <w:color w:val="000000" w:themeColor="text1"/>
                <w:sz w:val="27"/>
                <w:szCs w:val="27"/>
              </w:rPr>
              <w:t>, mái lá, vách lá, nền gạch men</w:t>
            </w:r>
          </w:p>
        </w:tc>
        <w:tc>
          <w:tcPr>
            <w:tcW w:w="1134" w:type="dxa"/>
            <w:hideMark/>
          </w:tcPr>
          <w:p w14:paraId="1A2DEB78" w14:textId="2F8BEF36"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EAF1509"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793.780</w:t>
            </w:r>
          </w:p>
        </w:tc>
      </w:tr>
      <w:tr w:rsidR="007C3A04" w:rsidRPr="00FF0FC8" w14:paraId="1ADEADBD" w14:textId="77777777" w:rsidTr="007C0BDC">
        <w:trPr>
          <w:trHeight w:val="360"/>
        </w:trPr>
        <w:tc>
          <w:tcPr>
            <w:tcW w:w="916" w:type="dxa"/>
            <w:vAlign w:val="center"/>
            <w:hideMark/>
          </w:tcPr>
          <w:p w14:paraId="63AC5AE9"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662894AD" w14:textId="2E338624"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khung cột gỗ tạp,</w:t>
            </w:r>
            <w:r w:rsidR="00606FB4" w:rsidRPr="00FF0FC8">
              <w:rPr>
                <w:rFonts w:ascii="Times New Roman" w:hAnsi="Times New Roman"/>
                <w:color w:val="000000" w:themeColor="text1"/>
                <w:sz w:val="27"/>
                <w:szCs w:val="27"/>
              </w:rPr>
              <w:t xml:space="preserve"> mái lá, vách lá, nền gạch bông</w:t>
            </w:r>
          </w:p>
        </w:tc>
        <w:tc>
          <w:tcPr>
            <w:tcW w:w="1134" w:type="dxa"/>
            <w:hideMark/>
          </w:tcPr>
          <w:p w14:paraId="3DDCB09A" w14:textId="7E6DA0BD"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6FD22B"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709.930</w:t>
            </w:r>
          </w:p>
        </w:tc>
      </w:tr>
      <w:tr w:rsidR="007C3A04" w:rsidRPr="00FF0FC8" w14:paraId="4F1612D3" w14:textId="77777777" w:rsidTr="007C0BDC">
        <w:trPr>
          <w:trHeight w:val="720"/>
        </w:trPr>
        <w:tc>
          <w:tcPr>
            <w:tcW w:w="916" w:type="dxa"/>
            <w:vAlign w:val="center"/>
            <w:hideMark/>
          </w:tcPr>
          <w:p w14:paraId="6BBBF7A3"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25180919" w14:textId="3CF3ADA3"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khung cột gỗ tạp, mái lá</w:t>
            </w:r>
            <w:r w:rsidR="00606FB4" w:rsidRPr="00FF0FC8">
              <w:rPr>
                <w:rFonts w:ascii="Times New Roman" w:hAnsi="Times New Roman"/>
                <w:color w:val="000000" w:themeColor="text1"/>
                <w:sz w:val="27"/>
                <w:szCs w:val="27"/>
              </w:rPr>
              <w:t>, vách lá, nền xi</w:t>
            </w:r>
            <w:r w:rsidR="005B0AB5" w:rsidRPr="00FF0FC8">
              <w:rPr>
                <w:rFonts w:ascii="Times New Roman" w:hAnsi="Times New Roman"/>
                <w:color w:val="000000" w:themeColor="text1"/>
                <w:sz w:val="27"/>
                <w:szCs w:val="27"/>
              </w:rPr>
              <w:t xml:space="preserve"> </w:t>
            </w:r>
            <w:r w:rsidR="00606FB4" w:rsidRPr="00FF0FC8">
              <w:rPr>
                <w:rFonts w:ascii="Times New Roman" w:hAnsi="Times New Roman"/>
                <w:color w:val="000000" w:themeColor="text1"/>
                <w:sz w:val="27"/>
                <w:szCs w:val="27"/>
              </w:rPr>
              <w:t>măng, gạch tàu</w:t>
            </w:r>
          </w:p>
        </w:tc>
        <w:tc>
          <w:tcPr>
            <w:tcW w:w="1134" w:type="dxa"/>
            <w:hideMark/>
          </w:tcPr>
          <w:p w14:paraId="2621D8AE" w14:textId="2E80FAC1"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B824175"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603.720</w:t>
            </w:r>
          </w:p>
        </w:tc>
      </w:tr>
      <w:tr w:rsidR="007C3A04" w:rsidRPr="00FF0FC8" w14:paraId="308AC485" w14:textId="77777777" w:rsidTr="007C0BDC">
        <w:trPr>
          <w:trHeight w:val="360"/>
        </w:trPr>
        <w:tc>
          <w:tcPr>
            <w:tcW w:w="916" w:type="dxa"/>
            <w:vAlign w:val="center"/>
            <w:hideMark/>
          </w:tcPr>
          <w:p w14:paraId="1CDD0318"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w:t>
            </w:r>
          </w:p>
        </w:tc>
        <w:tc>
          <w:tcPr>
            <w:tcW w:w="5316" w:type="dxa"/>
            <w:vAlign w:val="center"/>
            <w:hideMark/>
          </w:tcPr>
          <w:p w14:paraId="65CC6C69" w14:textId="3F3C164E"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khung cột g</w:t>
            </w:r>
            <w:r w:rsidR="00606FB4" w:rsidRPr="00FF0FC8">
              <w:rPr>
                <w:rFonts w:ascii="Times New Roman" w:hAnsi="Times New Roman"/>
                <w:color w:val="000000" w:themeColor="text1"/>
                <w:sz w:val="27"/>
                <w:szCs w:val="27"/>
              </w:rPr>
              <w:t>ỗ tạp, mái lá, vách lá, nền đất</w:t>
            </w:r>
          </w:p>
        </w:tc>
        <w:tc>
          <w:tcPr>
            <w:tcW w:w="1134" w:type="dxa"/>
            <w:hideMark/>
          </w:tcPr>
          <w:p w14:paraId="6E67D6ED" w14:textId="6DCE64AE"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AD39AF"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452.790</w:t>
            </w:r>
          </w:p>
        </w:tc>
      </w:tr>
      <w:tr w:rsidR="007C3A04" w:rsidRPr="00FF0FC8" w14:paraId="264BC001" w14:textId="77777777" w:rsidTr="007C0BDC">
        <w:trPr>
          <w:trHeight w:val="720"/>
        </w:trPr>
        <w:tc>
          <w:tcPr>
            <w:tcW w:w="916" w:type="dxa"/>
            <w:vAlign w:val="center"/>
            <w:hideMark/>
          </w:tcPr>
          <w:p w14:paraId="56A1E2E7"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w:t>
            </w:r>
          </w:p>
        </w:tc>
        <w:tc>
          <w:tcPr>
            <w:tcW w:w="5316" w:type="dxa"/>
            <w:vAlign w:val="center"/>
            <w:hideMark/>
          </w:tcPr>
          <w:p w14:paraId="1B8AA7CA" w14:textId="77777777"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Chòi, lều, thảo bạc, vách tạm, mái lá, mái hiên di động</w:t>
            </w:r>
          </w:p>
        </w:tc>
        <w:tc>
          <w:tcPr>
            <w:tcW w:w="1134" w:type="dxa"/>
            <w:hideMark/>
          </w:tcPr>
          <w:p w14:paraId="3153AB21" w14:textId="78A4F7CE"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1D8D40C"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268.320</w:t>
            </w:r>
          </w:p>
        </w:tc>
      </w:tr>
      <w:tr w:rsidR="007C3A04" w:rsidRPr="00FF0FC8" w14:paraId="1901F3D8" w14:textId="77777777" w:rsidTr="007C0BDC">
        <w:trPr>
          <w:trHeight w:val="360"/>
        </w:trPr>
        <w:tc>
          <w:tcPr>
            <w:tcW w:w="9130" w:type="dxa"/>
            <w:gridSpan w:val="4"/>
            <w:vAlign w:val="center"/>
            <w:hideMark/>
          </w:tcPr>
          <w:p w14:paraId="4311B2B7" w14:textId="41A145F9" w:rsidR="00522F51" w:rsidRPr="00FF0FC8" w:rsidRDefault="00D3055C"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xml:space="preserve">* </w:t>
            </w:r>
            <w:r w:rsidR="00522F51" w:rsidRPr="00FF0FC8">
              <w:rPr>
                <w:rFonts w:ascii="Times New Roman" w:hAnsi="Times New Roman"/>
                <w:b/>
                <w:bCs/>
                <w:color w:val="000000" w:themeColor="text1"/>
                <w:sz w:val="27"/>
                <w:szCs w:val="27"/>
              </w:rPr>
              <w:t>Xác định hệ số giảm đối với nhà có quy cách không nằm trong khung giá chuẩn</w:t>
            </w:r>
          </w:p>
        </w:tc>
      </w:tr>
      <w:tr w:rsidR="007C3A04" w:rsidRPr="00FF0FC8" w14:paraId="6D6209FC" w14:textId="77777777" w:rsidTr="007C0BDC">
        <w:trPr>
          <w:trHeight w:val="360"/>
        </w:trPr>
        <w:tc>
          <w:tcPr>
            <w:tcW w:w="6232" w:type="dxa"/>
            <w:gridSpan w:val="2"/>
            <w:vAlign w:val="center"/>
            <w:hideMark/>
          </w:tcPr>
          <w:p w14:paraId="7AF46561" w14:textId="2A47A13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Quy cách - Kết cấu</w:t>
            </w:r>
            <w:r w:rsidR="00D3055C" w:rsidRPr="00FF0FC8">
              <w:rPr>
                <w:rFonts w:ascii="Times New Roman" w:hAnsi="Times New Roman"/>
                <w:color w:val="000000" w:themeColor="text1"/>
                <w:sz w:val="27"/>
                <w:szCs w:val="27"/>
              </w:rPr>
              <w:t>:</w:t>
            </w:r>
          </w:p>
        </w:tc>
        <w:tc>
          <w:tcPr>
            <w:tcW w:w="1134" w:type="dxa"/>
            <w:vAlign w:val="center"/>
            <w:hideMark/>
          </w:tcPr>
          <w:p w14:paraId="0CE2381F" w14:textId="594A3E1E"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5D8FB6BB"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Hệ số</w:t>
            </w:r>
          </w:p>
        </w:tc>
      </w:tr>
      <w:tr w:rsidR="007C3A04" w:rsidRPr="00FF0FC8" w14:paraId="6BDE3996" w14:textId="77777777" w:rsidTr="007C0BDC">
        <w:trPr>
          <w:trHeight w:val="360"/>
        </w:trPr>
        <w:tc>
          <w:tcPr>
            <w:tcW w:w="6232" w:type="dxa"/>
            <w:gridSpan w:val="2"/>
            <w:vAlign w:val="center"/>
          </w:tcPr>
          <w:p w14:paraId="1D38F439" w14:textId="750B0C9B" w:rsidR="00D3055C" w:rsidRPr="00FF0FC8" w:rsidRDefault="00D3055C" w:rsidP="000363D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a</w:t>
            </w:r>
            <w:r w:rsidR="000363D0" w:rsidRPr="00FF0FC8">
              <w:rPr>
                <w:rFonts w:ascii="Times New Roman" w:hAnsi="Times New Roman"/>
                <w:color w:val="000000" w:themeColor="text1"/>
                <w:sz w:val="27"/>
                <w:szCs w:val="27"/>
              </w:rPr>
              <w:t>)</w:t>
            </w:r>
            <w:r w:rsidRPr="00FF0FC8">
              <w:rPr>
                <w:rFonts w:ascii="Times New Roman" w:hAnsi="Times New Roman"/>
                <w:color w:val="000000" w:themeColor="text1"/>
                <w:sz w:val="27"/>
                <w:szCs w:val="27"/>
              </w:rPr>
              <w:t xml:space="preserve"> Khung cột</w:t>
            </w:r>
          </w:p>
        </w:tc>
        <w:tc>
          <w:tcPr>
            <w:tcW w:w="1134" w:type="dxa"/>
            <w:vAlign w:val="center"/>
          </w:tcPr>
          <w:p w14:paraId="2CFDFFC8" w14:textId="77777777" w:rsidR="00D3055C" w:rsidRPr="00FF0FC8" w:rsidRDefault="00D3055C" w:rsidP="00542299">
            <w:pPr>
              <w:spacing w:before="60" w:after="60"/>
              <w:jc w:val="center"/>
              <w:rPr>
                <w:rFonts w:ascii="Times New Roman" w:hAnsi="Times New Roman"/>
                <w:color w:val="000000" w:themeColor="text1"/>
                <w:sz w:val="27"/>
                <w:szCs w:val="27"/>
              </w:rPr>
            </w:pPr>
          </w:p>
        </w:tc>
        <w:tc>
          <w:tcPr>
            <w:tcW w:w="1764" w:type="dxa"/>
          </w:tcPr>
          <w:p w14:paraId="274A63AA" w14:textId="77777777" w:rsidR="00D3055C" w:rsidRPr="00FF0FC8" w:rsidRDefault="00D3055C" w:rsidP="00542299">
            <w:pPr>
              <w:spacing w:before="60" w:after="60"/>
              <w:jc w:val="right"/>
              <w:rPr>
                <w:color w:val="000000" w:themeColor="text1"/>
              </w:rPr>
            </w:pPr>
          </w:p>
        </w:tc>
      </w:tr>
      <w:tr w:rsidR="007C3A04" w:rsidRPr="00FF0FC8" w14:paraId="2CDEB262" w14:textId="77777777" w:rsidTr="007C0BDC">
        <w:trPr>
          <w:trHeight w:val="360"/>
        </w:trPr>
        <w:tc>
          <w:tcPr>
            <w:tcW w:w="6232" w:type="dxa"/>
            <w:gridSpan w:val="2"/>
            <w:vAlign w:val="center"/>
            <w:hideMark/>
          </w:tcPr>
          <w:p w14:paraId="6525F185" w14:textId="77777777" w:rsidR="00A40EE3" w:rsidRPr="00FF0FC8" w:rsidRDefault="00A40EE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Cột gỗ tạp</w:t>
            </w:r>
          </w:p>
        </w:tc>
        <w:tc>
          <w:tcPr>
            <w:tcW w:w="1134" w:type="dxa"/>
            <w:vAlign w:val="center"/>
            <w:hideMark/>
          </w:tcPr>
          <w:p w14:paraId="7BAF6796" w14:textId="103DECAD"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1325D164" w14:textId="7FE1C260"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18DE5F19" w14:textId="77777777" w:rsidTr="007C0BDC">
        <w:trPr>
          <w:trHeight w:val="360"/>
        </w:trPr>
        <w:tc>
          <w:tcPr>
            <w:tcW w:w="6232" w:type="dxa"/>
            <w:gridSpan w:val="2"/>
            <w:vAlign w:val="center"/>
            <w:hideMark/>
          </w:tcPr>
          <w:p w14:paraId="766E3742" w14:textId="5C8677BA"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Khung cột thép tiền chế, khung cột sắt, cột sắt tròn</w:t>
            </w:r>
          </w:p>
        </w:tc>
        <w:tc>
          <w:tcPr>
            <w:tcW w:w="1134" w:type="dxa"/>
            <w:vAlign w:val="center"/>
            <w:hideMark/>
          </w:tcPr>
          <w:p w14:paraId="7D4AE120" w14:textId="32AD7247"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3CAB7619" w14:textId="5835AE51"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1,08</w:t>
            </w:r>
          </w:p>
        </w:tc>
      </w:tr>
      <w:tr w:rsidR="007C3A04" w:rsidRPr="00FF0FC8" w14:paraId="2780D22E" w14:textId="77777777" w:rsidTr="007C0BDC">
        <w:trPr>
          <w:trHeight w:val="360"/>
        </w:trPr>
        <w:tc>
          <w:tcPr>
            <w:tcW w:w="6232" w:type="dxa"/>
            <w:gridSpan w:val="2"/>
            <w:vAlign w:val="center"/>
            <w:hideMark/>
          </w:tcPr>
          <w:p w14:paraId="25F2F689" w14:textId="5E8F5901"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Cột BTCT (kể cả </w:t>
            </w:r>
            <w:r w:rsidR="00313B45" w:rsidRPr="00FF0FC8">
              <w:rPr>
                <w:rFonts w:ascii="Times New Roman" w:hAnsi="Times New Roman"/>
                <w:color w:val="000000" w:themeColor="text1"/>
                <w:sz w:val="27"/>
                <w:szCs w:val="27"/>
              </w:rPr>
              <w:t xml:space="preserve">bê tông đúc sẵn (sau đây viết tắt là </w:t>
            </w:r>
            <w:r w:rsidR="00A40EE3" w:rsidRPr="00FF0FC8">
              <w:rPr>
                <w:rFonts w:ascii="Times New Roman" w:hAnsi="Times New Roman"/>
                <w:color w:val="000000" w:themeColor="text1"/>
                <w:sz w:val="27"/>
                <w:szCs w:val="27"/>
              </w:rPr>
              <w:t>BTĐS)</w:t>
            </w:r>
            <w:r w:rsidR="00313B45" w:rsidRPr="00FF0FC8">
              <w:rPr>
                <w:rFonts w:ascii="Times New Roman" w:hAnsi="Times New Roman"/>
                <w:color w:val="000000" w:themeColor="text1"/>
                <w:sz w:val="27"/>
                <w:szCs w:val="27"/>
              </w:rPr>
              <w:t>)</w:t>
            </w:r>
          </w:p>
        </w:tc>
        <w:tc>
          <w:tcPr>
            <w:tcW w:w="1134" w:type="dxa"/>
            <w:vAlign w:val="center"/>
            <w:hideMark/>
          </w:tcPr>
          <w:p w14:paraId="74E89EF0" w14:textId="4305E7EF"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1B264DBB" w14:textId="61A48339"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1,20</w:t>
            </w:r>
          </w:p>
        </w:tc>
      </w:tr>
      <w:tr w:rsidR="007C3A04" w:rsidRPr="00FF0FC8" w14:paraId="5A22499F" w14:textId="77777777" w:rsidTr="007C0BDC">
        <w:trPr>
          <w:trHeight w:val="360"/>
        </w:trPr>
        <w:tc>
          <w:tcPr>
            <w:tcW w:w="6232" w:type="dxa"/>
            <w:gridSpan w:val="2"/>
            <w:vAlign w:val="center"/>
          </w:tcPr>
          <w:p w14:paraId="4AB744F2" w14:textId="0BC5AB6B" w:rsidR="00D3055C" w:rsidRPr="00FF0FC8" w:rsidRDefault="000363D0"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 Vách</w:t>
            </w:r>
          </w:p>
        </w:tc>
        <w:tc>
          <w:tcPr>
            <w:tcW w:w="1134" w:type="dxa"/>
            <w:vAlign w:val="center"/>
          </w:tcPr>
          <w:p w14:paraId="73DCCE3B" w14:textId="77777777" w:rsidR="00D3055C" w:rsidRPr="00FF0FC8" w:rsidRDefault="00D3055C" w:rsidP="00542299">
            <w:pPr>
              <w:spacing w:before="60" w:after="60"/>
              <w:jc w:val="center"/>
              <w:rPr>
                <w:rFonts w:ascii="Times New Roman" w:hAnsi="Times New Roman"/>
                <w:color w:val="000000" w:themeColor="text1"/>
                <w:sz w:val="27"/>
                <w:szCs w:val="27"/>
              </w:rPr>
            </w:pPr>
          </w:p>
        </w:tc>
        <w:tc>
          <w:tcPr>
            <w:tcW w:w="1764" w:type="dxa"/>
          </w:tcPr>
          <w:p w14:paraId="78E090DC" w14:textId="77777777" w:rsidR="00D3055C" w:rsidRPr="00FF0FC8" w:rsidRDefault="00D3055C" w:rsidP="00542299">
            <w:pPr>
              <w:spacing w:before="60" w:after="60"/>
              <w:jc w:val="right"/>
              <w:rPr>
                <w:color w:val="000000" w:themeColor="text1"/>
              </w:rPr>
            </w:pPr>
          </w:p>
        </w:tc>
      </w:tr>
      <w:tr w:rsidR="007C3A04" w:rsidRPr="00FF0FC8" w14:paraId="7C32E9DF" w14:textId="77777777" w:rsidTr="007C0BDC">
        <w:trPr>
          <w:trHeight w:val="360"/>
        </w:trPr>
        <w:tc>
          <w:tcPr>
            <w:tcW w:w="6232" w:type="dxa"/>
            <w:gridSpan w:val="2"/>
            <w:vAlign w:val="center"/>
            <w:hideMark/>
          </w:tcPr>
          <w:p w14:paraId="140C00FC" w14:textId="77777777" w:rsidR="00A40EE3" w:rsidRPr="00FF0FC8" w:rsidRDefault="00A40EE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lá</w:t>
            </w:r>
          </w:p>
        </w:tc>
        <w:tc>
          <w:tcPr>
            <w:tcW w:w="1134" w:type="dxa"/>
            <w:vAlign w:val="center"/>
            <w:hideMark/>
          </w:tcPr>
          <w:p w14:paraId="2B8E87F5" w14:textId="549F8301"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160295A0" w14:textId="7C58C7BE"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506DFE85" w14:textId="77777777" w:rsidTr="007C0BDC">
        <w:trPr>
          <w:trHeight w:val="360"/>
        </w:trPr>
        <w:tc>
          <w:tcPr>
            <w:tcW w:w="6232" w:type="dxa"/>
            <w:gridSpan w:val="2"/>
            <w:vAlign w:val="center"/>
            <w:hideMark/>
          </w:tcPr>
          <w:p w14:paraId="48430C8B" w14:textId="463E266F"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Vách bạt tạm</w:t>
            </w:r>
          </w:p>
        </w:tc>
        <w:tc>
          <w:tcPr>
            <w:tcW w:w="1134" w:type="dxa"/>
            <w:vAlign w:val="center"/>
            <w:hideMark/>
          </w:tcPr>
          <w:p w14:paraId="4F450623" w14:textId="0671ACA3"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26095E28" w14:textId="442C544E"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7C1AE1FE" w14:textId="77777777" w:rsidTr="007C0BDC">
        <w:trPr>
          <w:trHeight w:val="360"/>
        </w:trPr>
        <w:tc>
          <w:tcPr>
            <w:tcW w:w="6232" w:type="dxa"/>
            <w:gridSpan w:val="2"/>
            <w:vAlign w:val="center"/>
            <w:hideMark/>
          </w:tcPr>
          <w:p w14:paraId="26CA13ED" w14:textId="0BB8BABA"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Vách tre</w:t>
            </w:r>
          </w:p>
        </w:tc>
        <w:tc>
          <w:tcPr>
            <w:tcW w:w="1134" w:type="dxa"/>
            <w:vAlign w:val="center"/>
            <w:hideMark/>
          </w:tcPr>
          <w:p w14:paraId="316B3C3F" w14:textId="51F89293"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79F30BDC" w14:textId="025D3C45"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642B6BDC" w14:textId="77777777" w:rsidTr="007C0BDC">
        <w:trPr>
          <w:trHeight w:val="360"/>
        </w:trPr>
        <w:tc>
          <w:tcPr>
            <w:tcW w:w="6232" w:type="dxa"/>
            <w:gridSpan w:val="2"/>
            <w:vAlign w:val="center"/>
            <w:hideMark/>
          </w:tcPr>
          <w:p w14:paraId="2E5CBCD8" w14:textId="4D13D799"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Vách tường</w:t>
            </w:r>
          </w:p>
        </w:tc>
        <w:tc>
          <w:tcPr>
            <w:tcW w:w="1134" w:type="dxa"/>
            <w:vAlign w:val="center"/>
            <w:hideMark/>
          </w:tcPr>
          <w:p w14:paraId="36C56FC7" w14:textId="481BF56E"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4F5DFFCE" w14:textId="4F6E8759"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1,30</w:t>
            </w:r>
          </w:p>
        </w:tc>
      </w:tr>
      <w:tr w:rsidR="007C3A04" w:rsidRPr="00FF0FC8" w14:paraId="75755982" w14:textId="77777777" w:rsidTr="007C0BDC">
        <w:trPr>
          <w:trHeight w:val="360"/>
        </w:trPr>
        <w:tc>
          <w:tcPr>
            <w:tcW w:w="6232" w:type="dxa"/>
            <w:gridSpan w:val="2"/>
            <w:vAlign w:val="center"/>
            <w:hideMark/>
          </w:tcPr>
          <w:p w14:paraId="70D5B195" w14:textId="52BCC665"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Vách tole</w:t>
            </w:r>
          </w:p>
        </w:tc>
        <w:tc>
          <w:tcPr>
            <w:tcW w:w="1134" w:type="dxa"/>
            <w:vAlign w:val="center"/>
            <w:hideMark/>
          </w:tcPr>
          <w:p w14:paraId="510A9917" w14:textId="73A3699B"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1E9FD9DB" w14:textId="060D4577"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1,20</w:t>
            </w:r>
          </w:p>
        </w:tc>
      </w:tr>
      <w:tr w:rsidR="007C3A04" w:rsidRPr="00FF0FC8" w14:paraId="19DCF55B" w14:textId="77777777" w:rsidTr="007C0BDC">
        <w:trPr>
          <w:trHeight w:val="360"/>
        </w:trPr>
        <w:tc>
          <w:tcPr>
            <w:tcW w:w="6232" w:type="dxa"/>
            <w:gridSpan w:val="2"/>
            <w:vAlign w:val="center"/>
            <w:hideMark/>
          </w:tcPr>
          <w:p w14:paraId="31F7BDD9" w14:textId="2C079ED6"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Vách ván, vách lưới B40</w:t>
            </w:r>
          </w:p>
        </w:tc>
        <w:tc>
          <w:tcPr>
            <w:tcW w:w="1134" w:type="dxa"/>
            <w:vAlign w:val="center"/>
            <w:hideMark/>
          </w:tcPr>
          <w:p w14:paraId="083AFDC9" w14:textId="5F1747AF"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5A26B43A" w14:textId="02A0BF64"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1,10</w:t>
            </w:r>
          </w:p>
        </w:tc>
      </w:tr>
      <w:tr w:rsidR="007C3A04" w:rsidRPr="00FF0FC8" w14:paraId="057B73A8" w14:textId="77777777" w:rsidTr="007C0BDC">
        <w:trPr>
          <w:trHeight w:val="360"/>
        </w:trPr>
        <w:tc>
          <w:tcPr>
            <w:tcW w:w="6232" w:type="dxa"/>
            <w:gridSpan w:val="2"/>
            <w:vAlign w:val="center"/>
            <w:hideMark/>
          </w:tcPr>
          <w:p w14:paraId="4CBD6732" w14:textId="3628F322"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Không vách</w:t>
            </w:r>
          </w:p>
        </w:tc>
        <w:tc>
          <w:tcPr>
            <w:tcW w:w="1134" w:type="dxa"/>
            <w:vAlign w:val="center"/>
            <w:hideMark/>
          </w:tcPr>
          <w:p w14:paraId="192CB96A" w14:textId="1B25DF77"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63D1DF96" w14:textId="4CD22D01"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0,90</w:t>
            </w:r>
          </w:p>
        </w:tc>
      </w:tr>
      <w:tr w:rsidR="007C3A04" w:rsidRPr="00FF0FC8" w14:paraId="16E974D4" w14:textId="77777777" w:rsidTr="007C0BDC">
        <w:trPr>
          <w:trHeight w:val="360"/>
        </w:trPr>
        <w:tc>
          <w:tcPr>
            <w:tcW w:w="6232" w:type="dxa"/>
            <w:gridSpan w:val="2"/>
            <w:vAlign w:val="center"/>
          </w:tcPr>
          <w:p w14:paraId="359E10FF" w14:textId="680005AD" w:rsidR="00D3055C" w:rsidRPr="00FF0FC8" w:rsidRDefault="000363D0"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 Mái</w:t>
            </w:r>
          </w:p>
        </w:tc>
        <w:tc>
          <w:tcPr>
            <w:tcW w:w="1134" w:type="dxa"/>
            <w:vAlign w:val="center"/>
          </w:tcPr>
          <w:p w14:paraId="0BFECFEC" w14:textId="77777777" w:rsidR="00D3055C" w:rsidRPr="00FF0FC8" w:rsidRDefault="00D3055C" w:rsidP="00542299">
            <w:pPr>
              <w:spacing w:before="60" w:after="60"/>
              <w:jc w:val="center"/>
              <w:rPr>
                <w:rFonts w:ascii="Times New Roman" w:hAnsi="Times New Roman"/>
                <w:color w:val="000000" w:themeColor="text1"/>
                <w:sz w:val="27"/>
                <w:szCs w:val="27"/>
              </w:rPr>
            </w:pPr>
          </w:p>
        </w:tc>
        <w:tc>
          <w:tcPr>
            <w:tcW w:w="1764" w:type="dxa"/>
          </w:tcPr>
          <w:p w14:paraId="497B3693" w14:textId="77777777" w:rsidR="00D3055C" w:rsidRPr="00FF0FC8" w:rsidRDefault="00D3055C" w:rsidP="00542299">
            <w:pPr>
              <w:spacing w:before="60" w:after="60"/>
              <w:jc w:val="right"/>
              <w:rPr>
                <w:color w:val="000000" w:themeColor="text1"/>
              </w:rPr>
            </w:pPr>
          </w:p>
        </w:tc>
      </w:tr>
      <w:tr w:rsidR="007C3A04" w:rsidRPr="00FF0FC8" w14:paraId="10CAAF72" w14:textId="77777777" w:rsidTr="007C0BDC">
        <w:trPr>
          <w:trHeight w:val="360"/>
        </w:trPr>
        <w:tc>
          <w:tcPr>
            <w:tcW w:w="6232" w:type="dxa"/>
            <w:gridSpan w:val="2"/>
            <w:vAlign w:val="center"/>
            <w:hideMark/>
          </w:tcPr>
          <w:p w14:paraId="6C10B8AA" w14:textId="77777777" w:rsidR="00A40EE3" w:rsidRPr="00FF0FC8" w:rsidRDefault="00A40EE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Mái lợp lá</w:t>
            </w:r>
          </w:p>
        </w:tc>
        <w:tc>
          <w:tcPr>
            <w:tcW w:w="1134" w:type="dxa"/>
            <w:vAlign w:val="center"/>
            <w:hideMark/>
          </w:tcPr>
          <w:p w14:paraId="58893A48" w14:textId="16FA985F"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238DC4FC" w14:textId="6BC134EC"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5B6AFB5E" w14:textId="77777777" w:rsidTr="007C0BDC">
        <w:trPr>
          <w:trHeight w:val="360"/>
        </w:trPr>
        <w:tc>
          <w:tcPr>
            <w:tcW w:w="6232" w:type="dxa"/>
            <w:gridSpan w:val="2"/>
            <w:vAlign w:val="center"/>
            <w:hideMark/>
          </w:tcPr>
          <w:p w14:paraId="4AB96F39" w14:textId="02692257"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w:t>
            </w:r>
            <w:r w:rsidR="00A40EE3" w:rsidRPr="00FF0FC8">
              <w:rPr>
                <w:rFonts w:ascii="Times New Roman" w:hAnsi="Times New Roman"/>
                <w:color w:val="000000" w:themeColor="text1"/>
                <w:sz w:val="27"/>
                <w:szCs w:val="27"/>
              </w:rPr>
              <w:t xml:space="preserve"> Mái lợp tấm bạt cao su</w:t>
            </w:r>
          </w:p>
        </w:tc>
        <w:tc>
          <w:tcPr>
            <w:tcW w:w="1134" w:type="dxa"/>
            <w:vAlign w:val="center"/>
            <w:hideMark/>
          </w:tcPr>
          <w:p w14:paraId="46ECAA22" w14:textId="26B43A92"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0047BEAF" w14:textId="3264746C"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7F1BC459" w14:textId="77777777" w:rsidTr="007C0BDC">
        <w:trPr>
          <w:trHeight w:val="360"/>
        </w:trPr>
        <w:tc>
          <w:tcPr>
            <w:tcW w:w="6232" w:type="dxa"/>
            <w:gridSpan w:val="2"/>
            <w:vAlign w:val="center"/>
            <w:hideMark/>
          </w:tcPr>
          <w:p w14:paraId="323A1D0B" w14:textId="24FAFF5E"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Mái lợp tole</w:t>
            </w:r>
          </w:p>
        </w:tc>
        <w:tc>
          <w:tcPr>
            <w:tcW w:w="1134" w:type="dxa"/>
            <w:vAlign w:val="center"/>
            <w:hideMark/>
          </w:tcPr>
          <w:p w14:paraId="7A78F354" w14:textId="6B37C682"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0D1BD089" w14:textId="05E03858"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1,20</w:t>
            </w:r>
          </w:p>
        </w:tc>
      </w:tr>
      <w:tr w:rsidR="007C3A04" w:rsidRPr="00FF0FC8" w14:paraId="04D2C679" w14:textId="77777777" w:rsidTr="007C0BDC">
        <w:trPr>
          <w:trHeight w:val="360"/>
        </w:trPr>
        <w:tc>
          <w:tcPr>
            <w:tcW w:w="6232" w:type="dxa"/>
            <w:gridSpan w:val="2"/>
            <w:vAlign w:val="center"/>
          </w:tcPr>
          <w:p w14:paraId="6A618824" w14:textId="043650BE" w:rsidR="00D3055C" w:rsidRPr="00FF0FC8" w:rsidRDefault="000363D0"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 Nền</w:t>
            </w:r>
          </w:p>
        </w:tc>
        <w:tc>
          <w:tcPr>
            <w:tcW w:w="1134" w:type="dxa"/>
            <w:vAlign w:val="center"/>
          </w:tcPr>
          <w:p w14:paraId="3AB0CFFA" w14:textId="77777777" w:rsidR="00D3055C" w:rsidRPr="00FF0FC8" w:rsidRDefault="00D3055C" w:rsidP="00542299">
            <w:pPr>
              <w:spacing w:before="60" w:after="60"/>
              <w:jc w:val="center"/>
              <w:rPr>
                <w:rFonts w:ascii="Times New Roman" w:hAnsi="Times New Roman"/>
                <w:color w:val="000000" w:themeColor="text1"/>
                <w:sz w:val="27"/>
                <w:szCs w:val="27"/>
              </w:rPr>
            </w:pPr>
          </w:p>
        </w:tc>
        <w:tc>
          <w:tcPr>
            <w:tcW w:w="1764" w:type="dxa"/>
          </w:tcPr>
          <w:p w14:paraId="2C27902D" w14:textId="77777777" w:rsidR="00D3055C" w:rsidRPr="00FF0FC8" w:rsidRDefault="00D3055C" w:rsidP="00542299">
            <w:pPr>
              <w:spacing w:before="60" w:after="60"/>
              <w:jc w:val="right"/>
              <w:rPr>
                <w:color w:val="000000" w:themeColor="text1"/>
              </w:rPr>
            </w:pPr>
          </w:p>
        </w:tc>
      </w:tr>
      <w:tr w:rsidR="007C3A04" w:rsidRPr="00FF0FC8" w14:paraId="7EEB03F6" w14:textId="77777777" w:rsidTr="007C0BDC">
        <w:trPr>
          <w:trHeight w:val="360"/>
        </w:trPr>
        <w:tc>
          <w:tcPr>
            <w:tcW w:w="6232" w:type="dxa"/>
            <w:gridSpan w:val="2"/>
            <w:vAlign w:val="center"/>
            <w:hideMark/>
          </w:tcPr>
          <w:p w14:paraId="67488D74" w14:textId="77777777" w:rsidR="00A40EE3" w:rsidRPr="00FF0FC8" w:rsidRDefault="00A40EE3"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xi măng</w:t>
            </w:r>
          </w:p>
        </w:tc>
        <w:tc>
          <w:tcPr>
            <w:tcW w:w="1134" w:type="dxa"/>
            <w:vAlign w:val="center"/>
            <w:hideMark/>
          </w:tcPr>
          <w:p w14:paraId="6567968C" w14:textId="55C75067"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520758EB" w14:textId="388D223E"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50B0A9F4" w14:textId="77777777" w:rsidTr="007C0BDC">
        <w:trPr>
          <w:trHeight w:val="360"/>
        </w:trPr>
        <w:tc>
          <w:tcPr>
            <w:tcW w:w="6232" w:type="dxa"/>
            <w:gridSpan w:val="2"/>
            <w:vAlign w:val="center"/>
            <w:hideMark/>
          </w:tcPr>
          <w:p w14:paraId="1903F758" w14:textId="283C4C2D" w:rsidR="00A40EE3" w:rsidRPr="00FF0FC8" w:rsidRDefault="00D3055C"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w:t>
            </w:r>
            <w:r w:rsidR="00A40EE3" w:rsidRPr="00FF0FC8">
              <w:rPr>
                <w:rFonts w:ascii="Times New Roman" w:hAnsi="Times New Roman"/>
                <w:color w:val="000000" w:themeColor="text1"/>
                <w:sz w:val="27"/>
                <w:szCs w:val="27"/>
              </w:rPr>
              <w:t xml:space="preserve"> Nền lót ván tạp</w:t>
            </w:r>
          </w:p>
        </w:tc>
        <w:tc>
          <w:tcPr>
            <w:tcW w:w="1134" w:type="dxa"/>
            <w:vAlign w:val="center"/>
            <w:hideMark/>
          </w:tcPr>
          <w:p w14:paraId="4834B1ED" w14:textId="5A645DE7" w:rsidR="00A40EE3" w:rsidRPr="00FF0FC8" w:rsidRDefault="00A40EE3" w:rsidP="00542299">
            <w:pPr>
              <w:spacing w:before="60" w:after="60"/>
              <w:jc w:val="center"/>
              <w:rPr>
                <w:rFonts w:ascii="Times New Roman" w:hAnsi="Times New Roman"/>
                <w:color w:val="000000" w:themeColor="text1"/>
                <w:sz w:val="27"/>
                <w:szCs w:val="27"/>
              </w:rPr>
            </w:pPr>
          </w:p>
        </w:tc>
        <w:tc>
          <w:tcPr>
            <w:tcW w:w="1764" w:type="dxa"/>
            <w:hideMark/>
          </w:tcPr>
          <w:p w14:paraId="289AAB77" w14:textId="32E601C5" w:rsidR="00A40EE3" w:rsidRPr="00FF0FC8" w:rsidRDefault="00A40EE3" w:rsidP="00542299">
            <w:pPr>
              <w:spacing w:before="60" w:after="60"/>
              <w:jc w:val="right"/>
              <w:rPr>
                <w:rFonts w:ascii="Times New Roman" w:hAnsi="Times New Roman"/>
                <w:color w:val="000000" w:themeColor="text1"/>
                <w:sz w:val="27"/>
                <w:szCs w:val="27"/>
              </w:rPr>
            </w:pPr>
            <w:r w:rsidRPr="00FF0FC8">
              <w:rPr>
                <w:color w:val="000000" w:themeColor="text1"/>
              </w:rPr>
              <w:t>1,00</w:t>
            </w:r>
          </w:p>
        </w:tc>
      </w:tr>
      <w:tr w:rsidR="007C3A04" w:rsidRPr="00FF0FC8" w14:paraId="31A443B5" w14:textId="77777777" w:rsidTr="007C0BDC">
        <w:trPr>
          <w:trHeight w:val="348"/>
        </w:trPr>
        <w:tc>
          <w:tcPr>
            <w:tcW w:w="9130" w:type="dxa"/>
            <w:gridSpan w:val="4"/>
            <w:vAlign w:val="center"/>
            <w:hideMark/>
          </w:tcPr>
          <w:p w14:paraId="2474D88C" w14:textId="7D0540BD"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NHÓM 2: CÔNG TRÌNH KHÁC</w:t>
            </w:r>
          </w:p>
        </w:tc>
      </w:tr>
      <w:tr w:rsidR="007C3A04" w:rsidRPr="00FF0FC8" w14:paraId="1F850DF3" w14:textId="77777777" w:rsidTr="007C0BDC">
        <w:trPr>
          <w:trHeight w:val="360"/>
        </w:trPr>
        <w:tc>
          <w:tcPr>
            <w:tcW w:w="916" w:type="dxa"/>
            <w:vAlign w:val="center"/>
            <w:hideMark/>
          </w:tcPr>
          <w:p w14:paraId="05C65039" w14:textId="6DB83E59" w:rsidR="00522F51" w:rsidRPr="00FF0FC8" w:rsidRDefault="0083549C" w:rsidP="00542299">
            <w:pPr>
              <w:spacing w:before="60" w:after="60"/>
              <w:jc w:val="center"/>
              <w:rPr>
                <w:rFonts w:ascii="Times New Roman" w:hAnsi="Times New Roman"/>
                <w:color w:val="000000" w:themeColor="text1"/>
                <w:sz w:val="27"/>
                <w:szCs w:val="27"/>
              </w:rPr>
            </w:pPr>
            <w:r w:rsidRPr="00FF0FC8">
              <w:rPr>
                <w:rFonts w:ascii="Times New Roman" w:hAnsi="Times New Roman"/>
                <w:b/>
                <w:bCs/>
                <w:color w:val="000000" w:themeColor="text1"/>
                <w:sz w:val="27"/>
                <w:szCs w:val="27"/>
                <w:lang w:val="pt-BR"/>
              </w:rPr>
              <w:t>I</w:t>
            </w:r>
          </w:p>
        </w:tc>
        <w:tc>
          <w:tcPr>
            <w:tcW w:w="5316" w:type="dxa"/>
            <w:vAlign w:val="center"/>
            <w:hideMark/>
          </w:tcPr>
          <w:p w14:paraId="2400498A" w14:textId="26077068" w:rsidR="00522F51" w:rsidRPr="00FF0FC8" w:rsidRDefault="00522F51" w:rsidP="00542299">
            <w:pPr>
              <w:spacing w:before="60" w:after="60"/>
              <w:jc w:val="both"/>
              <w:rPr>
                <w:rFonts w:ascii="Times New Roman" w:hAnsi="Times New Roman"/>
                <w:b/>
                <w:bCs/>
                <w:color w:val="000000" w:themeColor="text1"/>
                <w:sz w:val="27"/>
                <w:szCs w:val="27"/>
                <w:lang w:val="pt-BR"/>
              </w:rPr>
            </w:pPr>
            <w:r w:rsidRPr="00FF0FC8">
              <w:rPr>
                <w:rFonts w:ascii="Times New Roman" w:hAnsi="Times New Roman"/>
                <w:b/>
                <w:bCs/>
                <w:color w:val="000000" w:themeColor="text1"/>
                <w:sz w:val="27"/>
                <w:szCs w:val="27"/>
                <w:lang w:val="pt-BR"/>
              </w:rPr>
              <w:t xml:space="preserve"> Nhà xưởng, nhà kho </w:t>
            </w:r>
          </w:p>
        </w:tc>
        <w:tc>
          <w:tcPr>
            <w:tcW w:w="1134" w:type="dxa"/>
            <w:vAlign w:val="center"/>
            <w:hideMark/>
          </w:tcPr>
          <w:p w14:paraId="3A11FAC4" w14:textId="577342A1" w:rsidR="00522F51" w:rsidRPr="00FF0FC8" w:rsidRDefault="00522F51" w:rsidP="00542299">
            <w:pPr>
              <w:spacing w:before="60" w:after="60"/>
              <w:jc w:val="center"/>
              <w:rPr>
                <w:rFonts w:ascii="Times New Roman" w:hAnsi="Times New Roman"/>
                <w:color w:val="000000" w:themeColor="text1"/>
                <w:sz w:val="27"/>
                <w:szCs w:val="27"/>
                <w:lang w:val="pt-BR"/>
              </w:rPr>
            </w:pPr>
          </w:p>
        </w:tc>
        <w:tc>
          <w:tcPr>
            <w:tcW w:w="1764" w:type="dxa"/>
            <w:vAlign w:val="center"/>
            <w:hideMark/>
          </w:tcPr>
          <w:p w14:paraId="5ECDFD8E" w14:textId="2FE080E7" w:rsidR="00522F51" w:rsidRPr="00FF0FC8" w:rsidRDefault="00522F51" w:rsidP="00664928">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w:t>
            </w:r>
            <w:r w:rsidR="005868F1" w:rsidRPr="00FF0FC8">
              <w:rPr>
                <w:rFonts w:ascii="Times New Roman" w:hAnsi="Times New Roman"/>
                <w:b/>
                <w:bCs/>
                <w:color w:val="000000" w:themeColor="text1"/>
                <w:sz w:val="27"/>
                <w:szCs w:val="27"/>
              </w:rPr>
              <w:t>/m</w:t>
            </w:r>
            <w:r w:rsidR="005868F1" w:rsidRPr="00FF0FC8">
              <w:rPr>
                <w:rFonts w:ascii="Times New Roman" w:hAnsi="Times New Roman"/>
                <w:b/>
                <w:bCs/>
                <w:color w:val="000000" w:themeColor="text1"/>
                <w:sz w:val="27"/>
                <w:szCs w:val="27"/>
                <w:vertAlign w:val="superscript"/>
              </w:rPr>
              <w:t>2</w:t>
            </w:r>
          </w:p>
        </w:tc>
      </w:tr>
      <w:tr w:rsidR="007C3A04" w:rsidRPr="00FF0FC8" w14:paraId="4D0DD063" w14:textId="77777777" w:rsidTr="007C0BDC">
        <w:trPr>
          <w:trHeight w:val="1080"/>
        </w:trPr>
        <w:tc>
          <w:tcPr>
            <w:tcW w:w="916" w:type="dxa"/>
            <w:vAlign w:val="center"/>
            <w:hideMark/>
          </w:tcPr>
          <w:p w14:paraId="4E74E331"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753CA650" w14:textId="0FBD06A0"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không có cầu trục, móng BTCT (gia cố cừ tràm), đà BTCT, nền BTCT, cột thép, vì kèo xà gồ thép, mái lợp tole, xây tường</w:t>
            </w:r>
          </w:p>
        </w:tc>
        <w:tc>
          <w:tcPr>
            <w:tcW w:w="1134" w:type="dxa"/>
            <w:hideMark/>
          </w:tcPr>
          <w:p w14:paraId="32C55143" w14:textId="058EA436"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CB371A"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2.978.000</w:t>
            </w:r>
          </w:p>
        </w:tc>
      </w:tr>
      <w:tr w:rsidR="007C3A04" w:rsidRPr="00FF0FC8" w14:paraId="5C56FFDB" w14:textId="77777777" w:rsidTr="007C0BDC">
        <w:trPr>
          <w:trHeight w:val="1080"/>
        </w:trPr>
        <w:tc>
          <w:tcPr>
            <w:tcW w:w="916" w:type="dxa"/>
            <w:vAlign w:val="center"/>
            <w:hideMark/>
          </w:tcPr>
          <w:p w14:paraId="26004E0B"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74BEBAEF" w14:textId="79AD3514"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không có cầu trục, móng BTCT (gia cố cừ tràm), đà BTCT, nền BTCT có lát gạch ceramic, cột thép, vì kèo xà gồ thép, mái lợp tole, xây tường</w:t>
            </w:r>
          </w:p>
        </w:tc>
        <w:tc>
          <w:tcPr>
            <w:tcW w:w="1134" w:type="dxa"/>
            <w:hideMark/>
          </w:tcPr>
          <w:p w14:paraId="541652D7" w14:textId="0D8887C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774F139"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3.167.000</w:t>
            </w:r>
          </w:p>
        </w:tc>
      </w:tr>
      <w:tr w:rsidR="007C3A04" w:rsidRPr="00FF0FC8" w14:paraId="7DF1FD7B" w14:textId="77777777" w:rsidTr="007C0BDC">
        <w:trPr>
          <w:trHeight w:val="1440"/>
        </w:trPr>
        <w:tc>
          <w:tcPr>
            <w:tcW w:w="916" w:type="dxa"/>
            <w:vAlign w:val="center"/>
            <w:hideMark/>
          </w:tcPr>
          <w:p w14:paraId="10A260FC"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406F50A7" w14:textId="35F01B32"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không có cầu trục, móng BTCT (gia cố cừ tràm), đà BTCT, nền BTCT, cột thép, vì kèo xà gồ thép, mái lợp tole, xây tường lửng ≤ 2,5m phía trên lắp dựng tole.</w:t>
            </w:r>
          </w:p>
        </w:tc>
        <w:tc>
          <w:tcPr>
            <w:tcW w:w="1134" w:type="dxa"/>
            <w:hideMark/>
          </w:tcPr>
          <w:p w14:paraId="0975FDD9" w14:textId="735322A3"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E9825E2"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2.933.000</w:t>
            </w:r>
          </w:p>
        </w:tc>
      </w:tr>
      <w:tr w:rsidR="007C3A04" w:rsidRPr="00FF0FC8" w14:paraId="5053E2CA" w14:textId="77777777" w:rsidTr="007C0BDC">
        <w:trPr>
          <w:trHeight w:val="1440"/>
        </w:trPr>
        <w:tc>
          <w:tcPr>
            <w:tcW w:w="916" w:type="dxa"/>
            <w:vAlign w:val="center"/>
            <w:hideMark/>
          </w:tcPr>
          <w:p w14:paraId="4796423B"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w:t>
            </w:r>
          </w:p>
        </w:tc>
        <w:tc>
          <w:tcPr>
            <w:tcW w:w="5316" w:type="dxa"/>
            <w:vAlign w:val="center"/>
            <w:hideMark/>
          </w:tcPr>
          <w:p w14:paraId="6A77B6A9" w14:textId="01709381"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không có cầu trục, móng BTCT (gia cố cừ tràm), đà BTCT, nền BTCT có lát gạch ceramic, cột thép, vì kèo xà gồ thép, mái lợp tole, xây tường lửng ≤ 2,5m phía trên lắp dựng tole</w:t>
            </w:r>
          </w:p>
        </w:tc>
        <w:tc>
          <w:tcPr>
            <w:tcW w:w="1134" w:type="dxa"/>
            <w:hideMark/>
          </w:tcPr>
          <w:p w14:paraId="0DA75A73" w14:textId="4ED05660"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459437"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3.121.000</w:t>
            </w:r>
          </w:p>
        </w:tc>
      </w:tr>
      <w:tr w:rsidR="007C3A04" w:rsidRPr="00FF0FC8" w14:paraId="5851DC96" w14:textId="77777777" w:rsidTr="007C0BDC">
        <w:trPr>
          <w:trHeight w:val="1080"/>
        </w:trPr>
        <w:tc>
          <w:tcPr>
            <w:tcW w:w="916" w:type="dxa"/>
            <w:vAlign w:val="center"/>
            <w:hideMark/>
          </w:tcPr>
          <w:p w14:paraId="3D302CEF"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w:t>
            </w:r>
          </w:p>
        </w:tc>
        <w:tc>
          <w:tcPr>
            <w:tcW w:w="5316" w:type="dxa"/>
            <w:vAlign w:val="center"/>
            <w:hideMark/>
          </w:tcPr>
          <w:p w14:paraId="7C38A696" w14:textId="0606326B"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không có cầu trục, móng BTCT (gia cố cừ tràm), đà BTCT, nền BTCT, cột thép, vì kèo xà gồ thép, mái lợp tole, vách tole</w:t>
            </w:r>
          </w:p>
        </w:tc>
        <w:tc>
          <w:tcPr>
            <w:tcW w:w="1134" w:type="dxa"/>
            <w:hideMark/>
          </w:tcPr>
          <w:p w14:paraId="245BB990" w14:textId="5B3A2250"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EA8088"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2.871.000</w:t>
            </w:r>
          </w:p>
        </w:tc>
      </w:tr>
      <w:tr w:rsidR="007C3A04" w:rsidRPr="00FF0FC8" w14:paraId="441CDFB2" w14:textId="77777777" w:rsidTr="007C0BDC">
        <w:trPr>
          <w:trHeight w:val="1080"/>
        </w:trPr>
        <w:tc>
          <w:tcPr>
            <w:tcW w:w="916" w:type="dxa"/>
            <w:vAlign w:val="center"/>
            <w:hideMark/>
          </w:tcPr>
          <w:p w14:paraId="57885802" w14:textId="77777777"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w:t>
            </w:r>
          </w:p>
        </w:tc>
        <w:tc>
          <w:tcPr>
            <w:tcW w:w="5316" w:type="dxa"/>
            <w:vAlign w:val="center"/>
            <w:hideMark/>
          </w:tcPr>
          <w:p w14:paraId="24A525B0" w14:textId="59FD1A0F" w:rsidR="00F340E4" w:rsidRPr="00FF0FC8" w:rsidRDefault="00F340E4"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không có cầu trục, móng BTCT (gia cố cừ tràm), đà BTCT, nền BTCT có lát gạch ceramic, cột thép, vì kèo xà gồ thép, mái lợp tole, vách tole</w:t>
            </w:r>
          </w:p>
        </w:tc>
        <w:tc>
          <w:tcPr>
            <w:tcW w:w="1134" w:type="dxa"/>
            <w:hideMark/>
          </w:tcPr>
          <w:p w14:paraId="6EA3860F" w14:textId="0F8F1EE0" w:rsidR="00F340E4" w:rsidRPr="00FF0FC8" w:rsidRDefault="00F340E4"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25AE556" w14:textId="77777777" w:rsidR="00F340E4" w:rsidRPr="00FF0FC8" w:rsidRDefault="00F340E4"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3.059.000</w:t>
            </w:r>
          </w:p>
        </w:tc>
      </w:tr>
      <w:tr w:rsidR="007C3A04" w:rsidRPr="00FF0FC8" w14:paraId="058FB369" w14:textId="77777777" w:rsidTr="007C0BDC">
        <w:trPr>
          <w:trHeight w:val="360"/>
        </w:trPr>
        <w:tc>
          <w:tcPr>
            <w:tcW w:w="916" w:type="dxa"/>
            <w:vAlign w:val="center"/>
            <w:hideMark/>
          </w:tcPr>
          <w:p w14:paraId="22BE862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w:t>
            </w:r>
          </w:p>
        </w:tc>
        <w:tc>
          <w:tcPr>
            <w:tcW w:w="5316" w:type="dxa"/>
            <w:vAlign w:val="center"/>
            <w:hideMark/>
          </w:tcPr>
          <w:p w14:paraId="022C915C"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nhà kho chuyên dụng 1 tầng</w:t>
            </w:r>
          </w:p>
        </w:tc>
        <w:tc>
          <w:tcPr>
            <w:tcW w:w="1134" w:type="dxa"/>
            <w:vAlign w:val="center"/>
            <w:hideMark/>
          </w:tcPr>
          <w:p w14:paraId="02D12315" w14:textId="7BD000E9"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2C3B9A0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169838E1" w14:textId="77777777" w:rsidTr="007C0BDC">
        <w:trPr>
          <w:trHeight w:val="1440"/>
        </w:trPr>
        <w:tc>
          <w:tcPr>
            <w:tcW w:w="916" w:type="dxa"/>
            <w:vAlign w:val="center"/>
            <w:hideMark/>
          </w:tcPr>
          <w:p w14:paraId="74E284EE"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31128ABC" w14:textId="76BC5A25"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Khẩu độ ≤15 m, cao ≤ 6 m, không có cẩu trục, móng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gia cố cừ các loại, cột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hoặc cột thép, vì kèo - xà gồ thép, nền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mái lợp tole hoặc fibro xi măng; tường xây gạch</w:t>
            </w:r>
          </w:p>
        </w:tc>
        <w:tc>
          <w:tcPr>
            <w:tcW w:w="1134" w:type="dxa"/>
            <w:vAlign w:val="center"/>
            <w:hideMark/>
          </w:tcPr>
          <w:p w14:paraId="2F6113E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457B4E"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3.349.000</w:t>
            </w:r>
          </w:p>
        </w:tc>
      </w:tr>
      <w:tr w:rsidR="007C3A04" w:rsidRPr="00FF0FC8" w14:paraId="3A42E40A" w14:textId="77777777" w:rsidTr="007C2D3E">
        <w:trPr>
          <w:trHeight w:val="557"/>
        </w:trPr>
        <w:tc>
          <w:tcPr>
            <w:tcW w:w="916" w:type="dxa"/>
            <w:vAlign w:val="center"/>
            <w:hideMark/>
          </w:tcPr>
          <w:p w14:paraId="68CAC589"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460902A5" w14:textId="7A679E3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Khẩu độ ≤15 m, cao ≤ 6 m, không có cẩu trục, móng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gia cố cừ các loại, cột bê tông cốt thép hoặc cột thép, vì kèo - xà gồ thép, nền </w:t>
            </w:r>
            <w:r w:rsidR="00C26278" w:rsidRPr="00FF0FC8">
              <w:rPr>
                <w:rFonts w:ascii="Times New Roman" w:hAnsi="Times New Roman"/>
                <w:color w:val="000000" w:themeColor="text1"/>
                <w:sz w:val="27"/>
                <w:szCs w:val="27"/>
              </w:rPr>
              <w:lastRenderedPageBreak/>
              <w:t>BTCT</w:t>
            </w:r>
            <w:r w:rsidRPr="00FF0FC8">
              <w:rPr>
                <w:rFonts w:ascii="Times New Roman" w:hAnsi="Times New Roman"/>
                <w:color w:val="000000" w:themeColor="text1"/>
                <w:sz w:val="27"/>
                <w:szCs w:val="27"/>
              </w:rPr>
              <w:t>; mái lợp tole hoặc fibro xi măng; vách tole</w:t>
            </w:r>
          </w:p>
        </w:tc>
        <w:tc>
          <w:tcPr>
            <w:tcW w:w="1134" w:type="dxa"/>
            <w:vAlign w:val="center"/>
            <w:hideMark/>
          </w:tcPr>
          <w:p w14:paraId="62B740AB"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m</w:t>
            </w:r>
            <w:r w:rsidRPr="00FF0FC8">
              <w:rPr>
                <w:rFonts w:ascii="Times New Roman" w:hAnsi="Times New Roman"/>
                <w:color w:val="000000" w:themeColor="text1"/>
                <w:sz w:val="27"/>
                <w:szCs w:val="27"/>
                <w:vertAlign w:val="superscript"/>
              </w:rPr>
              <w:t>2</w:t>
            </w:r>
          </w:p>
        </w:tc>
        <w:tc>
          <w:tcPr>
            <w:tcW w:w="1764" w:type="dxa"/>
            <w:vAlign w:val="center"/>
            <w:hideMark/>
          </w:tcPr>
          <w:p w14:paraId="2B38B9F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3.121.000</w:t>
            </w:r>
          </w:p>
        </w:tc>
      </w:tr>
      <w:tr w:rsidR="007C3A04" w:rsidRPr="00FF0FC8" w14:paraId="20431145" w14:textId="77777777" w:rsidTr="007C0BDC">
        <w:trPr>
          <w:trHeight w:val="1440"/>
        </w:trPr>
        <w:tc>
          <w:tcPr>
            <w:tcW w:w="916" w:type="dxa"/>
            <w:vAlign w:val="center"/>
            <w:hideMark/>
          </w:tcPr>
          <w:p w14:paraId="33332D06"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7.3</w:t>
            </w:r>
          </w:p>
        </w:tc>
        <w:tc>
          <w:tcPr>
            <w:tcW w:w="5316" w:type="dxa"/>
            <w:vAlign w:val="center"/>
            <w:hideMark/>
          </w:tcPr>
          <w:p w14:paraId="4D530D68" w14:textId="6FCD8DD1"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Khẩu độ &gt;15 m, cao &gt;6 m, không có cẩu trục, móng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gia cố cừ các loại, cột thép, vì kèo - xà gồ thép, nền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mái lợp tole hoặc fibro xi măng; tường xây gạch</w:t>
            </w:r>
          </w:p>
        </w:tc>
        <w:tc>
          <w:tcPr>
            <w:tcW w:w="1134" w:type="dxa"/>
            <w:vAlign w:val="center"/>
            <w:hideMark/>
          </w:tcPr>
          <w:p w14:paraId="06361A8A"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A4C5B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4.383.000</w:t>
            </w:r>
          </w:p>
        </w:tc>
      </w:tr>
      <w:tr w:rsidR="007C3A04" w:rsidRPr="00FF0FC8" w14:paraId="39E795E8" w14:textId="77777777" w:rsidTr="007C0BDC">
        <w:trPr>
          <w:trHeight w:val="1080"/>
        </w:trPr>
        <w:tc>
          <w:tcPr>
            <w:tcW w:w="916" w:type="dxa"/>
            <w:vAlign w:val="center"/>
            <w:hideMark/>
          </w:tcPr>
          <w:p w14:paraId="47FA5896"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7.4</w:t>
            </w:r>
          </w:p>
        </w:tc>
        <w:tc>
          <w:tcPr>
            <w:tcW w:w="5316" w:type="dxa"/>
            <w:vAlign w:val="center"/>
            <w:hideMark/>
          </w:tcPr>
          <w:p w14:paraId="6A254822" w14:textId="5441B6E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Khẩu độ &gt;15 m, cao &gt;6 m, không có cẩu trục, móng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gia cố cừ các loại, cột thép, vì kèo - xà gồ thép, nền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mái lợp tole hoặc fibro xi măng; vách tole</w:t>
            </w:r>
          </w:p>
        </w:tc>
        <w:tc>
          <w:tcPr>
            <w:tcW w:w="1134" w:type="dxa"/>
            <w:vAlign w:val="center"/>
            <w:hideMark/>
          </w:tcPr>
          <w:p w14:paraId="334D31CB"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7C12BC"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4.251.000</w:t>
            </w:r>
          </w:p>
        </w:tc>
      </w:tr>
      <w:tr w:rsidR="007C3A04" w:rsidRPr="00FF0FC8" w14:paraId="28223934" w14:textId="77777777" w:rsidTr="007C0BDC">
        <w:trPr>
          <w:trHeight w:val="360"/>
        </w:trPr>
        <w:tc>
          <w:tcPr>
            <w:tcW w:w="916" w:type="dxa"/>
            <w:vAlign w:val="center"/>
            <w:hideMark/>
          </w:tcPr>
          <w:p w14:paraId="046EB66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w:t>
            </w:r>
          </w:p>
        </w:tc>
        <w:tc>
          <w:tcPr>
            <w:tcW w:w="5316" w:type="dxa"/>
            <w:vAlign w:val="center"/>
            <w:hideMark/>
          </w:tcPr>
          <w:p w14:paraId="265968F0"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xưởng, nhà kho thông thường 1 tầng</w:t>
            </w:r>
          </w:p>
        </w:tc>
        <w:tc>
          <w:tcPr>
            <w:tcW w:w="1134" w:type="dxa"/>
            <w:vAlign w:val="center"/>
            <w:hideMark/>
          </w:tcPr>
          <w:p w14:paraId="4F1B83E5" w14:textId="75BFF675"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6D9FD7A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5493F08" w14:textId="77777777" w:rsidTr="007C0BDC">
        <w:trPr>
          <w:trHeight w:val="1800"/>
        </w:trPr>
        <w:tc>
          <w:tcPr>
            <w:tcW w:w="916" w:type="dxa"/>
            <w:vAlign w:val="center"/>
            <w:hideMark/>
          </w:tcPr>
          <w:p w14:paraId="43F957A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4FA3B03A" w14:textId="07045F4B"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Móng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gia cố cừ các loại, cột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w:t>
            </w:r>
            <w:r w:rsidR="00C26278" w:rsidRPr="00FF0FC8">
              <w:rPr>
                <w:rFonts w:ascii="Times New Roman" w:hAnsi="Times New Roman"/>
                <w:color w:val="000000" w:themeColor="text1"/>
                <w:sz w:val="27"/>
                <w:szCs w:val="27"/>
              </w:rPr>
              <w:t>BTCT</w:t>
            </w:r>
            <w:r w:rsidRPr="00FF0FC8">
              <w:rPr>
                <w:rFonts w:ascii="Times New Roman" w:hAnsi="Times New Roman"/>
                <w:color w:val="000000" w:themeColor="text1"/>
                <w:sz w:val="27"/>
                <w:szCs w:val="27"/>
              </w:rPr>
              <w:t xml:space="preserve"> đúc sẵn hoặc thép hình tiền chế, kèo bê tông, kèo thép hoặc gỗ, vách tường xây gạch, mái tole hoặc fibro xi măng, nền bê tông lót, láng vữa xi măng hoặc lát gạch tàu</w:t>
            </w:r>
          </w:p>
        </w:tc>
        <w:tc>
          <w:tcPr>
            <w:tcW w:w="1134" w:type="dxa"/>
            <w:vAlign w:val="center"/>
            <w:hideMark/>
          </w:tcPr>
          <w:p w14:paraId="55AC7AC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EE4E93"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2.966.000</w:t>
            </w:r>
          </w:p>
        </w:tc>
      </w:tr>
      <w:tr w:rsidR="007C3A04" w:rsidRPr="00FF0FC8" w14:paraId="38AB3990" w14:textId="77777777" w:rsidTr="007C0BDC">
        <w:trPr>
          <w:trHeight w:val="720"/>
        </w:trPr>
        <w:tc>
          <w:tcPr>
            <w:tcW w:w="916" w:type="dxa"/>
            <w:vAlign w:val="center"/>
            <w:hideMark/>
          </w:tcPr>
          <w:p w14:paraId="760409BE"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13F6B72F" w14:textId="62A563D5"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Nhà xưởng, nhà kho có các </w:t>
            </w:r>
            <w:r w:rsidR="00FF00F2" w:rsidRPr="00FF0FC8">
              <w:rPr>
                <w:rFonts w:ascii="Times New Roman" w:hAnsi="Times New Roman"/>
                <w:color w:val="000000" w:themeColor="text1"/>
                <w:sz w:val="27"/>
                <w:szCs w:val="27"/>
              </w:rPr>
              <w:t>đặc điểm</w:t>
            </w:r>
            <w:r w:rsidRPr="00FF0FC8">
              <w:rPr>
                <w:rFonts w:ascii="Times New Roman" w:hAnsi="Times New Roman"/>
                <w:color w:val="000000" w:themeColor="text1"/>
                <w:sz w:val="27"/>
                <w:szCs w:val="27"/>
              </w:rPr>
              <w:t xml:space="preserve"> sau đây thì được cộng thêm hoặc trừ </w:t>
            </w:r>
            <w:r w:rsidR="00606FB4" w:rsidRPr="00FF0FC8">
              <w:rPr>
                <w:rFonts w:ascii="Times New Roman" w:hAnsi="Times New Roman"/>
                <w:color w:val="000000" w:themeColor="text1"/>
                <w:sz w:val="27"/>
                <w:szCs w:val="27"/>
              </w:rPr>
              <w:t>bớt đi giá trị vào đơn giá trên</w:t>
            </w:r>
          </w:p>
        </w:tc>
        <w:tc>
          <w:tcPr>
            <w:tcW w:w="1134" w:type="dxa"/>
            <w:vAlign w:val="center"/>
            <w:hideMark/>
          </w:tcPr>
          <w:p w14:paraId="7ADE54F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E6EB89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DD6B9D5" w14:textId="77777777" w:rsidTr="007C0BDC">
        <w:trPr>
          <w:trHeight w:val="408"/>
        </w:trPr>
        <w:tc>
          <w:tcPr>
            <w:tcW w:w="916" w:type="dxa"/>
            <w:vAlign w:val="center"/>
            <w:hideMark/>
          </w:tcPr>
          <w:p w14:paraId="1BCC2D9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8.2.1</w:t>
            </w:r>
          </w:p>
        </w:tc>
        <w:tc>
          <w:tcPr>
            <w:tcW w:w="5316" w:type="dxa"/>
            <w:vAlign w:val="center"/>
            <w:hideMark/>
          </w:tcPr>
          <w:p w14:paraId="02FCEEDE"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bê tông đá 1x2 xoa nhẵn mặt</w:t>
            </w:r>
          </w:p>
        </w:tc>
        <w:tc>
          <w:tcPr>
            <w:tcW w:w="1134" w:type="dxa"/>
            <w:vAlign w:val="center"/>
            <w:hideMark/>
          </w:tcPr>
          <w:p w14:paraId="3C64704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434EF8C"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189.000</w:t>
            </w:r>
          </w:p>
        </w:tc>
      </w:tr>
      <w:tr w:rsidR="007C3A04" w:rsidRPr="00FF0FC8" w14:paraId="5632C072" w14:textId="77777777" w:rsidTr="007C0BDC">
        <w:trPr>
          <w:trHeight w:val="408"/>
        </w:trPr>
        <w:tc>
          <w:tcPr>
            <w:tcW w:w="916" w:type="dxa"/>
            <w:vAlign w:val="center"/>
            <w:hideMark/>
          </w:tcPr>
          <w:p w14:paraId="21A3F07B"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8.2.2</w:t>
            </w:r>
          </w:p>
        </w:tc>
        <w:tc>
          <w:tcPr>
            <w:tcW w:w="5316" w:type="dxa"/>
            <w:vAlign w:val="center"/>
            <w:hideMark/>
          </w:tcPr>
          <w:p w14:paraId="294D58D4" w14:textId="06A6C35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Nền bê</w:t>
            </w:r>
            <w:r w:rsidR="005B0AB5" w:rsidRPr="00FF0FC8">
              <w:rPr>
                <w:rFonts w:ascii="Times New Roman" w:hAnsi="Times New Roman"/>
                <w:color w:val="000000" w:themeColor="text1"/>
                <w:sz w:val="27"/>
                <w:szCs w:val="27"/>
              </w:rPr>
              <w:t xml:space="preserve"> t</w:t>
            </w:r>
            <w:r w:rsidRPr="00FF0FC8">
              <w:rPr>
                <w:rFonts w:ascii="Times New Roman" w:hAnsi="Times New Roman"/>
                <w:color w:val="000000" w:themeColor="text1"/>
                <w:sz w:val="27"/>
                <w:szCs w:val="27"/>
              </w:rPr>
              <w:t>ông lót, bê tông nền đá 1x2 xoa nhẵn mặt</w:t>
            </w:r>
          </w:p>
        </w:tc>
        <w:tc>
          <w:tcPr>
            <w:tcW w:w="1134" w:type="dxa"/>
            <w:vAlign w:val="center"/>
            <w:hideMark/>
          </w:tcPr>
          <w:p w14:paraId="1755950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944245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444.000</w:t>
            </w:r>
          </w:p>
        </w:tc>
      </w:tr>
      <w:tr w:rsidR="007C3A04" w:rsidRPr="00FF0FC8" w14:paraId="12D1561C" w14:textId="77777777" w:rsidTr="007C0BDC">
        <w:trPr>
          <w:trHeight w:val="408"/>
        </w:trPr>
        <w:tc>
          <w:tcPr>
            <w:tcW w:w="916" w:type="dxa"/>
            <w:vAlign w:val="center"/>
            <w:hideMark/>
          </w:tcPr>
          <w:p w14:paraId="740DC10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8.2.3</w:t>
            </w:r>
          </w:p>
        </w:tc>
        <w:tc>
          <w:tcPr>
            <w:tcW w:w="5316" w:type="dxa"/>
            <w:vAlign w:val="center"/>
            <w:hideMark/>
          </w:tcPr>
          <w:p w14:paraId="4EB263A2"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Vách tole</w:t>
            </w:r>
          </w:p>
        </w:tc>
        <w:tc>
          <w:tcPr>
            <w:tcW w:w="1134" w:type="dxa"/>
            <w:vAlign w:val="center"/>
            <w:hideMark/>
          </w:tcPr>
          <w:p w14:paraId="2CA52C13"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7988FCB"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-227.000</w:t>
            </w:r>
          </w:p>
        </w:tc>
      </w:tr>
      <w:tr w:rsidR="007C3A04" w:rsidRPr="00FF0FC8" w14:paraId="67F838C0" w14:textId="77777777" w:rsidTr="007C0BDC">
        <w:trPr>
          <w:trHeight w:val="720"/>
        </w:trPr>
        <w:tc>
          <w:tcPr>
            <w:tcW w:w="916" w:type="dxa"/>
            <w:vAlign w:val="center"/>
            <w:hideMark/>
          </w:tcPr>
          <w:p w14:paraId="03E1313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w:t>
            </w:r>
          </w:p>
        </w:tc>
        <w:tc>
          <w:tcPr>
            <w:tcW w:w="5316" w:type="dxa"/>
            <w:vAlign w:val="center"/>
            <w:hideMark/>
          </w:tcPr>
          <w:p w14:paraId="7129B191"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Kết cấu bán kiên cố (kho tạm), nền xi măng hoặc gạch tàu</w:t>
            </w:r>
          </w:p>
        </w:tc>
        <w:tc>
          <w:tcPr>
            <w:tcW w:w="1134" w:type="dxa"/>
            <w:vAlign w:val="center"/>
            <w:hideMark/>
          </w:tcPr>
          <w:p w14:paraId="678DF66B"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C3352B1"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1.387.000</w:t>
            </w:r>
          </w:p>
        </w:tc>
      </w:tr>
      <w:tr w:rsidR="007C3A04" w:rsidRPr="00FF0FC8" w14:paraId="4B6A5F17" w14:textId="77777777" w:rsidTr="007C0BDC">
        <w:trPr>
          <w:trHeight w:val="1740"/>
        </w:trPr>
        <w:tc>
          <w:tcPr>
            <w:tcW w:w="916" w:type="dxa"/>
            <w:vAlign w:val="center"/>
            <w:hideMark/>
          </w:tcPr>
          <w:p w14:paraId="38A5FF88" w14:textId="481F19F3" w:rsidR="00522F51" w:rsidRPr="00FF0FC8" w:rsidRDefault="00E55906" w:rsidP="00542299">
            <w:pPr>
              <w:spacing w:before="60" w:after="60"/>
              <w:jc w:val="center"/>
              <w:rPr>
                <w:rFonts w:ascii="Times New Roman" w:hAnsi="Times New Roman"/>
                <w:color w:val="000000" w:themeColor="text1"/>
                <w:sz w:val="27"/>
                <w:szCs w:val="27"/>
              </w:rPr>
            </w:pPr>
            <w:r w:rsidRPr="00FF0FC8">
              <w:rPr>
                <w:rFonts w:ascii="Times New Roman" w:hAnsi="Times New Roman"/>
                <w:b/>
                <w:bCs/>
                <w:color w:val="000000" w:themeColor="text1"/>
                <w:sz w:val="27"/>
                <w:szCs w:val="27"/>
              </w:rPr>
              <w:t>II</w:t>
            </w:r>
          </w:p>
        </w:tc>
        <w:tc>
          <w:tcPr>
            <w:tcW w:w="5316" w:type="dxa"/>
            <w:vAlign w:val="center"/>
            <w:hideMark/>
          </w:tcPr>
          <w:p w14:paraId="5348DFD1" w14:textId="75849EE5" w:rsidR="00522F51" w:rsidRPr="00FF0FC8" w:rsidRDefault="00522F51" w:rsidP="0054229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Các loại công trình khác:</w:t>
            </w:r>
            <w:r w:rsidR="001C1967" w:rsidRPr="00FF0FC8">
              <w:rPr>
                <w:rFonts w:ascii="Times New Roman" w:hAnsi="Times New Roman"/>
                <w:b/>
                <w:bCs/>
                <w:color w:val="000000" w:themeColor="text1"/>
                <w:sz w:val="27"/>
                <w:szCs w:val="27"/>
              </w:rPr>
              <w:t xml:space="preserve"> </w:t>
            </w:r>
            <w:r w:rsidR="0083549C" w:rsidRPr="00FF0FC8">
              <w:rPr>
                <w:rFonts w:ascii="Times New Roman" w:hAnsi="Times New Roman"/>
                <w:b/>
                <w:bCs/>
                <w:color w:val="000000" w:themeColor="text1"/>
                <w:sz w:val="27"/>
                <w:szCs w:val="27"/>
              </w:rPr>
              <w:t>Nhà chung cư; c</w:t>
            </w:r>
            <w:r w:rsidRPr="00FF0FC8">
              <w:rPr>
                <w:rFonts w:ascii="Times New Roman" w:hAnsi="Times New Roman"/>
                <w:b/>
                <w:bCs/>
                <w:color w:val="000000" w:themeColor="text1"/>
                <w:sz w:val="27"/>
                <w:szCs w:val="27"/>
              </w:rPr>
              <w:t xml:space="preserve">ông trình giáo dục, đào tạo; </w:t>
            </w:r>
            <w:r w:rsidR="00E55906" w:rsidRPr="00FF0FC8">
              <w:rPr>
                <w:rFonts w:ascii="Times New Roman" w:hAnsi="Times New Roman"/>
                <w:b/>
                <w:bCs/>
                <w:color w:val="000000" w:themeColor="text1"/>
                <w:sz w:val="27"/>
                <w:szCs w:val="27"/>
              </w:rPr>
              <w:t>công t</w:t>
            </w:r>
            <w:r w:rsidR="00906A51" w:rsidRPr="00FF0FC8">
              <w:rPr>
                <w:rFonts w:ascii="Times New Roman" w:hAnsi="Times New Roman"/>
                <w:b/>
                <w:bCs/>
                <w:color w:val="000000" w:themeColor="text1"/>
                <w:sz w:val="27"/>
                <w:szCs w:val="27"/>
              </w:rPr>
              <w:t xml:space="preserve">rình y tế; công trình thể thao; </w:t>
            </w:r>
            <w:r w:rsidR="00E55906" w:rsidRPr="00FF0FC8">
              <w:rPr>
                <w:rFonts w:ascii="Times New Roman" w:hAnsi="Times New Roman"/>
                <w:b/>
                <w:bCs/>
                <w:color w:val="000000" w:themeColor="text1"/>
                <w:sz w:val="27"/>
                <w:szCs w:val="27"/>
              </w:rPr>
              <w:t>c</w:t>
            </w:r>
            <w:r w:rsidRPr="00FF0FC8">
              <w:rPr>
                <w:rFonts w:ascii="Times New Roman" w:hAnsi="Times New Roman"/>
                <w:b/>
                <w:bCs/>
                <w:color w:val="000000" w:themeColor="text1"/>
                <w:sz w:val="27"/>
                <w:szCs w:val="27"/>
              </w:rPr>
              <w:t xml:space="preserve">ông trình văn hóa; </w:t>
            </w:r>
            <w:r w:rsidR="00E55906" w:rsidRPr="00FF0FC8">
              <w:rPr>
                <w:rFonts w:ascii="Times New Roman" w:hAnsi="Times New Roman"/>
                <w:b/>
                <w:bCs/>
                <w:color w:val="000000" w:themeColor="text1"/>
                <w:sz w:val="27"/>
                <w:szCs w:val="27"/>
              </w:rPr>
              <w:t>công trình dịch vụ; trụ sở, văn phòng làm việc; c</w:t>
            </w:r>
            <w:r w:rsidRPr="00FF0FC8">
              <w:rPr>
                <w:rFonts w:ascii="Times New Roman" w:hAnsi="Times New Roman"/>
                <w:b/>
                <w:bCs/>
                <w:color w:val="000000" w:themeColor="text1"/>
                <w:sz w:val="27"/>
                <w:szCs w:val="27"/>
              </w:rPr>
              <w:t>ông trình đa năng</w:t>
            </w:r>
          </w:p>
        </w:tc>
        <w:tc>
          <w:tcPr>
            <w:tcW w:w="1134" w:type="dxa"/>
            <w:vAlign w:val="center"/>
            <w:hideMark/>
          </w:tcPr>
          <w:p w14:paraId="2DBF45D8" w14:textId="605EE49B"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1DE73F0C" w14:textId="77777777" w:rsidR="00522F51" w:rsidRPr="00FF0FC8" w:rsidRDefault="00522F51" w:rsidP="00542299">
            <w:pPr>
              <w:spacing w:before="60" w:after="60"/>
              <w:jc w:val="right"/>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w:t>
            </w:r>
          </w:p>
        </w:tc>
      </w:tr>
      <w:tr w:rsidR="007C3A04" w:rsidRPr="00FF0FC8" w14:paraId="2EEF4B8B" w14:textId="77777777" w:rsidTr="007C0BDC">
        <w:trPr>
          <w:trHeight w:val="360"/>
        </w:trPr>
        <w:tc>
          <w:tcPr>
            <w:tcW w:w="916" w:type="dxa"/>
            <w:vAlign w:val="center"/>
            <w:hideMark/>
          </w:tcPr>
          <w:p w14:paraId="4ACEC3E1" w14:textId="77777777" w:rsidR="00522F51" w:rsidRPr="00FF0FC8" w:rsidRDefault="00522F51" w:rsidP="00542299">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5316" w:type="dxa"/>
            <w:vAlign w:val="center"/>
            <w:hideMark/>
          </w:tcPr>
          <w:p w14:paraId="793D765C" w14:textId="77777777" w:rsidR="00522F51" w:rsidRPr="00FF0FC8" w:rsidRDefault="00522F51" w:rsidP="00542299">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chung cư</w:t>
            </w:r>
          </w:p>
        </w:tc>
        <w:tc>
          <w:tcPr>
            <w:tcW w:w="1134" w:type="dxa"/>
            <w:vAlign w:val="center"/>
            <w:hideMark/>
          </w:tcPr>
          <w:p w14:paraId="45F2AFA4" w14:textId="3375031F"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0A49091D" w14:textId="3058B6FD" w:rsidR="00522F51" w:rsidRPr="00FF0FC8" w:rsidRDefault="00522F51" w:rsidP="00F20824">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đồng</w:t>
            </w:r>
            <w:r w:rsidR="005703E6" w:rsidRPr="00FF0FC8">
              <w:rPr>
                <w:rFonts w:ascii="Times New Roman" w:hAnsi="Times New Roman"/>
                <w:bCs/>
                <w:color w:val="000000" w:themeColor="text1"/>
                <w:sz w:val="27"/>
                <w:szCs w:val="27"/>
              </w:rPr>
              <w:t>/m</w:t>
            </w:r>
            <w:r w:rsidR="005703E6" w:rsidRPr="00FF0FC8">
              <w:rPr>
                <w:rFonts w:ascii="Times New Roman" w:hAnsi="Times New Roman"/>
                <w:bCs/>
                <w:color w:val="000000" w:themeColor="text1"/>
                <w:sz w:val="27"/>
                <w:szCs w:val="27"/>
                <w:vertAlign w:val="superscript"/>
              </w:rPr>
              <w:t>2</w:t>
            </w:r>
          </w:p>
        </w:tc>
      </w:tr>
      <w:tr w:rsidR="007C3A04" w:rsidRPr="00FF0FC8" w14:paraId="3E4BF47C" w14:textId="77777777" w:rsidTr="007C0BDC">
        <w:trPr>
          <w:trHeight w:val="408"/>
        </w:trPr>
        <w:tc>
          <w:tcPr>
            <w:tcW w:w="916" w:type="dxa"/>
            <w:vAlign w:val="center"/>
            <w:hideMark/>
          </w:tcPr>
          <w:p w14:paraId="2D31DB34" w14:textId="65C0975D"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6CB32D35" w14:textId="1C0D9929"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Số tầng ≤ 5 tầng </w:t>
            </w:r>
          </w:p>
        </w:tc>
        <w:tc>
          <w:tcPr>
            <w:tcW w:w="1134" w:type="dxa"/>
            <w:vAlign w:val="center"/>
            <w:hideMark/>
          </w:tcPr>
          <w:p w14:paraId="30DA49DC" w14:textId="351BE303"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41503D49" w14:textId="72F4D1A7"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5DE33675" w14:textId="77777777" w:rsidTr="007C0BDC">
        <w:trPr>
          <w:trHeight w:val="408"/>
        </w:trPr>
        <w:tc>
          <w:tcPr>
            <w:tcW w:w="916" w:type="dxa"/>
            <w:vAlign w:val="center"/>
          </w:tcPr>
          <w:p w14:paraId="641B176C"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7E5E6F62" w14:textId="28C22073"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07E40B0D" w14:textId="4CC03433"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52889C5B" w14:textId="049F6BBD"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6.813.000</w:t>
            </w:r>
          </w:p>
        </w:tc>
      </w:tr>
      <w:tr w:rsidR="007C3A04" w:rsidRPr="00FF0FC8" w14:paraId="565C3525" w14:textId="77777777" w:rsidTr="007C0BDC">
        <w:trPr>
          <w:trHeight w:val="408"/>
        </w:trPr>
        <w:tc>
          <w:tcPr>
            <w:tcW w:w="916" w:type="dxa"/>
            <w:vAlign w:val="center"/>
            <w:hideMark/>
          </w:tcPr>
          <w:p w14:paraId="02EF0028" w14:textId="6C335E95"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5E5C078"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7A158F70"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82CB65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7.965.000</w:t>
            </w:r>
          </w:p>
        </w:tc>
      </w:tr>
      <w:tr w:rsidR="007C3A04" w:rsidRPr="00FF0FC8" w14:paraId="72B558FC" w14:textId="77777777" w:rsidTr="007C0BDC">
        <w:trPr>
          <w:trHeight w:val="408"/>
        </w:trPr>
        <w:tc>
          <w:tcPr>
            <w:tcW w:w="916" w:type="dxa"/>
            <w:vAlign w:val="center"/>
            <w:hideMark/>
          </w:tcPr>
          <w:p w14:paraId="2A6FAADA" w14:textId="09C07C22"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8FA41F1"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53C07EB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ACAD761"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8.986.000</w:t>
            </w:r>
          </w:p>
        </w:tc>
      </w:tr>
      <w:tr w:rsidR="007C3A04" w:rsidRPr="00FF0FC8" w14:paraId="23214F09" w14:textId="77777777" w:rsidTr="007C0BDC">
        <w:trPr>
          <w:trHeight w:val="408"/>
        </w:trPr>
        <w:tc>
          <w:tcPr>
            <w:tcW w:w="916" w:type="dxa"/>
            <w:vAlign w:val="center"/>
            <w:hideMark/>
          </w:tcPr>
          <w:p w14:paraId="3223B6F4" w14:textId="3866DD86"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F2E8EC7"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58281D7E"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600434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10.046.000</w:t>
            </w:r>
          </w:p>
        </w:tc>
      </w:tr>
      <w:tr w:rsidR="007C3A04" w:rsidRPr="00FF0FC8" w14:paraId="23B4C8CD" w14:textId="77777777" w:rsidTr="007C0BDC">
        <w:trPr>
          <w:trHeight w:val="408"/>
        </w:trPr>
        <w:tc>
          <w:tcPr>
            <w:tcW w:w="916" w:type="dxa"/>
            <w:vAlign w:val="center"/>
            <w:hideMark/>
          </w:tcPr>
          <w:p w14:paraId="4FE1E31C" w14:textId="5D4D27DB"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7D29705"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54F8593B"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84120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11.093.000</w:t>
            </w:r>
          </w:p>
        </w:tc>
      </w:tr>
      <w:tr w:rsidR="007C3A04" w:rsidRPr="00FF0FC8" w14:paraId="69E85D67" w14:textId="77777777" w:rsidTr="007C0BDC">
        <w:trPr>
          <w:trHeight w:val="408"/>
        </w:trPr>
        <w:tc>
          <w:tcPr>
            <w:tcW w:w="916" w:type="dxa"/>
            <w:vAlign w:val="center"/>
            <w:hideMark/>
          </w:tcPr>
          <w:p w14:paraId="698818AB" w14:textId="73FEF604"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5273ACE"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6D07ACC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A7C341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12.134.000</w:t>
            </w:r>
          </w:p>
        </w:tc>
      </w:tr>
      <w:tr w:rsidR="007C3A04" w:rsidRPr="00FF0FC8" w14:paraId="0996EF30" w14:textId="77777777" w:rsidTr="007C0BDC">
        <w:trPr>
          <w:trHeight w:val="408"/>
        </w:trPr>
        <w:tc>
          <w:tcPr>
            <w:tcW w:w="916" w:type="dxa"/>
            <w:vAlign w:val="center"/>
            <w:hideMark/>
          </w:tcPr>
          <w:p w14:paraId="125437F3" w14:textId="72021553"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1.2</w:t>
            </w:r>
          </w:p>
        </w:tc>
        <w:tc>
          <w:tcPr>
            <w:tcW w:w="5316" w:type="dxa"/>
            <w:vAlign w:val="center"/>
            <w:hideMark/>
          </w:tcPr>
          <w:p w14:paraId="43F31E99" w14:textId="7B68D33E" w:rsidR="00522F51" w:rsidRPr="00FF0FC8" w:rsidRDefault="00522F51" w:rsidP="002A7AC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5 &lt; </w:t>
            </w:r>
            <w:r w:rsidR="002A7AC1" w:rsidRPr="00FF0FC8">
              <w:rPr>
                <w:rFonts w:ascii="Times New Roman" w:hAnsi="Times New Roman"/>
                <w:color w:val="000000" w:themeColor="text1"/>
                <w:sz w:val="27"/>
                <w:szCs w:val="27"/>
              </w:rPr>
              <w:t>s</w:t>
            </w:r>
            <w:r w:rsidRPr="00FF0FC8">
              <w:rPr>
                <w:rFonts w:ascii="Times New Roman" w:hAnsi="Times New Roman"/>
                <w:color w:val="000000" w:themeColor="text1"/>
                <w:sz w:val="27"/>
                <w:szCs w:val="27"/>
              </w:rPr>
              <w:t xml:space="preserve">ố tầng ≤ 7 tầng </w:t>
            </w:r>
          </w:p>
        </w:tc>
        <w:tc>
          <w:tcPr>
            <w:tcW w:w="1134" w:type="dxa"/>
            <w:vAlign w:val="center"/>
            <w:hideMark/>
          </w:tcPr>
          <w:p w14:paraId="60E9ABB2" w14:textId="5CF4FC78"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hideMark/>
          </w:tcPr>
          <w:p w14:paraId="7F6CBCE1" w14:textId="457D7366"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6AF0E530" w14:textId="77777777" w:rsidTr="007C0BDC">
        <w:trPr>
          <w:trHeight w:val="408"/>
        </w:trPr>
        <w:tc>
          <w:tcPr>
            <w:tcW w:w="916" w:type="dxa"/>
            <w:vAlign w:val="center"/>
          </w:tcPr>
          <w:p w14:paraId="5B475F3E"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5C1DAC15" w14:textId="709E3FCD"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795F844E" w14:textId="02027C22"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6063AD01" w14:textId="1C35C3BA"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8.116.000</w:t>
            </w:r>
          </w:p>
        </w:tc>
      </w:tr>
      <w:tr w:rsidR="007C3A04" w:rsidRPr="00FF0FC8" w14:paraId="1705B48E" w14:textId="77777777" w:rsidTr="007C0BDC">
        <w:trPr>
          <w:trHeight w:val="408"/>
        </w:trPr>
        <w:tc>
          <w:tcPr>
            <w:tcW w:w="916" w:type="dxa"/>
            <w:vAlign w:val="center"/>
            <w:hideMark/>
          </w:tcPr>
          <w:p w14:paraId="7E62CA31" w14:textId="1730E227"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EF3BE20"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57D1A31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69D46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8.680.000</w:t>
            </w:r>
          </w:p>
        </w:tc>
      </w:tr>
      <w:tr w:rsidR="007C3A04" w:rsidRPr="00FF0FC8" w14:paraId="35B14FC8" w14:textId="77777777" w:rsidTr="007C0BDC">
        <w:trPr>
          <w:trHeight w:val="408"/>
        </w:trPr>
        <w:tc>
          <w:tcPr>
            <w:tcW w:w="916" w:type="dxa"/>
            <w:vAlign w:val="center"/>
            <w:hideMark/>
          </w:tcPr>
          <w:p w14:paraId="50EC7637" w14:textId="4960BED2"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A7FF286"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3987D0A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A5C659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9.263.000</w:t>
            </w:r>
          </w:p>
        </w:tc>
      </w:tr>
      <w:tr w:rsidR="007C3A04" w:rsidRPr="00FF0FC8" w14:paraId="2084E22C" w14:textId="77777777" w:rsidTr="007C0BDC">
        <w:trPr>
          <w:trHeight w:val="408"/>
        </w:trPr>
        <w:tc>
          <w:tcPr>
            <w:tcW w:w="916" w:type="dxa"/>
            <w:vAlign w:val="center"/>
            <w:hideMark/>
          </w:tcPr>
          <w:p w14:paraId="6E4E78E8" w14:textId="1F855129"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3814089"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2095A31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79F2CC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9.943.000</w:t>
            </w:r>
          </w:p>
        </w:tc>
      </w:tr>
      <w:tr w:rsidR="007C3A04" w:rsidRPr="00FF0FC8" w14:paraId="5A4F15AA" w14:textId="77777777" w:rsidTr="007C0BDC">
        <w:trPr>
          <w:trHeight w:val="408"/>
        </w:trPr>
        <w:tc>
          <w:tcPr>
            <w:tcW w:w="916" w:type="dxa"/>
            <w:vAlign w:val="center"/>
            <w:hideMark/>
          </w:tcPr>
          <w:p w14:paraId="24E587B4" w14:textId="588767B0"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493D671"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06965C8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699391"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10.669.000</w:t>
            </w:r>
          </w:p>
        </w:tc>
      </w:tr>
      <w:tr w:rsidR="007C3A04" w:rsidRPr="00FF0FC8" w14:paraId="2450F48F" w14:textId="77777777" w:rsidTr="007C0BDC">
        <w:trPr>
          <w:trHeight w:val="408"/>
        </w:trPr>
        <w:tc>
          <w:tcPr>
            <w:tcW w:w="916" w:type="dxa"/>
            <w:vAlign w:val="center"/>
            <w:hideMark/>
          </w:tcPr>
          <w:p w14:paraId="26FEFB7E" w14:textId="5DA1A3F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F02D75C"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4B0C9BF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C75D3E"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11.429.000</w:t>
            </w:r>
          </w:p>
        </w:tc>
      </w:tr>
      <w:tr w:rsidR="007C3A04" w:rsidRPr="00FF0FC8" w14:paraId="03271720" w14:textId="77777777" w:rsidTr="007C0BDC">
        <w:trPr>
          <w:trHeight w:val="408"/>
        </w:trPr>
        <w:tc>
          <w:tcPr>
            <w:tcW w:w="916" w:type="dxa"/>
            <w:vAlign w:val="center"/>
            <w:hideMark/>
          </w:tcPr>
          <w:p w14:paraId="50C2CE0A" w14:textId="7488C96D"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5C674965" w14:textId="2F653E4E" w:rsidR="00522F51" w:rsidRPr="00FF0FC8" w:rsidRDefault="002A7AC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7 &lt; s</w:t>
            </w:r>
            <w:r w:rsidR="00522F51" w:rsidRPr="00FF0FC8">
              <w:rPr>
                <w:rFonts w:ascii="Times New Roman" w:hAnsi="Times New Roman"/>
                <w:color w:val="000000" w:themeColor="text1"/>
                <w:sz w:val="27"/>
                <w:szCs w:val="27"/>
              </w:rPr>
              <w:t xml:space="preserve">ố tầng ≤ 10 tầng </w:t>
            </w:r>
          </w:p>
        </w:tc>
        <w:tc>
          <w:tcPr>
            <w:tcW w:w="1134" w:type="dxa"/>
            <w:vAlign w:val="center"/>
          </w:tcPr>
          <w:p w14:paraId="017799E3" w14:textId="393FCBA5"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6457460C" w14:textId="1A0E7F8C"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48A9D99B" w14:textId="77777777" w:rsidTr="007C0BDC">
        <w:trPr>
          <w:trHeight w:val="408"/>
        </w:trPr>
        <w:tc>
          <w:tcPr>
            <w:tcW w:w="916" w:type="dxa"/>
            <w:vAlign w:val="center"/>
          </w:tcPr>
          <w:p w14:paraId="0E275B4A"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16E5DEFB" w14:textId="7A5CFD7B"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0BA80666" w14:textId="5C755410"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480A27E8" w14:textId="36527C34"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8.494.000</w:t>
            </w:r>
          </w:p>
        </w:tc>
      </w:tr>
      <w:tr w:rsidR="007C3A04" w:rsidRPr="00FF0FC8" w14:paraId="652F0175" w14:textId="77777777" w:rsidTr="007C0BDC">
        <w:trPr>
          <w:trHeight w:val="408"/>
        </w:trPr>
        <w:tc>
          <w:tcPr>
            <w:tcW w:w="916" w:type="dxa"/>
            <w:vAlign w:val="center"/>
            <w:hideMark/>
          </w:tcPr>
          <w:p w14:paraId="0DAEE09F" w14:textId="1D1B9964"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8EBFDDF"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607710C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CB880B"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8.888.000</w:t>
            </w:r>
          </w:p>
        </w:tc>
      </w:tr>
      <w:tr w:rsidR="007C3A04" w:rsidRPr="00FF0FC8" w14:paraId="1E1B2034" w14:textId="77777777" w:rsidTr="007C0BDC">
        <w:trPr>
          <w:trHeight w:val="408"/>
        </w:trPr>
        <w:tc>
          <w:tcPr>
            <w:tcW w:w="916" w:type="dxa"/>
            <w:vAlign w:val="center"/>
            <w:hideMark/>
          </w:tcPr>
          <w:p w14:paraId="5757E22F" w14:textId="46D84B5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618D0881"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7A8C181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B86669A"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9.326.000</w:t>
            </w:r>
          </w:p>
        </w:tc>
      </w:tr>
      <w:tr w:rsidR="007C3A04" w:rsidRPr="00FF0FC8" w14:paraId="31A085FD" w14:textId="77777777" w:rsidTr="007C0BDC">
        <w:trPr>
          <w:trHeight w:val="408"/>
        </w:trPr>
        <w:tc>
          <w:tcPr>
            <w:tcW w:w="916" w:type="dxa"/>
            <w:vAlign w:val="center"/>
            <w:hideMark/>
          </w:tcPr>
          <w:p w14:paraId="11AF20EB" w14:textId="72CE7941"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68E896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253ADAF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EEEA5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9.864.000</w:t>
            </w:r>
          </w:p>
        </w:tc>
      </w:tr>
      <w:tr w:rsidR="007C3A04" w:rsidRPr="00FF0FC8" w14:paraId="7EA98AA0" w14:textId="77777777" w:rsidTr="007C0BDC">
        <w:trPr>
          <w:trHeight w:val="408"/>
        </w:trPr>
        <w:tc>
          <w:tcPr>
            <w:tcW w:w="916" w:type="dxa"/>
            <w:vAlign w:val="center"/>
            <w:hideMark/>
          </w:tcPr>
          <w:p w14:paraId="7640FCD8" w14:textId="760EA51A"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3630E4A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0CC1A495"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BD3928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10.462.000</w:t>
            </w:r>
          </w:p>
        </w:tc>
      </w:tr>
      <w:tr w:rsidR="007C3A04" w:rsidRPr="00FF0FC8" w14:paraId="6A907F56" w14:textId="77777777" w:rsidTr="007C0BDC">
        <w:trPr>
          <w:trHeight w:val="408"/>
        </w:trPr>
        <w:tc>
          <w:tcPr>
            <w:tcW w:w="916" w:type="dxa"/>
            <w:vAlign w:val="center"/>
            <w:hideMark/>
          </w:tcPr>
          <w:p w14:paraId="49381BE1" w14:textId="2AE0C544"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892550B"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0D5335A"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E1FF1EA"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11.105.000</w:t>
            </w:r>
          </w:p>
        </w:tc>
      </w:tr>
      <w:tr w:rsidR="007C3A04" w:rsidRPr="00FF0FC8" w14:paraId="738E678A" w14:textId="77777777" w:rsidTr="007C0BDC">
        <w:trPr>
          <w:trHeight w:val="408"/>
        </w:trPr>
        <w:tc>
          <w:tcPr>
            <w:tcW w:w="916" w:type="dxa"/>
            <w:vAlign w:val="center"/>
            <w:hideMark/>
          </w:tcPr>
          <w:p w14:paraId="44720492" w14:textId="14765B76"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65263851" w14:textId="615346BC" w:rsidR="00522F51" w:rsidRPr="00FF0FC8" w:rsidRDefault="00522F51" w:rsidP="002A7AC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10 &lt; </w:t>
            </w:r>
            <w:r w:rsidR="002A7AC1" w:rsidRPr="00FF0FC8">
              <w:rPr>
                <w:rFonts w:ascii="Times New Roman" w:hAnsi="Times New Roman"/>
                <w:color w:val="000000" w:themeColor="text1"/>
                <w:sz w:val="27"/>
                <w:szCs w:val="27"/>
              </w:rPr>
              <w:t>s</w:t>
            </w:r>
            <w:r w:rsidRPr="00FF0FC8">
              <w:rPr>
                <w:rFonts w:ascii="Times New Roman" w:hAnsi="Times New Roman"/>
                <w:color w:val="000000" w:themeColor="text1"/>
                <w:sz w:val="27"/>
                <w:szCs w:val="27"/>
              </w:rPr>
              <w:t xml:space="preserve">ố tầng ≤ 15 tầng </w:t>
            </w:r>
          </w:p>
        </w:tc>
        <w:tc>
          <w:tcPr>
            <w:tcW w:w="1134" w:type="dxa"/>
            <w:vAlign w:val="center"/>
          </w:tcPr>
          <w:p w14:paraId="064B6F1E" w14:textId="6C69C444"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16F296C3" w14:textId="03EB13F8"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20CA1308" w14:textId="77777777" w:rsidTr="007C0BDC">
        <w:trPr>
          <w:trHeight w:val="408"/>
        </w:trPr>
        <w:tc>
          <w:tcPr>
            <w:tcW w:w="916" w:type="dxa"/>
            <w:vAlign w:val="center"/>
          </w:tcPr>
          <w:p w14:paraId="6AC0979A"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7984D5F8" w14:textId="7CD209E3"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781181ED" w14:textId="20D23690"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52B26499" w14:textId="2C62C290"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9.081.000</w:t>
            </w:r>
          </w:p>
        </w:tc>
      </w:tr>
      <w:tr w:rsidR="007C3A04" w:rsidRPr="00FF0FC8" w14:paraId="4EDA82A8" w14:textId="77777777" w:rsidTr="007C0BDC">
        <w:trPr>
          <w:trHeight w:val="408"/>
        </w:trPr>
        <w:tc>
          <w:tcPr>
            <w:tcW w:w="916" w:type="dxa"/>
            <w:vAlign w:val="center"/>
            <w:hideMark/>
          </w:tcPr>
          <w:p w14:paraId="39271BE2" w14:textId="0BFC8E0F"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C658598"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4DC2DF8D"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06FB1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9.340.000</w:t>
            </w:r>
          </w:p>
        </w:tc>
      </w:tr>
      <w:tr w:rsidR="007C3A04" w:rsidRPr="00FF0FC8" w14:paraId="6600D1C7" w14:textId="77777777" w:rsidTr="007C0BDC">
        <w:trPr>
          <w:trHeight w:val="408"/>
        </w:trPr>
        <w:tc>
          <w:tcPr>
            <w:tcW w:w="916" w:type="dxa"/>
            <w:vAlign w:val="center"/>
            <w:hideMark/>
          </w:tcPr>
          <w:p w14:paraId="2FD34BD0" w14:textId="72E28C72"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81029C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7F2082F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4E759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9.649.000</w:t>
            </w:r>
          </w:p>
        </w:tc>
      </w:tr>
      <w:tr w:rsidR="007C3A04" w:rsidRPr="00FF0FC8" w14:paraId="12C58CDD" w14:textId="77777777" w:rsidTr="007C0BDC">
        <w:trPr>
          <w:trHeight w:val="408"/>
        </w:trPr>
        <w:tc>
          <w:tcPr>
            <w:tcW w:w="916" w:type="dxa"/>
            <w:vAlign w:val="center"/>
            <w:hideMark/>
          </w:tcPr>
          <w:p w14:paraId="487CAF89" w14:textId="7832D7B0"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266F85A"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73528FE0"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16675E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10.049.000</w:t>
            </w:r>
          </w:p>
        </w:tc>
      </w:tr>
      <w:tr w:rsidR="007C3A04" w:rsidRPr="00FF0FC8" w14:paraId="37F55F68" w14:textId="77777777" w:rsidTr="007C0BDC">
        <w:trPr>
          <w:trHeight w:val="408"/>
        </w:trPr>
        <w:tc>
          <w:tcPr>
            <w:tcW w:w="916" w:type="dxa"/>
            <w:vAlign w:val="center"/>
            <w:hideMark/>
          </w:tcPr>
          <w:p w14:paraId="3FB9B661" w14:textId="518978E4"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29674A3"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7105836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B8EFFB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10.510.000</w:t>
            </w:r>
          </w:p>
        </w:tc>
      </w:tr>
      <w:tr w:rsidR="007C3A04" w:rsidRPr="00FF0FC8" w14:paraId="2A58E9D7" w14:textId="77777777" w:rsidTr="007C0BDC">
        <w:trPr>
          <w:trHeight w:val="408"/>
        </w:trPr>
        <w:tc>
          <w:tcPr>
            <w:tcW w:w="916" w:type="dxa"/>
            <w:vAlign w:val="center"/>
            <w:hideMark/>
          </w:tcPr>
          <w:p w14:paraId="5B59F4B8" w14:textId="21EFA9B5"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50E0BD0"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26E803A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E0F66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11.021.000</w:t>
            </w:r>
          </w:p>
        </w:tc>
      </w:tr>
      <w:tr w:rsidR="007C3A04" w:rsidRPr="00FF0FC8" w14:paraId="6837919F" w14:textId="77777777" w:rsidTr="007C0BDC">
        <w:trPr>
          <w:trHeight w:val="408"/>
        </w:trPr>
        <w:tc>
          <w:tcPr>
            <w:tcW w:w="916" w:type="dxa"/>
            <w:vAlign w:val="center"/>
            <w:hideMark/>
          </w:tcPr>
          <w:p w14:paraId="300FA796" w14:textId="60D8DE2E"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639CEE19" w14:textId="3C4D4B5B" w:rsidR="00522F51" w:rsidRPr="00FF0FC8" w:rsidRDefault="00522F51" w:rsidP="002A7AC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15 &lt; </w:t>
            </w:r>
            <w:r w:rsidR="002A7AC1" w:rsidRPr="00FF0FC8">
              <w:rPr>
                <w:rFonts w:ascii="Times New Roman" w:hAnsi="Times New Roman"/>
                <w:color w:val="000000" w:themeColor="text1"/>
                <w:sz w:val="27"/>
                <w:szCs w:val="27"/>
              </w:rPr>
              <w:t>s</w:t>
            </w:r>
            <w:r w:rsidRPr="00FF0FC8">
              <w:rPr>
                <w:rFonts w:ascii="Times New Roman" w:hAnsi="Times New Roman"/>
                <w:color w:val="000000" w:themeColor="text1"/>
                <w:sz w:val="27"/>
                <w:szCs w:val="27"/>
              </w:rPr>
              <w:t xml:space="preserve">ố tầng ≤ 20 tầng </w:t>
            </w:r>
          </w:p>
        </w:tc>
        <w:tc>
          <w:tcPr>
            <w:tcW w:w="1134" w:type="dxa"/>
            <w:vAlign w:val="center"/>
          </w:tcPr>
          <w:p w14:paraId="16670F4C" w14:textId="40620569"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0AC2A4C3" w14:textId="32B7631C"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32102BF8" w14:textId="77777777" w:rsidTr="007C0BDC">
        <w:trPr>
          <w:trHeight w:val="408"/>
        </w:trPr>
        <w:tc>
          <w:tcPr>
            <w:tcW w:w="916" w:type="dxa"/>
            <w:vAlign w:val="center"/>
          </w:tcPr>
          <w:p w14:paraId="44E94365"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43CB64C4" w14:textId="00D10AC1"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6CE57C55" w14:textId="6E962EB4"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3ADFAD82" w14:textId="770FB985"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9.563.000</w:t>
            </w:r>
          </w:p>
        </w:tc>
      </w:tr>
      <w:tr w:rsidR="007C3A04" w:rsidRPr="00FF0FC8" w14:paraId="37507B41" w14:textId="77777777" w:rsidTr="007C0BDC">
        <w:trPr>
          <w:trHeight w:val="408"/>
        </w:trPr>
        <w:tc>
          <w:tcPr>
            <w:tcW w:w="916" w:type="dxa"/>
            <w:vAlign w:val="center"/>
            <w:hideMark/>
          </w:tcPr>
          <w:p w14:paraId="36DA7739" w14:textId="024E474B"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61CA636"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44216405"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006FE2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9.701.000</w:t>
            </w:r>
          </w:p>
        </w:tc>
      </w:tr>
      <w:tr w:rsidR="007C3A04" w:rsidRPr="00FF0FC8" w14:paraId="3BB5DFA2" w14:textId="77777777" w:rsidTr="007C0BDC">
        <w:trPr>
          <w:trHeight w:val="408"/>
        </w:trPr>
        <w:tc>
          <w:tcPr>
            <w:tcW w:w="916" w:type="dxa"/>
            <w:vAlign w:val="center"/>
            <w:hideMark/>
          </w:tcPr>
          <w:p w14:paraId="25952DBA" w14:textId="1011C71D"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67080C7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3AD40209"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25ED8F3"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9.886.000</w:t>
            </w:r>
          </w:p>
        </w:tc>
      </w:tr>
      <w:tr w:rsidR="007C3A04" w:rsidRPr="00FF0FC8" w14:paraId="291DF4E1" w14:textId="77777777" w:rsidTr="007C0BDC">
        <w:trPr>
          <w:trHeight w:val="408"/>
        </w:trPr>
        <w:tc>
          <w:tcPr>
            <w:tcW w:w="916" w:type="dxa"/>
            <w:vAlign w:val="center"/>
            <w:hideMark/>
          </w:tcPr>
          <w:p w14:paraId="4B511F58" w14:textId="1510663A"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22C567A"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79FE422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A3E0A4D"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10.146.000</w:t>
            </w:r>
          </w:p>
        </w:tc>
      </w:tr>
      <w:tr w:rsidR="007C3A04" w:rsidRPr="00FF0FC8" w14:paraId="41CB6F9A" w14:textId="77777777" w:rsidTr="007C0BDC">
        <w:trPr>
          <w:trHeight w:val="408"/>
        </w:trPr>
        <w:tc>
          <w:tcPr>
            <w:tcW w:w="916" w:type="dxa"/>
            <w:vAlign w:val="center"/>
            <w:hideMark/>
          </w:tcPr>
          <w:p w14:paraId="7D482B75" w14:textId="312E7C8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4B831E5"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395F0AEA"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E327BFE"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10.461.000</w:t>
            </w:r>
          </w:p>
        </w:tc>
      </w:tr>
      <w:tr w:rsidR="007C3A04" w:rsidRPr="00FF0FC8" w14:paraId="0CB8F66E" w14:textId="77777777" w:rsidTr="007C0BDC">
        <w:trPr>
          <w:trHeight w:val="408"/>
        </w:trPr>
        <w:tc>
          <w:tcPr>
            <w:tcW w:w="916" w:type="dxa"/>
            <w:vAlign w:val="center"/>
            <w:hideMark/>
          </w:tcPr>
          <w:p w14:paraId="348546DB" w14:textId="5F6B8554"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7FC0636"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1A8750D6"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34E81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10.825.000</w:t>
            </w:r>
          </w:p>
        </w:tc>
      </w:tr>
      <w:tr w:rsidR="007C3A04" w:rsidRPr="00FF0FC8" w14:paraId="60BE81A3" w14:textId="77777777" w:rsidTr="007C0BDC">
        <w:trPr>
          <w:trHeight w:val="408"/>
        </w:trPr>
        <w:tc>
          <w:tcPr>
            <w:tcW w:w="916" w:type="dxa"/>
            <w:vAlign w:val="center"/>
            <w:hideMark/>
          </w:tcPr>
          <w:p w14:paraId="2ED28A4B" w14:textId="4D784449"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5E1018CA" w14:textId="3EDC2E53" w:rsidR="00522F51" w:rsidRPr="00FF0FC8" w:rsidRDefault="002A7AC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20 &lt; s</w:t>
            </w:r>
            <w:r w:rsidR="00522F51" w:rsidRPr="00FF0FC8">
              <w:rPr>
                <w:rFonts w:ascii="Times New Roman" w:hAnsi="Times New Roman"/>
                <w:color w:val="000000" w:themeColor="text1"/>
                <w:sz w:val="27"/>
                <w:szCs w:val="27"/>
              </w:rPr>
              <w:t xml:space="preserve">ố tầng ≤ 24 tầng </w:t>
            </w:r>
          </w:p>
        </w:tc>
        <w:tc>
          <w:tcPr>
            <w:tcW w:w="1134" w:type="dxa"/>
            <w:vAlign w:val="center"/>
          </w:tcPr>
          <w:p w14:paraId="2A93EA68" w14:textId="30CEFF0A"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07945646" w14:textId="6DE2CC92"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597675F0" w14:textId="77777777" w:rsidTr="007C0BDC">
        <w:trPr>
          <w:trHeight w:val="408"/>
        </w:trPr>
        <w:tc>
          <w:tcPr>
            <w:tcW w:w="916" w:type="dxa"/>
            <w:vAlign w:val="center"/>
          </w:tcPr>
          <w:p w14:paraId="3F5DF731"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12E0EAD8" w14:textId="617657B6"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599E245A" w14:textId="140FC8BF"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22E58044" w14:textId="6A1F4F9C"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10.657.000</w:t>
            </w:r>
          </w:p>
        </w:tc>
      </w:tr>
      <w:tr w:rsidR="007C3A04" w:rsidRPr="00FF0FC8" w14:paraId="44A85866" w14:textId="77777777" w:rsidTr="007C0BDC">
        <w:trPr>
          <w:trHeight w:val="408"/>
        </w:trPr>
        <w:tc>
          <w:tcPr>
            <w:tcW w:w="916" w:type="dxa"/>
            <w:vAlign w:val="center"/>
            <w:hideMark/>
          </w:tcPr>
          <w:p w14:paraId="07802BA0" w14:textId="3AE6DC41"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B1651B2"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0248F8D4"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7E845A"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10.737.000</w:t>
            </w:r>
          </w:p>
        </w:tc>
      </w:tr>
      <w:tr w:rsidR="007C3A04" w:rsidRPr="00FF0FC8" w14:paraId="3ACC31CF" w14:textId="77777777" w:rsidTr="007C0BDC">
        <w:trPr>
          <w:trHeight w:val="408"/>
        </w:trPr>
        <w:tc>
          <w:tcPr>
            <w:tcW w:w="916" w:type="dxa"/>
            <w:vAlign w:val="center"/>
            <w:hideMark/>
          </w:tcPr>
          <w:p w14:paraId="09541A86" w14:textId="459C834D"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A8A3582"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2333AA39"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016191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10.861.000</w:t>
            </w:r>
          </w:p>
        </w:tc>
      </w:tr>
      <w:tr w:rsidR="007C3A04" w:rsidRPr="00FF0FC8" w14:paraId="49764FFC" w14:textId="77777777" w:rsidTr="007C0BDC">
        <w:trPr>
          <w:trHeight w:val="408"/>
        </w:trPr>
        <w:tc>
          <w:tcPr>
            <w:tcW w:w="916" w:type="dxa"/>
            <w:vAlign w:val="center"/>
            <w:hideMark/>
          </w:tcPr>
          <w:p w14:paraId="469FB87A" w14:textId="20660B1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874F7D5"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A54AC93"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6D6987"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11.055.000</w:t>
            </w:r>
          </w:p>
        </w:tc>
      </w:tr>
      <w:tr w:rsidR="007C3A04" w:rsidRPr="00FF0FC8" w14:paraId="59C77C80" w14:textId="77777777" w:rsidTr="007C0BDC">
        <w:trPr>
          <w:trHeight w:val="408"/>
        </w:trPr>
        <w:tc>
          <w:tcPr>
            <w:tcW w:w="916" w:type="dxa"/>
            <w:vAlign w:val="center"/>
            <w:hideMark/>
          </w:tcPr>
          <w:p w14:paraId="5AE75E9F" w14:textId="05C3932D"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925DF10"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3CEB58D5"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BBBAC23"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11.303.000</w:t>
            </w:r>
          </w:p>
        </w:tc>
      </w:tr>
      <w:tr w:rsidR="007C3A04" w:rsidRPr="00FF0FC8" w14:paraId="4A82F693" w14:textId="77777777" w:rsidTr="007C0BDC">
        <w:trPr>
          <w:trHeight w:val="408"/>
        </w:trPr>
        <w:tc>
          <w:tcPr>
            <w:tcW w:w="916" w:type="dxa"/>
            <w:vAlign w:val="center"/>
            <w:hideMark/>
          </w:tcPr>
          <w:p w14:paraId="550026C5" w14:textId="3AF1CC76"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1DC3F78"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97B814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21BAB2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11.598.000</w:t>
            </w:r>
          </w:p>
        </w:tc>
      </w:tr>
      <w:tr w:rsidR="007C3A04" w:rsidRPr="00FF0FC8" w14:paraId="4B77E74A" w14:textId="77777777" w:rsidTr="007C0BDC">
        <w:trPr>
          <w:trHeight w:val="408"/>
        </w:trPr>
        <w:tc>
          <w:tcPr>
            <w:tcW w:w="916" w:type="dxa"/>
            <w:vAlign w:val="center"/>
            <w:hideMark/>
          </w:tcPr>
          <w:p w14:paraId="1D3A50B4" w14:textId="4E9BEE3D"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6136C110" w14:textId="27BF3359" w:rsidR="00522F51" w:rsidRPr="00FF0FC8" w:rsidRDefault="00522F51" w:rsidP="002A7AC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24 &lt; </w:t>
            </w:r>
            <w:r w:rsidR="002A7AC1" w:rsidRPr="00FF0FC8">
              <w:rPr>
                <w:rFonts w:ascii="Times New Roman" w:hAnsi="Times New Roman"/>
                <w:color w:val="000000" w:themeColor="text1"/>
                <w:sz w:val="27"/>
                <w:szCs w:val="27"/>
              </w:rPr>
              <w:t>s</w:t>
            </w:r>
            <w:r w:rsidRPr="00FF0FC8">
              <w:rPr>
                <w:rFonts w:ascii="Times New Roman" w:hAnsi="Times New Roman"/>
                <w:color w:val="000000" w:themeColor="text1"/>
                <w:sz w:val="27"/>
                <w:szCs w:val="27"/>
              </w:rPr>
              <w:t xml:space="preserve">ố tầng ≤ 30 tầng </w:t>
            </w:r>
          </w:p>
        </w:tc>
        <w:tc>
          <w:tcPr>
            <w:tcW w:w="1134" w:type="dxa"/>
            <w:vAlign w:val="center"/>
          </w:tcPr>
          <w:p w14:paraId="0C995B15" w14:textId="3E78794D"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7247E70E" w14:textId="2EF66B20"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695B2892" w14:textId="77777777" w:rsidTr="007C0BDC">
        <w:trPr>
          <w:trHeight w:val="408"/>
        </w:trPr>
        <w:tc>
          <w:tcPr>
            <w:tcW w:w="916" w:type="dxa"/>
            <w:vAlign w:val="center"/>
          </w:tcPr>
          <w:p w14:paraId="45152010"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567BE80B" w14:textId="582482B0"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6A81CCDA" w14:textId="0BB68D2E"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109CC5C1" w14:textId="643B1740"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11.191.000</w:t>
            </w:r>
          </w:p>
        </w:tc>
      </w:tr>
      <w:tr w:rsidR="007C3A04" w:rsidRPr="00FF0FC8" w14:paraId="205320B9" w14:textId="77777777" w:rsidTr="007C0BDC">
        <w:trPr>
          <w:trHeight w:val="408"/>
        </w:trPr>
        <w:tc>
          <w:tcPr>
            <w:tcW w:w="916" w:type="dxa"/>
            <w:vAlign w:val="center"/>
            <w:hideMark/>
          </w:tcPr>
          <w:p w14:paraId="51F0EE9A" w14:textId="693D9DA9"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2FE794A"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177FE294"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24015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11.239.000</w:t>
            </w:r>
          </w:p>
        </w:tc>
      </w:tr>
      <w:tr w:rsidR="007C3A04" w:rsidRPr="00FF0FC8" w14:paraId="6C3FBDCF" w14:textId="77777777" w:rsidTr="007C0BDC">
        <w:trPr>
          <w:trHeight w:val="408"/>
        </w:trPr>
        <w:tc>
          <w:tcPr>
            <w:tcW w:w="916" w:type="dxa"/>
            <w:vAlign w:val="center"/>
            <w:hideMark/>
          </w:tcPr>
          <w:p w14:paraId="301B17B3" w14:textId="7BD65194"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A68F43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476E8334"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5AC40D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11.323.000</w:t>
            </w:r>
          </w:p>
        </w:tc>
      </w:tr>
      <w:tr w:rsidR="007C3A04" w:rsidRPr="00FF0FC8" w14:paraId="6864D706" w14:textId="77777777" w:rsidTr="007C0BDC">
        <w:trPr>
          <w:trHeight w:val="408"/>
        </w:trPr>
        <w:tc>
          <w:tcPr>
            <w:tcW w:w="916" w:type="dxa"/>
            <w:vAlign w:val="center"/>
            <w:hideMark/>
          </w:tcPr>
          <w:p w14:paraId="6461A269" w14:textId="68049E4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0A08BDC"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7A22381B"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DCF6510"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11.469.000</w:t>
            </w:r>
          </w:p>
        </w:tc>
      </w:tr>
      <w:tr w:rsidR="007C3A04" w:rsidRPr="00FF0FC8" w14:paraId="51B46B80" w14:textId="77777777" w:rsidTr="007C0BDC">
        <w:trPr>
          <w:trHeight w:val="408"/>
        </w:trPr>
        <w:tc>
          <w:tcPr>
            <w:tcW w:w="916" w:type="dxa"/>
            <w:vAlign w:val="center"/>
            <w:hideMark/>
          </w:tcPr>
          <w:p w14:paraId="7F99F491" w14:textId="14386827"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0485463"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01DA419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131FB7"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11.660.000</w:t>
            </w:r>
          </w:p>
        </w:tc>
      </w:tr>
      <w:tr w:rsidR="007C3A04" w:rsidRPr="00FF0FC8" w14:paraId="21F98F70" w14:textId="77777777" w:rsidTr="007C0BDC">
        <w:trPr>
          <w:trHeight w:val="408"/>
        </w:trPr>
        <w:tc>
          <w:tcPr>
            <w:tcW w:w="916" w:type="dxa"/>
            <w:vAlign w:val="center"/>
            <w:hideMark/>
          </w:tcPr>
          <w:p w14:paraId="118CEAF0" w14:textId="530064A7"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661DC011"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1E5E45F0"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1ADC20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11.894.000</w:t>
            </w:r>
          </w:p>
        </w:tc>
      </w:tr>
      <w:tr w:rsidR="007C3A04" w:rsidRPr="00FF0FC8" w14:paraId="61C392CF" w14:textId="77777777" w:rsidTr="007C0BDC">
        <w:trPr>
          <w:trHeight w:val="408"/>
        </w:trPr>
        <w:tc>
          <w:tcPr>
            <w:tcW w:w="916" w:type="dxa"/>
            <w:vAlign w:val="center"/>
            <w:hideMark/>
          </w:tcPr>
          <w:p w14:paraId="7E00900E" w14:textId="3EC705C4"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1.8</w:t>
            </w:r>
          </w:p>
        </w:tc>
        <w:tc>
          <w:tcPr>
            <w:tcW w:w="5316" w:type="dxa"/>
            <w:vAlign w:val="center"/>
            <w:hideMark/>
          </w:tcPr>
          <w:p w14:paraId="76A35727" w14:textId="27F74B91" w:rsidR="00522F51" w:rsidRPr="00FF0FC8" w:rsidRDefault="002A7AC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30 &lt; s</w:t>
            </w:r>
            <w:r w:rsidR="00522F51" w:rsidRPr="00FF0FC8">
              <w:rPr>
                <w:rFonts w:ascii="Times New Roman" w:hAnsi="Times New Roman"/>
                <w:color w:val="000000" w:themeColor="text1"/>
                <w:sz w:val="27"/>
                <w:szCs w:val="27"/>
              </w:rPr>
              <w:t xml:space="preserve">ố tầng ≤ 35 tầng </w:t>
            </w:r>
          </w:p>
        </w:tc>
        <w:tc>
          <w:tcPr>
            <w:tcW w:w="1134" w:type="dxa"/>
            <w:vAlign w:val="center"/>
          </w:tcPr>
          <w:p w14:paraId="73536CEC" w14:textId="1AE1628D"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6286A061" w14:textId="3B1B2183"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5FED79E5" w14:textId="77777777" w:rsidTr="007C0BDC">
        <w:trPr>
          <w:trHeight w:val="408"/>
        </w:trPr>
        <w:tc>
          <w:tcPr>
            <w:tcW w:w="916" w:type="dxa"/>
            <w:vAlign w:val="center"/>
          </w:tcPr>
          <w:p w14:paraId="680CA7F1" w14:textId="77777777" w:rsidR="00A54600" w:rsidRPr="00FF0FC8" w:rsidRDefault="00A54600" w:rsidP="00A54600">
            <w:pPr>
              <w:spacing w:before="60" w:after="60"/>
              <w:jc w:val="center"/>
              <w:rPr>
                <w:rFonts w:ascii="Times New Roman" w:hAnsi="Times New Roman"/>
                <w:color w:val="000000" w:themeColor="text1"/>
                <w:sz w:val="27"/>
                <w:szCs w:val="27"/>
              </w:rPr>
            </w:pPr>
          </w:p>
        </w:tc>
        <w:tc>
          <w:tcPr>
            <w:tcW w:w="5316" w:type="dxa"/>
            <w:vAlign w:val="center"/>
          </w:tcPr>
          <w:p w14:paraId="4893C6BB" w14:textId="5701211F" w:rsidR="00A54600" w:rsidRPr="00FF0FC8" w:rsidRDefault="00A54600" w:rsidP="00A54600">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683BC946" w14:textId="61609127" w:rsidR="00A54600" w:rsidRPr="00FF0FC8" w:rsidRDefault="00A54600" w:rsidP="00A54600">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58A57E5C" w14:textId="38D47C9D" w:rsidR="00A54600" w:rsidRPr="00FF0FC8" w:rsidRDefault="00A54600" w:rsidP="00A54600">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12.051.000</w:t>
            </w:r>
          </w:p>
        </w:tc>
      </w:tr>
      <w:tr w:rsidR="007C3A04" w:rsidRPr="00FF0FC8" w14:paraId="0319E0E0" w14:textId="77777777" w:rsidTr="007C0BDC">
        <w:trPr>
          <w:trHeight w:val="408"/>
        </w:trPr>
        <w:tc>
          <w:tcPr>
            <w:tcW w:w="916" w:type="dxa"/>
            <w:vAlign w:val="center"/>
            <w:hideMark/>
          </w:tcPr>
          <w:p w14:paraId="26E40CC8" w14:textId="51223541"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5CB189E"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2B7C3593"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7200984"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12.082.000</w:t>
            </w:r>
          </w:p>
        </w:tc>
      </w:tr>
      <w:tr w:rsidR="007C3A04" w:rsidRPr="00FF0FC8" w14:paraId="11B009C4" w14:textId="77777777" w:rsidTr="007C0BDC">
        <w:trPr>
          <w:trHeight w:val="408"/>
        </w:trPr>
        <w:tc>
          <w:tcPr>
            <w:tcW w:w="916" w:type="dxa"/>
            <w:vAlign w:val="center"/>
            <w:hideMark/>
          </w:tcPr>
          <w:p w14:paraId="12D4B5A3" w14:textId="2861EF9B"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548F3E8"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5AC1AC8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056993"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12.148.000</w:t>
            </w:r>
          </w:p>
        </w:tc>
      </w:tr>
      <w:tr w:rsidR="007C3A04" w:rsidRPr="00FF0FC8" w14:paraId="48D18D01" w14:textId="77777777" w:rsidTr="007C0BDC">
        <w:trPr>
          <w:trHeight w:val="408"/>
        </w:trPr>
        <w:tc>
          <w:tcPr>
            <w:tcW w:w="916" w:type="dxa"/>
            <w:vAlign w:val="center"/>
            <w:hideMark/>
          </w:tcPr>
          <w:p w14:paraId="2973641E" w14:textId="5031E3DA"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4AD4AA6A"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5B9A845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D3E3A8"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12.270.000</w:t>
            </w:r>
          </w:p>
        </w:tc>
      </w:tr>
      <w:tr w:rsidR="007C3A04" w:rsidRPr="00FF0FC8" w14:paraId="6D05CB4B" w14:textId="77777777" w:rsidTr="007C0BDC">
        <w:trPr>
          <w:trHeight w:val="408"/>
        </w:trPr>
        <w:tc>
          <w:tcPr>
            <w:tcW w:w="916" w:type="dxa"/>
            <w:vAlign w:val="center"/>
            <w:hideMark/>
          </w:tcPr>
          <w:p w14:paraId="2A1B4B90" w14:textId="24FEF42B"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742E91E0"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399F31EA"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B4ABB7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12.436.000</w:t>
            </w:r>
          </w:p>
        </w:tc>
      </w:tr>
      <w:tr w:rsidR="007C3A04" w:rsidRPr="00FF0FC8" w14:paraId="226CA40E" w14:textId="77777777" w:rsidTr="007C0BDC">
        <w:trPr>
          <w:trHeight w:val="408"/>
        </w:trPr>
        <w:tc>
          <w:tcPr>
            <w:tcW w:w="916" w:type="dxa"/>
            <w:vAlign w:val="center"/>
            <w:hideMark/>
          </w:tcPr>
          <w:p w14:paraId="1254F602" w14:textId="63E9E485"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606E64A5"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0617F77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7C7A4C"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12.641.000</w:t>
            </w:r>
          </w:p>
        </w:tc>
      </w:tr>
      <w:tr w:rsidR="007C3A04" w:rsidRPr="00FF0FC8" w14:paraId="6E3915E3" w14:textId="77777777" w:rsidTr="007C0BDC">
        <w:trPr>
          <w:trHeight w:val="408"/>
        </w:trPr>
        <w:tc>
          <w:tcPr>
            <w:tcW w:w="916" w:type="dxa"/>
            <w:vAlign w:val="center"/>
            <w:hideMark/>
          </w:tcPr>
          <w:p w14:paraId="3CDE7CE3" w14:textId="763B5BE7"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1.9</w:t>
            </w:r>
          </w:p>
        </w:tc>
        <w:tc>
          <w:tcPr>
            <w:tcW w:w="5316" w:type="dxa"/>
            <w:vAlign w:val="center"/>
            <w:hideMark/>
          </w:tcPr>
          <w:p w14:paraId="3E69D519" w14:textId="76931D99" w:rsidR="00522F51" w:rsidRPr="00FF0FC8" w:rsidRDefault="00522F51" w:rsidP="002A7AC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35 &lt; </w:t>
            </w:r>
            <w:r w:rsidR="002A7AC1" w:rsidRPr="00FF0FC8">
              <w:rPr>
                <w:rFonts w:ascii="Times New Roman" w:hAnsi="Times New Roman"/>
                <w:color w:val="000000" w:themeColor="text1"/>
                <w:sz w:val="27"/>
                <w:szCs w:val="27"/>
              </w:rPr>
              <w:t>s</w:t>
            </w:r>
            <w:r w:rsidRPr="00FF0FC8">
              <w:rPr>
                <w:rFonts w:ascii="Times New Roman" w:hAnsi="Times New Roman"/>
                <w:color w:val="000000" w:themeColor="text1"/>
                <w:sz w:val="27"/>
                <w:szCs w:val="27"/>
              </w:rPr>
              <w:t xml:space="preserve">ố tầng ≤ 40 tầng </w:t>
            </w:r>
          </w:p>
        </w:tc>
        <w:tc>
          <w:tcPr>
            <w:tcW w:w="1134" w:type="dxa"/>
            <w:vAlign w:val="center"/>
          </w:tcPr>
          <w:p w14:paraId="7D21089B" w14:textId="2A1D6BAF"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77540B0E" w14:textId="649458BE"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2A42845A" w14:textId="77777777" w:rsidTr="007C0BDC">
        <w:trPr>
          <w:trHeight w:val="408"/>
        </w:trPr>
        <w:tc>
          <w:tcPr>
            <w:tcW w:w="916" w:type="dxa"/>
            <w:vAlign w:val="center"/>
          </w:tcPr>
          <w:p w14:paraId="59B7C2E2" w14:textId="77777777" w:rsidR="006426CC" w:rsidRPr="00FF0FC8" w:rsidRDefault="006426CC" w:rsidP="006426CC">
            <w:pPr>
              <w:spacing w:before="60" w:after="60"/>
              <w:jc w:val="center"/>
              <w:rPr>
                <w:rFonts w:ascii="Times New Roman" w:hAnsi="Times New Roman"/>
                <w:color w:val="000000" w:themeColor="text1"/>
                <w:sz w:val="27"/>
                <w:szCs w:val="27"/>
              </w:rPr>
            </w:pPr>
          </w:p>
        </w:tc>
        <w:tc>
          <w:tcPr>
            <w:tcW w:w="5316" w:type="dxa"/>
            <w:vAlign w:val="center"/>
          </w:tcPr>
          <w:p w14:paraId="79BC34A3" w14:textId="1EEF260C" w:rsidR="006426CC" w:rsidRPr="00FF0FC8" w:rsidRDefault="006426CC" w:rsidP="006426CC">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443C3791" w14:textId="57935660" w:rsidR="006426CC" w:rsidRPr="00FF0FC8" w:rsidRDefault="006426CC" w:rsidP="006426CC">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552C944F" w14:textId="33CAF5BB" w:rsidR="006426CC" w:rsidRPr="00FF0FC8" w:rsidRDefault="006426CC" w:rsidP="006426CC">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12.846.000</w:t>
            </w:r>
          </w:p>
        </w:tc>
      </w:tr>
      <w:tr w:rsidR="007C3A04" w:rsidRPr="00FF0FC8" w14:paraId="1F7E9415" w14:textId="77777777" w:rsidTr="007C0BDC">
        <w:trPr>
          <w:trHeight w:val="408"/>
        </w:trPr>
        <w:tc>
          <w:tcPr>
            <w:tcW w:w="916" w:type="dxa"/>
            <w:vAlign w:val="center"/>
            <w:hideMark/>
          </w:tcPr>
          <w:p w14:paraId="1F09A4C5" w14:textId="1EF0A66C"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002E46B"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1A01C852"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6EB766"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12.865.000</w:t>
            </w:r>
          </w:p>
        </w:tc>
      </w:tr>
      <w:tr w:rsidR="007C3A04" w:rsidRPr="00FF0FC8" w14:paraId="6BDA1143" w14:textId="77777777" w:rsidTr="007C0BDC">
        <w:trPr>
          <w:trHeight w:val="408"/>
        </w:trPr>
        <w:tc>
          <w:tcPr>
            <w:tcW w:w="916" w:type="dxa"/>
            <w:vAlign w:val="center"/>
            <w:hideMark/>
          </w:tcPr>
          <w:p w14:paraId="56039CCE" w14:textId="112D4A7D"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63A366FF"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0EB32E84"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0C245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12.916.000</w:t>
            </w:r>
          </w:p>
        </w:tc>
      </w:tr>
      <w:tr w:rsidR="007C3A04" w:rsidRPr="00FF0FC8" w14:paraId="61BC815D" w14:textId="77777777" w:rsidTr="007C0BDC">
        <w:trPr>
          <w:trHeight w:val="408"/>
        </w:trPr>
        <w:tc>
          <w:tcPr>
            <w:tcW w:w="916" w:type="dxa"/>
            <w:vAlign w:val="center"/>
            <w:hideMark/>
          </w:tcPr>
          <w:p w14:paraId="27D52F60" w14:textId="118F5B4E"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38874F6A"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9FE71A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15B96FE"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13.020.000</w:t>
            </w:r>
          </w:p>
        </w:tc>
      </w:tr>
      <w:tr w:rsidR="007C3A04" w:rsidRPr="00FF0FC8" w14:paraId="2491B753" w14:textId="77777777" w:rsidTr="007C0BDC">
        <w:trPr>
          <w:trHeight w:val="408"/>
        </w:trPr>
        <w:tc>
          <w:tcPr>
            <w:tcW w:w="916" w:type="dxa"/>
            <w:vAlign w:val="center"/>
            <w:hideMark/>
          </w:tcPr>
          <w:p w14:paraId="17BBA6A1" w14:textId="43AE7429"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4F419C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738E807F"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CE47CBA"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13.164.000</w:t>
            </w:r>
          </w:p>
        </w:tc>
      </w:tr>
      <w:tr w:rsidR="007C3A04" w:rsidRPr="00FF0FC8" w14:paraId="708DB0CC" w14:textId="77777777" w:rsidTr="007C0BDC">
        <w:trPr>
          <w:trHeight w:val="408"/>
        </w:trPr>
        <w:tc>
          <w:tcPr>
            <w:tcW w:w="916" w:type="dxa"/>
            <w:vAlign w:val="center"/>
            <w:hideMark/>
          </w:tcPr>
          <w:p w14:paraId="0532B722" w14:textId="16AB24E9"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05A84DE0"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24C0388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458F0C"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13.346.000</w:t>
            </w:r>
          </w:p>
        </w:tc>
      </w:tr>
      <w:tr w:rsidR="007C3A04" w:rsidRPr="00FF0FC8" w14:paraId="47008FB0" w14:textId="77777777" w:rsidTr="007C0BDC">
        <w:trPr>
          <w:trHeight w:val="408"/>
        </w:trPr>
        <w:tc>
          <w:tcPr>
            <w:tcW w:w="916" w:type="dxa"/>
            <w:vAlign w:val="center"/>
            <w:hideMark/>
          </w:tcPr>
          <w:p w14:paraId="06C4829D" w14:textId="4AAC5579"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1.10</w:t>
            </w:r>
          </w:p>
        </w:tc>
        <w:tc>
          <w:tcPr>
            <w:tcW w:w="5316" w:type="dxa"/>
            <w:vAlign w:val="center"/>
            <w:hideMark/>
          </w:tcPr>
          <w:p w14:paraId="3BD3884B" w14:textId="359161F5" w:rsidR="00522F51" w:rsidRPr="00FF0FC8" w:rsidRDefault="002A7AC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40 &lt; s</w:t>
            </w:r>
            <w:r w:rsidR="00522F51" w:rsidRPr="00FF0FC8">
              <w:rPr>
                <w:rFonts w:ascii="Times New Roman" w:hAnsi="Times New Roman"/>
                <w:color w:val="000000" w:themeColor="text1"/>
                <w:sz w:val="27"/>
                <w:szCs w:val="27"/>
              </w:rPr>
              <w:t xml:space="preserve">ố tầng ≤ 45 tầng </w:t>
            </w:r>
          </w:p>
        </w:tc>
        <w:tc>
          <w:tcPr>
            <w:tcW w:w="1134" w:type="dxa"/>
            <w:vAlign w:val="center"/>
          </w:tcPr>
          <w:p w14:paraId="3D20751F" w14:textId="195F3A1A"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2139F1DE" w14:textId="534BAE01"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53D0CEA3" w14:textId="77777777" w:rsidTr="007C0BDC">
        <w:trPr>
          <w:trHeight w:val="408"/>
        </w:trPr>
        <w:tc>
          <w:tcPr>
            <w:tcW w:w="916" w:type="dxa"/>
            <w:vAlign w:val="center"/>
          </w:tcPr>
          <w:p w14:paraId="14C15C10" w14:textId="77777777" w:rsidR="006426CC" w:rsidRPr="00FF0FC8" w:rsidRDefault="006426CC" w:rsidP="006426CC">
            <w:pPr>
              <w:spacing w:before="60" w:after="60"/>
              <w:jc w:val="center"/>
              <w:rPr>
                <w:rFonts w:ascii="Times New Roman" w:hAnsi="Times New Roman"/>
                <w:color w:val="000000" w:themeColor="text1"/>
                <w:sz w:val="27"/>
                <w:szCs w:val="27"/>
              </w:rPr>
            </w:pPr>
          </w:p>
        </w:tc>
        <w:tc>
          <w:tcPr>
            <w:tcW w:w="5316" w:type="dxa"/>
            <w:vAlign w:val="center"/>
          </w:tcPr>
          <w:p w14:paraId="58F5A01D" w14:textId="6D88C575" w:rsidR="006426CC" w:rsidRPr="00FF0FC8" w:rsidRDefault="006426CC" w:rsidP="006426CC">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620C4B41" w14:textId="481A43D0" w:rsidR="006426CC" w:rsidRPr="00FF0FC8" w:rsidRDefault="006426CC" w:rsidP="006426CC">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0CAFEAD6" w14:textId="00272A82" w:rsidR="006426CC" w:rsidRPr="00FF0FC8" w:rsidRDefault="006426CC" w:rsidP="006426CC">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13.640.000</w:t>
            </w:r>
          </w:p>
        </w:tc>
      </w:tr>
      <w:tr w:rsidR="007C3A04" w:rsidRPr="00FF0FC8" w14:paraId="533A6138" w14:textId="77777777" w:rsidTr="007C0BDC">
        <w:trPr>
          <w:trHeight w:val="408"/>
        </w:trPr>
        <w:tc>
          <w:tcPr>
            <w:tcW w:w="916" w:type="dxa"/>
            <w:vAlign w:val="center"/>
            <w:hideMark/>
          </w:tcPr>
          <w:p w14:paraId="7B953C0F" w14:textId="3EB3B438"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272E0596"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2B9901F7"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7ED3C98"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13.654.000</w:t>
            </w:r>
          </w:p>
        </w:tc>
      </w:tr>
      <w:tr w:rsidR="007C3A04" w:rsidRPr="00FF0FC8" w14:paraId="1613FCD8" w14:textId="77777777" w:rsidTr="007C0BDC">
        <w:trPr>
          <w:trHeight w:val="408"/>
        </w:trPr>
        <w:tc>
          <w:tcPr>
            <w:tcW w:w="916" w:type="dxa"/>
            <w:vAlign w:val="center"/>
            <w:hideMark/>
          </w:tcPr>
          <w:p w14:paraId="01B07E8F" w14:textId="0F159D51"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6AF3E5E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29C894D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F038BB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13.700.000</w:t>
            </w:r>
          </w:p>
        </w:tc>
      </w:tr>
      <w:tr w:rsidR="007C3A04" w:rsidRPr="00FF0FC8" w14:paraId="524D8397" w14:textId="77777777" w:rsidTr="007C0BDC">
        <w:trPr>
          <w:trHeight w:val="408"/>
        </w:trPr>
        <w:tc>
          <w:tcPr>
            <w:tcW w:w="916" w:type="dxa"/>
            <w:vAlign w:val="center"/>
            <w:hideMark/>
          </w:tcPr>
          <w:p w14:paraId="17D7ACA2" w14:textId="4B40DF27"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4806853D"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D324C74"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ABC91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13.792.000</w:t>
            </w:r>
          </w:p>
        </w:tc>
      </w:tr>
      <w:tr w:rsidR="007C3A04" w:rsidRPr="00FF0FC8" w14:paraId="70CF2951" w14:textId="77777777" w:rsidTr="007C0BDC">
        <w:trPr>
          <w:trHeight w:val="408"/>
        </w:trPr>
        <w:tc>
          <w:tcPr>
            <w:tcW w:w="916" w:type="dxa"/>
            <w:vAlign w:val="center"/>
            <w:hideMark/>
          </w:tcPr>
          <w:p w14:paraId="02BE1FB6" w14:textId="12BDB3E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52D33327"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0B5E3531"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82B50FF"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13.926.000</w:t>
            </w:r>
          </w:p>
        </w:tc>
      </w:tr>
      <w:tr w:rsidR="007C3A04" w:rsidRPr="00FF0FC8" w14:paraId="550574E9" w14:textId="77777777" w:rsidTr="007C0BDC">
        <w:trPr>
          <w:trHeight w:val="408"/>
        </w:trPr>
        <w:tc>
          <w:tcPr>
            <w:tcW w:w="916" w:type="dxa"/>
            <w:vAlign w:val="center"/>
            <w:hideMark/>
          </w:tcPr>
          <w:p w14:paraId="5670EABB" w14:textId="12AAC157"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44E9EDC3"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5D5325E8"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E22DD7"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14.095.000</w:t>
            </w:r>
          </w:p>
        </w:tc>
      </w:tr>
      <w:tr w:rsidR="007C3A04" w:rsidRPr="00FF0FC8" w14:paraId="4D86719A" w14:textId="77777777" w:rsidTr="007C0BDC">
        <w:trPr>
          <w:trHeight w:val="408"/>
        </w:trPr>
        <w:tc>
          <w:tcPr>
            <w:tcW w:w="916" w:type="dxa"/>
            <w:vAlign w:val="center"/>
            <w:hideMark/>
          </w:tcPr>
          <w:p w14:paraId="4D62E663" w14:textId="6FAD1D31" w:rsidR="00522F51" w:rsidRPr="00FF0FC8" w:rsidRDefault="005756B9"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w:t>
            </w:r>
          </w:p>
        </w:tc>
        <w:tc>
          <w:tcPr>
            <w:tcW w:w="5316" w:type="dxa"/>
            <w:vAlign w:val="center"/>
            <w:hideMark/>
          </w:tcPr>
          <w:p w14:paraId="662D3256" w14:textId="6A51D5CC"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45 &lt; Số tầng ≤ 50 tầng </w:t>
            </w:r>
          </w:p>
        </w:tc>
        <w:tc>
          <w:tcPr>
            <w:tcW w:w="1134" w:type="dxa"/>
            <w:vAlign w:val="center"/>
          </w:tcPr>
          <w:p w14:paraId="6EF10D4B" w14:textId="4D1B30F8" w:rsidR="00522F51" w:rsidRPr="00FF0FC8" w:rsidRDefault="00522F51" w:rsidP="00542299">
            <w:pPr>
              <w:spacing w:before="60" w:after="60"/>
              <w:jc w:val="center"/>
              <w:rPr>
                <w:rFonts w:ascii="Times New Roman" w:hAnsi="Times New Roman"/>
                <w:color w:val="000000" w:themeColor="text1"/>
                <w:sz w:val="27"/>
                <w:szCs w:val="27"/>
              </w:rPr>
            </w:pPr>
          </w:p>
        </w:tc>
        <w:tc>
          <w:tcPr>
            <w:tcW w:w="1764" w:type="dxa"/>
            <w:vAlign w:val="center"/>
          </w:tcPr>
          <w:p w14:paraId="3097E059" w14:textId="43A5DCFA" w:rsidR="00522F51" w:rsidRPr="00FF0FC8" w:rsidRDefault="00522F51" w:rsidP="00542299">
            <w:pPr>
              <w:spacing w:before="60" w:after="60"/>
              <w:jc w:val="right"/>
              <w:rPr>
                <w:rFonts w:ascii="Times New Roman" w:hAnsi="Times New Roman"/>
                <w:color w:val="000000" w:themeColor="text1"/>
                <w:sz w:val="27"/>
                <w:szCs w:val="27"/>
              </w:rPr>
            </w:pPr>
          </w:p>
        </w:tc>
      </w:tr>
      <w:tr w:rsidR="007C3A04" w:rsidRPr="00FF0FC8" w14:paraId="4F64C2E3" w14:textId="77777777" w:rsidTr="007C0BDC">
        <w:trPr>
          <w:trHeight w:val="408"/>
        </w:trPr>
        <w:tc>
          <w:tcPr>
            <w:tcW w:w="916" w:type="dxa"/>
            <w:vAlign w:val="center"/>
          </w:tcPr>
          <w:p w14:paraId="3FD69E5D" w14:textId="77777777" w:rsidR="006426CC" w:rsidRPr="00FF0FC8" w:rsidRDefault="006426CC" w:rsidP="006426CC">
            <w:pPr>
              <w:spacing w:before="60" w:after="60"/>
              <w:jc w:val="center"/>
              <w:rPr>
                <w:rFonts w:ascii="Times New Roman" w:hAnsi="Times New Roman"/>
                <w:color w:val="000000" w:themeColor="text1"/>
                <w:sz w:val="27"/>
                <w:szCs w:val="27"/>
              </w:rPr>
            </w:pPr>
          </w:p>
        </w:tc>
        <w:tc>
          <w:tcPr>
            <w:tcW w:w="5316" w:type="dxa"/>
            <w:vAlign w:val="center"/>
          </w:tcPr>
          <w:p w14:paraId="27863ED6" w14:textId="7F4BC186" w:rsidR="006426CC" w:rsidRPr="00FF0FC8" w:rsidRDefault="006426CC" w:rsidP="006426CC">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6425648B" w14:textId="47715A32" w:rsidR="006426CC" w:rsidRPr="00FF0FC8" w:rsidRDefault="006426CC" w:rsidP="006426CC">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098F094F" w14:textId="633D822E" w:rsidR="006426CC" w:rsidRPr="00FF0FC8" w:rsidRDefault="006426CC" w:rsidP="006426CC">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14.435.000</w:t>
            </w:r>
          </w:p>
        </w:tc>
      </w:tr>
      <w:tr w:rsidR="007C3A04" w:rsidRPr="00FF0FC8" w14:paraId="3BBD1BE9" w14:textId="77777777" w:rsidTr="007C0BDC">
        <w:trPr>
          <w:trHeight w:val="408"/>
        </w:trPr>
        <w:tc>
          <w:tcPr>
            <w:tcW w:w="916" w:type="dxa"/>
            <w:vAlign w:val="center"/>
            <w:hideMark/>
          </w:tcPr>
          <w:p w14:paraId="39C0EE6C" w14:textId="3BC7F116"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39877808"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1D1499BC"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5A781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14.442.000</w:t>
            </w:r>
          </w:p>
        </w:tc>
      </w:tr>
      <w:tr w:rsidR="007C3A04" w:rsidRPr="00FF0FC8" w14:paraId="77F85660" w14:textId="77777777" w:rsidTr="007C0BDC">
        <w:trPr>
          <w:trHeight w:val="408"/>
        </w:trPr>
        <w:tc>
          <w:tcPr>
            <w:tcW w:w="916" w:type="dxa"/>
            <w:vAlign w:val="center"/>
            <w:hideMark/>
          </w:tcPr>
          <w:p w14:paraId="60E49D86" w14:textId="0078A19A"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3D7BFC64"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588E5295"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702F831"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14.479.000</w:t>
            </w:r>
          </w:p>
        </w:tc>
      </w:tr>
      <w:tr w:rsidR="007C3A04" w:rsidRPr="00FF0FC8" w14:paraId="09ACFFEE" w14:textId="77777777" w:rsidTr="007C0BDC">
        <w:trPr>
          <w:trHeight w:val="408"/>
        </w:trPr>
        <w:tc>
          <w:tcPr>
            <w:tcW w:w="916" w:type="dxa"/>
            <w:vAlign w:val="center"/>
            <w:hideMark/>
          </w:tcPr>
          <w:p w14:paraId="0D169445" w14:textId="2EDC44CC"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3642C40E"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A680E46"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F86E51"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14.562.000</w:t>
            </w:r>
          </w:p>
        </w:tc>
      </w:tr>
      <w:tr w:rsidR="007C3A04" w:rsidRPr="00FF0FC8" w14:paraId="3CD94626" w14:textId="77777777" w:rsidTr="007C0BDC">
        <w:trPr>
          <w:trHeight w:val="408"/>
        </w:trPr>
        <w:tc>
          <w:tcPr>
            <w:tcW w:w="916" w:type="dxa"/>
            <w:vAlign w:val="center"/>
            <w:hideMark/>
          </w:tcPr>
          <w:p w14:paraId="4CE31385" w14:textId="53481443"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3E70A8C9" w14:textId="77777777"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03080E33"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7157292"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14.682.000</w:t>
            </w:r>
          </w:p>
        </w:tc>
      </w:tr>
      <w:tr w:rsidR="007C3A04" w:rsidRPr="00FF0FC8" w14:paraId="5FA4A60C" w14:textId="77777777" w:rsidTr="007C0BDC">
        <w:trPr>
          <w:trHeight w:val="408"/>
        </w:trPr>
        <w:tc>
          <w:tcPr>
            <w:tcW w:w="916" w:type="dxa"/>
            <w:vAlign w:val="center"/>
            <w:hideMark/>
          </w:tcPr>
          <w:p w14:paraId="7664FAFD" w14:textId="0F3E1EA1" w:rsidR="00522F51" w:rsidRPr="00FF0FC8" w:rsidRDefault="00522F51" w:rsidP="00542299">
            <w:pPr>
              <w:spacing w:before="60" w:after="60"/>
              <w:jc w:val="center"/>
              <w:rPr>
                <w:rFonts w:ascii="Times New Roman" w:hAnsi="Times New Roman"/>
                <w:color w:val="000000" w:themeColor="text1"/>
                <w:sz w:val="27"/>
                <w:szCs w:val="27"/>
              </w:rPr>
            </w:pPr>
          </w:p>
        </w:tc>
        <w:tc>
          <w:tcPr>
            <w:tcW w:w="5316" w:type="dxa"/>
            <w:vAlign w:val="center"/>
            <w:hideMark/>
          </w:tcPr>
          <w:p w14:paraId="1AFDBE4A" w14:textId="5761A898" w:rsidR="00522F51" w:rsidRPr="00FF0FC8" w:rsidRDefault="00522F51" w:rsidP="00542299">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Có 5 tầng hầm</w:t>
            </w:r>
          </w:p>
        </w:tc>
        <w:tc>
          <w:tcPr>
            <w:tcW w:w="1134" w:type="dxa"/>
            <w:vAlign w:val="center"/>
            <w:hideMark/>
          </w:tcPr>
          <w:p w14:paraId="1379D276" w14:textId="77777777" w:rsidR="00522F51" w:rsidRPr="00FF0FC8" w:rsidRDefault="00522F51" w:rsidP="00542299">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8BA779" w14:textId="77777777" w:rsidR="00522F51" w:rsidRPr="00FF0FC8" w:rsidRDefault="00522F51" w:rsidP="00542299">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14.838.000</w:t>
            </w:r>
          </w:p>
        </w:tc>
      </w:tr>
      <w:tr w:rsidR="007C3A04" w:rsidRPr="00FF0FC8" w14:paraId="29F192CD" w14:textId="77777777" w:rsidTr="007C0BDC">
        <w:trPr>
          <w:trHeight w:val="360"/>
        </w:trPr>
        <w:tc>
          <w:tcPr>
            <w:tcW w:w="916" w:type="dxa"/>
            <w:vAlign w:val="center"/>
            <w:hideMark/>
          </w:tcPr>
          <w:p w14:paraId="4A82F313"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5316" w:type="dxa"/>
            <w:vAlign w:val="center"/>
            <w:hideMark/>
          </w:tcPr>
          <w:p w14:paraId="1CB3FC24"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Công trình giáo dục, đào tạo</w:t>
            </w:r>
          </w:p>
        </w:tc>
        <w:tc>
          <w:tcPr>
            <w:tcW w:w="1134" w:type="dxa"/>
            <w:vAlign w:val="center"/>
            <w:hideMark/>
          </w:tcPr>
          <w:p w14:paraId="3FDCBB8F" w14:textId="2B059CE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214258F" w14:textId="172DBEBB"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đồng/m</w:t>
            </w:r>
            <w:r w:rsidRPr="00FF0FC8">
              <w:rPr>
                <w:rFonts w:ascii="Times New Roman" w:hAnsi="Times New Roman"/>
                <w:bCs/>
                <w:color w:val="000000" w:themeColor="text1"/>
                <w:sz w:val="27"/>
                <w:szCs w:val="27"/>
                <w:vertAlign w:val="superscript"/>
              </w:rPr>
              <w:t>2</w:t>
            </w:r>
          </w:p>
        </w:tc>
      </w:tr>
      <w:tr w:rsidR="007C3A04" w:rsidRPr="00FF0FC8" w14:paraId="7F660981" w14:textId="77777777" w:rsidTr="007C0BDC">
        <w:trPr>
          <w:trHeight w:val="360"/>
        </w:trPr>
        <w:tc>
          <w:tcPr>
            <w:tcW w:w="916" w:type="dxa"/>
            <w:vAlign w:val="center"/>
            <w:hideMark/>
          </w:tcPr>
          <w:p w14:paraId="4063A11C" w14:textId="1DCCFF50"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2.1</w:t>
            </w:r>
          </w:p>
        </w:tc>
        <w:tc>
          <w:tcPr>
            <w:tcW w:w="5316" w:type="dxa"/>
            <w:vAlign w:val="center"/>
            <w:hideMark/>
          </w:tcPr>
          <w:p w14:paraId="492874A1" w14:textId="77777777" w:rsidR="00CA7D3D" w:rsidRPr="00FF0FC8" w:rsidRDefault="00CA7D3D" w:rsidP="00CA7D3D">
            <w:pPr>
              <w:spacing w:before="60" w:after="60"/>
              <w:jc w:val="both"/>
              <w:rPr>
                <w:rFonts w:ascii="Times New Roman" w:hAnsi="Times New Roman"/>
                <w:bCs/>
                <w:color w:val="000000" w:themeColor="text1"/>
                <w:sz w:val="27"/>
                <w:szCs w:val="27"/>
                <w:highlight w:val="red"/>
              </w:rPr>
            </w:pPr>
            <w:r w:rsidRPr="00FF0FC8">
              <w:rPr>
                <w:rFonts w:ascii="Times New Roman" w:hAnsi="Times New Roman"/>
                <w:bCs/>
                <w:color w:val="000000" w:themeColor="text1"/>
                <w:sz w:val="27"/>
                <w:szCs w:val="27"/>
              </w:rPr>
              <w:t>Trường mẫu giáo, trường mầm non</w:t>
            </w:r>
          </w:p>
        </w:tc>
        <w:tc>
          <w:tcPr>
            <w:tcW w:w="1134" w:type="dxa"/>
            <w:vAlign w:val="center"/>
            <w:hideMark/>
          </w:tcPr>
          <w:p w14:paraId="300F2CF1" w14:textId="1161C95A" w:rsidR="00CA7D3D" w:rsidRPr="00FF0FC8" w:rsidRDefault="00CA7D3D" w:rsidP="00CA7D3D">
            <w:pPr>
              <w:spacing w:before="60" w:after="60"/>
              <w:jc w:val="center"/>
              <w:rPr>
                <w:rFonts w:ascii="Times New Roman" w:hAnsi="Times New Roman"/>
                <w:bCs/>
                <w:color w:val="000000" w:themeColor="text1"/>
                <w:sz w:val="27"/>
                <w:szCs w:val="27"/>
                <w:highlight w:val="red"/>
              </w:rPr>
            </w:pPr>
          </w:p>
        </w:tc>
        <w:tc>
          <w:tcPr>
            <w:tcW w:w="1764" w:type="dxa"/>
            <w:vAlign w:val="center"/>
          </w:tcPr>
          <w:p w14:paraId="513BD4F8" w14:textId="35E17FDC"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43C69E81" w14:textId="77777777" w:rsidTr="007C0BDC">
        <w:trPr>
          <w:trHeight w:val="408"/>
        </w:trPr>
        <w:tc>
          <w:tcPr>
            <w:tcW w:w="916" w:type="dxa"/>
            <w:vAlign w:val="center"/>
            <w:hideMark/>
          </w:tcPr>
          <w:p w14:paraId="08878AC9" w14:textId="5D29BED5"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2E3EA4E" w14:textId="66A4A04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hành chính 2 tầng</w:t>
            </w:r>
          </w:p>
        </w:tc>
        <w:tc>
          <w:tcPr>
            <w:tcW w:w="1134" w:type="dxa"/>
            <w:vAlign w:val="center"/>
            <w:hideMark/>
          </w:tcPr>
          <w:p w14:paraId="0CA08F6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6AA067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6.263.000</w:t>
            </w:r>
          </w:p>
        </w:tc>
      </w:tr>
      <w:tr w:rsidR="007C3A04" w:rsidRPr="00FF0FC8" w14:paraId="55827BA9" w14:textId="77777777" w:rsidTr="007C0BDC">
        <w:trPr>
          <w:trHeight w:val="408"/>
        </w:trPr>
        <w:tc>
          <w:tcPr>
            <w:tcW w:w="916" w:type="dxa"/>
            <w:vAlign w:val="center"/>
            <w:hideMark/>
          </w:tcPr>
          <w:p w14:paraId="35BB9933" w14:textId="258AE20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8F1074D" w14:textId="7180374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Phòng học 2-3 tầng</w:t>
            </w:r>
          </w:p>
        </w:tc>
        <w:tc>
          <w:tcPr>
            <w:tcW w:w="1134" w:type="dxa"/>
            <w:vAlign w:val="center"/>
            <w:hideMark/>
          </w:tcPr>
          <w:p w14:paraId="51B203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5428F5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7.257.000</w:t>
            </w:r>
          </w:p>
        </w:tc>
      </w:tr>
      <w:tr w:rsidR="007C3A04" w:rsidRPr="00FF0FC8" w14:paraId="2C557D3F" w14:textId="77777777" w:rsidTr="007C0BDC">
        <w:trPr>
          <w:trHeight w:val="360"/>
        </w:trPr>
        <w:tc>
          <w:tcPr>
            <w:tcW w:w="916" w:type="dxa"/>
            <w:vAlign w:val="center"/>
            <w:hideMark/>
          </w:tcPr>
          <w:p w14:paraId="09CEE7ED" w14:textId="5C0CCDB3"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1A4274B" w14:textId="1B120F1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Trường mẫu giáo có quy mô:</w:t>
            </w:r>
          </w:p>
        </w:tc>
        <w:tc>
          <w:tcPr>
            <w:tcW w:w="1134" w:type="dxa"/>
            <w:vAlign w:val="center"/>
            <w:hideMark/>
          </w:tcPr>
          <w:p w14:paraId="71844AED" w14:textId="6F763D56"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B3B486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B0BCF61" w14:textId="77777777" w:rsidTr="007C0BDC">
        <w:trPr>
          <w:trHeight w:val="408"/>
        </w:trPr>
        <w:tc>
          <w:tcPr>
            <w:tcW w:w="916" w:type="dxa"/>
            <w:vAlign w:val="center"/>
            <w:hideMark/>
          </w:tcPr>
          <w:p w14:paraId="66B2AE07" w14:textId="723C329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FCB4211" w14:textId="5367BBB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+ 4-5 tầng</w:t>
            </w:r>
          </w:p>
        </w:tc>
        <w:tc>
          <w:tcPr>
            <w:tcW w:w="1134" w:type="dxa"/>
            <w:vAlign w:val="center"/>
            <w:hideMark/>
          </w:tcPr>
          <w:p w14:paraId="63B28C3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BA3EE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8.699.000</w:t>
            </w:r>
          </w:p>
        </w:tc>
      </w:tr>
      <w:tr w:rsidR="007C3A04" w:rsidRPr="00FF0FC8" w14:paraId="0EF8462D" w14:textId="77777777" w:rsidTr="007C0BDC">
        <w:trPr>
          <w:trHeight w:val="408"/>
        </w:trPr>
        <w:tc>
          <w:tcPr>
            <w:tcW w:w="916" w:type="dxa"/>
            <w:vAlign w:val="center"/>
            <w:hideMark/>
          </w:tcPr>
          <w:p w14:paraId="7F1F7D33" w14:textId="0A6E315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612F9DF" w14:textId="535FF66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+ 4-5 tầng + 1 hầm</w:t>
            </w:r>
          </w:p>
        </w:tc>
        <w:tc>
          <w:tcPr>
            <w:tcW w:w="1134" w:type="dxa"/>
            <w:vAlign w:val="center"/>
            <w:hideMark/>
          </w:tcPr>
          <w:p w14:paraId="5108D30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A94867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9.759.000</w:t>
            </w:r>
          </w:p>
        </w:tc>
      </w:tr>
      <w:tr w:rsidR="007C3A04" w:rsidRPr="00FF0FC8" w14:paraId="662F3132" w14:textId="77777777" w:rsidTr="007C0BDC">
        <w:trPr>
          <w:trHeight w:val="360"/>
        </w:trPr>
        <w:tc>
          <w:tcPr>
            <w:tcW w:w="916" w:type="dxa"/>
            <w:vAlign w:val="center"/>
            <w:hideMark/>
          </w:tcPr>
          <w:p w14:paraId="5D2D3AB2" w14:textId="32F9D1CE"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2.2</w:t>
            </w:r>
          </w:p>
        </w:tc>
        <w:tc>
          <w:tcPr>
            <w:tcW w:w="5316" w:type="dxa"/>
            <w:vAlign w:val="center"/>
            <w:hideMark/>
          </w:tcPr>
          <w:p w14:paraId="2B31A578" w14:textId="525CD65A"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Trường tiểu học</w:t>
            </w:r>
          </w:p>
        </w:tc>
        <w:tc>
          <w:tcPr>
            <w:tcW w:w="1134" w:type="dxa"/>
            <w:vAlign w:val="center"/>
            <w:hideMark/>
          </w:tcPr>
          <w:p w14:paraId="2AA5A82A" w14:textId="261BFC90"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tcPr>
          <w:p w14:paraId="3031163F" w14:textId="19785134"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0B88D095" w14:textId="77777777" w:rsidTr="007C0BDC">
        <w:trPr>
          <w:trHeight w:val="408"/>
        </w:trPr>
        <w:tc>
          <w:tcPr>
            <w:tcW w:w="916" w:type="dxa"/>
            <w:vAlign w:val="center"/>
            <w:hideMark/>
          </w:tcPr>
          <w:p w14:paraId="3B7F41DA" w14:textId="40677F9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C0E173F" w14:textId="795AFF2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hành chính quản trị 2-3 tầng</w:t>
            </w:r>
          </w:p>
        </w:tc>
        <w:tc>
          <w:tcPr>
            <w:tcW w:w="1134" w:type="dxa"/>
            <w:vAlign w:val="center"/>
            <w:hideMark/>
          </w:tcPr>
          <w:p w14:paraId="639E979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295AA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6.106.000</w:t>
            </w:r>
          </w:p>
        </w:tc>
      </w:tr>
      <w:tr w:rsidR="007C3A04" w:rsidRPr="00FF0FC8" w14:paraId="37858133" w14:textId="77777777" w:rsidTr="007C0BDC">
        <w:trPr>
          <w:trHeight w:val="408"/>
        </w:trPr>
        <w:tc>
          <w:tcPr>
            <w:tcW w:w="916" w:type="dxa"/>
            <w:vAlign w:val="center"/>
            <w:hideMark/>
          </w:tcPr>
          <w:p w14:paraId="1AB691EA" w14:textId="5D96AB6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90870CF" w14:textId="1D62CF6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học tập 2-3 tầng</w:t>
            </w:r>
          </w:p>
        </w:tc>
        <w:tc>
          <w:tcPr>
            <w:tcW w:w="1134" w:type="dxa"/>
            <w:vAlign w:val="center"/>
            <w:hideMark/>
          </w:tcPr>
          <w:p w14:paraId="03DC94E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487A3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7.222.000</w:t>
            </w:r>
          </w:p>
        </w:tc>
      </w:tr>
      <w:tr w:rsidR="007C3A04" w:rsidRPr="00FF0FC8" w14:paraId="38F2AF3B" w14:textId="77777777" w:rsidTr="007C0BDC">
        <w:trPr>
          <w:trHeight w:val="408"/>
        </w:trPr>
        <w:tc>
          <w:tcPr>
            <w:tcW w:w="916" w:type="dxa"/>
            <w:vAlign w:val="center"/>
            <w:hideMark/>
          </w:tcPr>
          <w:p w14:paraId="17BA469D" w14:textId="783A8FA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033BAA4" w14:textId="6722F75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học tập 4-5 tầng</w:t>
            </w:r>
          </w:p>
        </w:tc>
        <w:tc>
          <w:tcPr>
            <w:tcW w:w="1134" w:type="dxa"/>
            <w:vAlign w:val="center"/>
            <w:hideMark/>
          </w:tcPr>
          <w:p w14:paraId="3B8C1BF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19AC4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8.670.000</w:t>
            </w:r>
          </w:p>
        </w:tc>
      </w:tr>
      <w:tr w:rsidR="007C3A04" w:rsidRPr="00FF0FC8" w14:paraId="7F1281E2" w14:textId="77777777" w:rsidTr="007C0BDC">
        <w:trPr>
          <w:trHeight w:val="408"/>
        </w:trPr>
        <w:tc>
          <w:tcPr>
            <w:tcW w:w="916" w:type="dxa"/>
            <w:vAlign w:val="center"/>
            <w:hideMark/>
          </w:tcPr>
          <w:p w14:paraId="51392DF1" w14:textId="79A6799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9A469A5" w14:textId="521DE8D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học tập 4-5 tầng + 1 hầm</w:t>
            </w:r>
          </w:p>
        </w:tc>
        <w:tc>
          <w:tcPr>
            <w:tcW w:w="1134" w:type="dxa"/>
            <w:vAlign w:val="center"/>
            <w:hideMark/>
          </w:tcPr>
          <w:p w14:paraId="5375926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7EE48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9.709.000</w:t>
            </w:r>
          </w:p>
        </w:tc>
      </w:tr>
      <w:tr w:rsidR="007C3A04" w:rsidRPr="00FF0FC8" w14:paraId="7CDEBC4C" w14:textId="77777777" w:rsidTr="007C0BDC">
        <w:trPr>
          <w:trHeight w:val="696"/>
        </w:trPr>
        <w:tc>
          <w:tcPr>
            <w:tcW w:w="916" w:type="dxa"/>
            <w:vAlign w:val="center"/>
            <w:hideMark/>
          </w:tcPr>
          <w:p w14:paraId="15429FFF" w14:textId="058899ED"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2.3</w:t>
            </w:r>
          </w:p>
        </w:tc>
        <w:tc>
          <w:tcPr>
            <w:tcW w:w="5316" w:type="dxa"/>
            <w:vAlign w:val="center"/>
            <w:hideMark/>
          </w:tcPr>
          <w:p w14:paraId="3800BB93"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Trường trung học cơ sở, trung học phổ thông, trường phổ thông có nhiều cấp theo quy mô</w:t>
            </w:r>
          </w:p>
        </w:tc>
        <w:tc>
          <w:tcPr>
            <w:tcW w:w="1134" w:type="dxa"/>
            <w:vAlign w:val="center"/>
            <w:hideMark/>
          </w:tcPr>
          <w:p w14:paraId="0F28CA40" w14:textId="1AB4DE95"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tcPr>
          <w:p w14:paraId="2AE3B68B" w14:textId="39ABD4F5"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48A65AA5" w14:textId="77777777" w:rsidTr="007C0BDC">
        <w:trPr>
          <w:trHeight w:val="408"/>
        </w:trPr>
        <w:tc>
          <w:tcPr>
            <w:tcW w:w="916" w:type="dxa"/>
            <w:vAlign w:val="center"/>
            <w:hideMark/>
          </w:tcPr>
          <w:p w14:paraId="07EAAC98" w14:textId="0294B53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0EBF5CB" w14:textId="740292C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hành chính quản trị 2-3 tầng</w:t>
            </w:r>
          </w:p>
        </w:tc>
        <w:tc>
          <w:tcPr>
            <w:tcW w:w="1134" w:type="dxa"/>
            <w:vAlign w:val="center"/>
            <w:hideMark/>
          </w:tcPr>
          <w:p w14:paraId="07415DE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1BBB1F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6.385.000</w:t>
            </w:r>
          </w:p>
        </w:tc>
      </w:tr>
      <w:tr w:rsidR="007C3A04" w:rsidRPr="00FF0FC8" w14:paraId="181E54CC" w14:textId="77777777" w:rsidTr="007C0BDC">
        <w:trPr>
          <w:trHeight w:val="408"/>
        </w:trPr>
        <w:tc>
          <w:tcPr>
            <w:tcW w:w="916" w:type="dxa"/>
            <w:vAlign w:val="center"/>
            <w:hideMark/>
          </w:tcPr>
          <w:p w14:paraId="30F03B97" w14:textId="1DF79F9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B2AECEC" w14:textId="447FC51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học tập 2-3 tầng</w:t>
            </w:r>
          </w:p>
        </w:tc>
        <w:tc>
          <w:tcPr>
            <w:tcW w:w="1134" w:type="dxa"/>
            <w:vAlign w:val="center"/>
            <w:hideMark/>
          </w:tcPr>
          <w:p w14:paraId="08CFBDC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4B03CE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7.627.000</w:t>
            </w:r>
          </w:p>
        </w:tc>
      </w:tr>
      <w:tr w:rsidR="007C3A04" w:rsidRPr="00FF0FC8" w14:paraId="0DB286AE" w14:textId="77777777" w:rsidTr="007C0BDC">
        <w:trPr>
          <w:trHeight w:val="408"/>
        </w:trPr>
        <w:tc>
          <w:tcPr>
            <w:tcW w:w="916" w:type="dxa"/>
            <w:vAlign w:val="center"/>
            <w:hideMark/>
          </w:tcPr>
          <w:p w14:paraId="5EA7E3E2" w14:textId="3FB35E8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9DE43C5" w14:textId="28DEE05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học tập 4-5 tầng</w:t>
            </w:r>
          </w:p>
        </w:tc>
        <w:tc>
          <w:tcPr>
            <w:tcW w:w="1134" w:type="dxa"/>
            <w:vAlign w:val="center"/>
            <w:hideMark/>
          </w:tcPr>
          <w:p w14:paraId="0EDAC14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93552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8.967.000</w:t>
            </w:r>
          </w:p>
        </w:tc>
      </w:tr>
      <w:tr w:rsidR="007C3A04" w:rsidRPr="00FF0FC8" w14:paraId="7D4DDC86" w14:textId="77777777" w:rsidTr="007C0BDC">
        <w:trPr>
          <w:trHeight w:val="408"/>
        </w:trPr>
        <w:tc>
          <w:tcPr>
            <w:tcW w:w="916" w:type="dxa"/>
            <w:vAlign w:val="center"/>
            <w:hideMark/>
          </w:tcPr>
          <w:p w14:paraId="14E5792F" w14:textId="5F3EEBC9"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266CDDA" w14:textId="7802197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học tập 4-5 tầng + 1 hầm</w:t>
            </w:r>
          </w:p>
        </w:tc>
        <w:tc>
          <w:tcPr>
            <w:tcW w:w="1134" w:type="dxa"/>
            <w:vAlign w:val="center"/>
            <w:hideMark/>
          </w:tcPr>
          <w:p w14:paraId="7CF3EC7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4C4CF3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10.140.000</w:t>
            </w:r>
          </w:p>
        </w:tc>
      </w:tr>
      <w:tr w:rsidR="007C3A04" w:rsidRPr="00FF0FC8" w14:paraId="74F74761" w14:textId="77777777" w:rsidTr="007C0BDC">
        <w:trPr>
          <w:trHeight w:val="360"/>
        </w:trPr>
        <w:tc>
          <w:tcPr>
            <w:tcW w:w="916" w:type="dxa"/>
            <w:vAlign w:val="center"/>
            <w:hideMark/>
          </w:tcPr>
          <w:p w14:paraId="1A3380CA" w14:textId="4DC6FE55"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2.4</w:t>
            </w:r>
          </w:p>
        </w:tc>
        <w:tc>
          <w:tcPr>
            <w:tcW w:w="5316" w:type="dxa"/>
            <w:vAlign w:val="center"/>
            <w:hideMark/>
          </w:tcPr>
          <w:p w14:paraId="44E07E8E"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Trường đại học, học viện, cao đẳng</w:t>
            </w:r>
          </w:p>
        </w:tc>
        <w:tc>
          <w:tcPr>
            <w:tcW w:w="1134" w:type="dxa"/>
            <w:vAlign w:val="center"/>
            <w:hideMark/>
          </w:tcPr>
          <w:p w14:paraId="7363D7C3" w14:textId="27CBAB6F"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8594D4C" w14:textId="3C7FB344"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51A6E266" w14:textId="77777777" w:rsidTr="007C0BDC">
        <w:trPr>
          <w:trHeight w:val="720"/>
        </w:trPr>
        <w:tc>
          <w:tcPr>
            <w:tcW w:w="916" w:type="dxa"/>
            <w:vAlign w:val="center"/>
            <w:hideMark/>
          </w:tcPr>
          <w:p w14:paraId="4D7A4E39" w14:textId="0BE8707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817AF74" w14:textId="7C85CE6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đa năng (Khối học tập và cơ sở nghiên cứu khoa học): 15 &lt; Số tầng ≤ 20 có 2 tầng hầm</w:t>
            </w:r>
          </w:p>
        </w:tc>
        <w:tc>
          <w:tcPr>
            <w:tcW w:w="1134" w:type="dxa"/>
            <w:vAlign w:val="center"/>
            <w:hideMark/>
          </w:tcPr>
          <w:p w14:paraId="6FB2F1A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EEE28F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13.046.000</w:t>
            </w:r>
          </w:p>
        </w:tc>
      </w:tr>
      <w:tr w:rsidR="007C3A04" w:rsidRPr="00FF0FC8" w14:paraId="67D94A6E" w14:textId="77777777" w:rsidTr="007C0BDC">
        <w:trPr>
          <w:trHeight w:val="348"/>
        </w:trPr>
        <w:tc>
          <w:tcPr>
            <w:tcW w:w="916" w:type="dxa"/>
            <w:vAlign w:val="center"/>
            <w:hideMark/>
          </w:tcPr>
          <w:p w14:paraId="39591653"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w:t>
            </w:r>
          </w:p>
        </w:tc>
        <w:tc>
          <w:tcPr>
            <w:tcW w:w="8214" w:type="dxa"/>
            <w:gridSpan w:val="3"/>
            <w:vAlign w:val="center"/>
            <w:hideMark/>
          </w:tcPr>
          <w:p w14:paraId="29BA36E9" w14:textId="4B7C88BB"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Công trình y tế</w:t>
            </w:r>
          </w:p>
        </w:tc>
      </w:tr>
      <w:tr w:rsidR="007C3A04" w:rsidRPr="00FF0FC8" w14:paraId="4A002CB4" w14:textId="77777777" w:rsidTr="007C0BDC">
        <w:trPr>
          <w:trHeight w:val="360"/>
        </w:trPr>
        <w:tc>
          <w:tcPr>
            <w:tcW w:w="916" w:type="dxa"/>
            <w:vAlign w:val="center"/>
            <w:hideMark/>
          </w:tcPr>
          <w:p w14:paraId="16094A3C" w14:textId="4FFC4F09"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3.1</w:t>
            </w:r>
          </w:p>
        </w:tc>
        <w:tc>
          <w:tcPr>
            <w:tcW w:w="5316" w:type="dxa"/>
            <w:vAlign w:val="center"/>
            <w:hideMark/>
          </w:tcPr>
          <w:p w14:paraId="7D71A554"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Bệnh viện đa khoa </w:t>
            </w:r>
          </w:p>
        </w:tc>
        <w:tc>
          <w:tcPr>
            <w:tcW w:w="1134" w:type="dxa"/>
            <w:vAlign w:val="center"/>
            <w:hideMark/>
          </w:tcPr>
          <w:p w14:paraId="0BE076F0" w14:textId="03964BBF"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3D3F8C8F" w14:textId="3AB50B45" w:rsidR="00CA7D3D" w:rsidRPr="00FF0FC8" w:rsidRDefault="00CA7D3D" w:rsidP="00906A51">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đồng/giường</w:t>
            </w:r>
          </w:p>
        </w:tc>
      </w:tr>
      <w:tr w:rsidR="007C3A04" w:rsidRPr="00FF0FC8" w14:paraId="3E9D68C0" w14:textId="77777777" w:rsidTr="007C0BDC">
        <w:trPr>
          <w:trHeight w:val="360"/>
        </w:trPr>
        <w:tc>
          <w:tcPr>
            <w:tcW w:w="916" w:type="dxa"/>
            <w:vAlign w:val="center"/>
            <w:hideMark/>
          </w:tcPr>
          <w:p w14:paraId="03BFDEAB" w14:textId="6F2E3A2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2CE0176" w14:textId="189C4ABA" w:rsidR="00CA7D3D" w:rsidRPr="00FF0FC8" w:rsidRDefault="00CA7D3D" w:rsidP="00CA7D3D">
            <w:pPr>
              <w:spacing w:before="60" w:after="6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 Từ 50 đến &lt; 250 giường bệnh</w:t>
            </w:r>
          </w:p>
        </w:tc>
        <w:tc>
          <w:tcPr>
            <w:tcW w:w="1134" w:type="dxa"/>
            <w:vAlign w:val="center"/>
            <w:hideMark/>
          </w:tcPr>
          <w:p w14:paraId="641B06A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7BDBE99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673.000.000</w:t>
            </w:r>
          </w:p>
        </w:tc>
      </w:tr>
      <w:tr w:rsidR="007C3A04" w:rsidRPr="00FF0FC8" w14:paraId="3FCF8550" w14:textId="77777777" w:rsidTr="007C0BDC">
        <w:trPr>
          <w:trHeight w:val="360"/>
        </w:trPr>
        <w:tc>
          <w:tcPr>
            <w:tcW w:w="916" w:type="dxa"/>
            <w:vAlign w:val="center"/>
            <w:hideMark/>
          </w:tcPr>
          <w:p w14:paraId="37C86365" w14:textId="5B7AA0B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D99E4C6" w14:textId="33D83172" w:rsidR="00CA7D3D" w:rsidRPr="00FF0FC8" w:rsidRDefault="00CA7D3D" w:rsidP="00CA7D3D">
            <w:pPr>
              <w:spacing w:before="60" w:after="6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 Từ 250 đến 350 giường bệnh</w:t>
            </w:r>
          </w:p>
        </w:tc>
        <w:tc>
          <w:tcPr>
            <w:tcW w:w="1134" w:type="dxa"/>
            <w:vAlign w:val="center"/>
            <w:hideMark/>
          </w:tcPr>
          <w:p w14:paraId="33EA338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3AC8AE3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655.000.000</w:t>
            </w:r>
          </w:p>
        </w:tc>
      </w:tr>
      <w:tr w:rsidR="007C3A04" w:rsidRPr="00FF0FC8" w14:paraId="5422D6C8" w14:textId="77777777" w:rsidTr="007C0BDC">
        <w:trPr>
          <w:trHeight w:val="360"/>
        </w:trPr>
        <w:tc>
          <w:tcPr>
            <w:tcW w:w="916" w:type="dxa"/>
            <w:vAlign w:val="center"/>
            <w:hideMark/>
          </w:tcPr>
          <w:p w14:paraId="173A1D0A" w14:textId="0A75957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B78CD58" w14:textId="3EA40393" w:rsidR="00CA7D3D" w:rsidRPr="00FF0FC8" w:rsidRDefault="00CA7D3D" w:rsidP="00CA7D3D">
            <w:pPr>
              <w:spacing w:before="60" w:after="6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 Từ 400 đến &lt; 500 giường bệnh</w:t>
            </w:r>
          </w:p>
        </w:tc>
        <w:tc>
          <w:tcPr>
            <w:tcW w:w="1134" w:type="dxa"/>
            <w:vAlign w:val="center"/>
            <w:hideMark/>
          </w:tcPr>
          <w:p w14:paraId="546A721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12A80DB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628.000.000</w:t>
            </w:r>
          </w:p>
        </w:tc>
      </w:tr>
      <w:tr w:rsidR="007C3A04" w:rsidRPr="00FF0FC8" w14:paraId="50E32789" w14:textId="77777777" w:rsidTr="007C0BDC">
        <w:trPr>
          <w:trHeight w:val="360"/>
        </w:trPr>
        <w:tc>
          <w:tcPr>
            <w:tcW w:w="916" w:type="dxa"/>
            <w:vAlign w:val="center"/>
            <w:hideMark/>
          </w:tcPr>
          <w:p w14:paraId="5796A46D" w14:textId="5BF45E35"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92EC768" w14:textId="6F8D3234" w:rsidR="00CA7D3D" w:rsidRPr="00FF0FC8" w:rsidRDefault="00CA7D3D" w:rsidP="00CA7D3D">
            <w:pPr>
              <w:spacing w:before="60" w:after="6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 Từ 500 đến 1000 giường bệnh</w:t>
            </w:r>
          </w:p>
        </w:tc>
        <w:tc>
          <w:tcPr>
            <w:tcW w:w="1134" w:type="dxa"/>
            <w:vAlign w:val="center"/>
            <w:hideMark/>
          </w:tcPr>
          <w:p w14:paraId="22A4CA8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26F99C0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584.000.000</w:t>
            </w:r>
          </w:p>
        </w:tc>
      </w:tr>
      <w:tr w:rsidR="007C3A04" w:rsidRPr="00FF0FC8" w14:paraId="2BC0EEF5" w14:textId="77777777" w:rsidTr="007C0BDC">
        <w:trPr>
          <w:trHeight w:val="408"/>
        </w:trPr>
        <w:tc>
          <w:tcPr>
            <w:tcW w:w="916" w:type="dxa"/>
            <w:vAlign w:val="center"/>
            <w:hideMark/>
          </w:tcPr>
          <w:p w14:paraId="4834563D" w14:textId="43541475"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3.2</w:t>
            </w:r>
          </w:p>
        </w:tc>
        <w:tc>
          <w:tcPr>
            <w:tcW w:w="5316" w:type="dxa"/>
            <w:vAlign w:val="center"/>
            <w:hideMark/>
          </w:tcPr>
          <w:p w14:paraId="1ADD5075"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Trạm, trung tâm y tế</w:t>
            </w:r>
          </w:p>
        </w:tc>
        <w:tc>
          <w:tcPr>
            <w:tcW w:w="1134" w:type="dxa"/>
            <w:vAlign w:val="center"/>
            <w:hideMark/>
          </w:tcPr>
          <w:p w14:paraId="37645A5E" w14:textId="37E4A1C0"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1FEB9507" w14:textId="440B7510" w:rsidR="00CA7D3D" w:rsidRPr="00FF0FC8" w:rsidRDefault="00F52068" w:rsidP="00906A51">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ồng/m</w:t>
            </w:r>
            <w:r w:rsidR="00CA7D3D" w:rsidRPr="00FF0FC8">
              <w:rPr>
                <w:rFonts w:ascii="Times New Roman" w:hAnsi="Times New Roman"/>
                <w:bCs/>
                <w:color w:val="000000" w:themeColor="text1"/>
                <w:sz w:val="27"/>
                <w:szCs w:val="27"/>
                <w:vertAlign w:val="superscript"/>
              </w:rPr>
              <w:t>2</w:t>
            </w:r>
          </w:p>
        </w:tc>
      </w:tr>
      <w:tr w:rsidR="007C3A04" w:rsidRPr="00FF0FC8" w14:paraId="54DE8F4E" w14:textId="77777777" w:rsidTr="007C0BDC">
        <w:trPr>
          <w:trHeight w:val="408"/>
        </w:trPr>
        <w:tc>
          <w:tcPr>
            <w:tcW w:w="916" w:type="dxa"/>
            <w:vAlign w:val="center"/>
            <w:hideMark/>
          </w:tcPr>
          <w:p w14:paraId="239BF670" w14:textId="48CEFEE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149DA77" w14:textId="7CA62AD8" w:rsidR="00CA7D3D" w:rsidRPr="00FF0FC8" w:rsidRDefault="00CA7D3D" w:rsidP="00CA7D3D">
            <w:pPr>
              <w:spacing w:before="60" w:after="6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 Trạm y tế cơ sở</w:t>
            </w:r>
          </w:p>
        </w:tc>
        <w:tc>
          <w:tcPr>
            <w:tcW w:w="1134" w:type="dxa"/>
            <w:vAlign w:val="center"/>
            <w:hideMark/>
          </w:tcPr>
          <w:p w14:paraId="794ECE6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F51816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7.721.000</w:t>
            </w:r>
          </w:p>
        </w:tc>
      </w:tr>
      <w:tr w:rsidR="007C3A04" w:rsidRPr="00FF0FC8" w14:paraId="444AACD4" w14:textId="77777777" w:rsidTr="007C0BDC">
        <w:trPr>
          <w:trHeight w:val="408"/>
        </w:trPr>
        <w:tc>
          <w:tcPr>
            <w:tcW w:w="916" w:type="dxa"/>
            <w:vAlign w:val="center"/>
            <w:hideMark/>
          </w:tcPr>
          <w:p w14:paraId="792C8E55" w14:textId="4814DF9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D5D3B68" w14:textId="56C3E1F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Trung tâm y tế dự phòng</w:t>
            </w:r>
          </w:p>
        </w:tc>
        <w:tc>
          <w:tcPr>
            <w:tcW w:w="1134" w:type="dxa"/>
            <w:vAlign w:val="center"/>
            <w:hideMark/>
          </w:tcPr>
          <w:p w14:paraId="3CBCC73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13473C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8.068.000</w:t>
            </w:r>
          </w:p>
        </w:tc>
      </w:tr>
      <w:tr w:rsidR="007C3A04" w:rsidRPr="00FF0FC8" w14:paraId="57CD2B55" w14:textId="77777777" w:rsidTr="007C0BDC">
        <w:trPr>
          <w:trHeight w:val="720"/>
        </w:trPr>
        <w:tc>
          <w:tcPr>
            <w:tcW w:w="916" w:type="dxa"/>
            <w:vAlign w:val="center"/>
            <w:hideMark/>
          </w:tcPr>
          <w:p w14:paraId="7FD50D70" w14:textId="63D2AC99"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B718C62" w14:textId="3440570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Khối hành chính, các khoa, phòng chuyên môn nghiệp vụ của trung tâm y tế 2-3 tầng</w:t>
            </w:r>
          </w:p>
        </w:tc>
        <w:tc>
          <w:tcPr>
            <w:tcW w:w="1134" w:type="dxa"/>
            <w:vAlign w:val="center"/>
            <w:hideMark/>
          </w:tcPr>
          <w:p w14:paraId="3E23477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79A57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7.576.000</w:t>
            </w:r>
          </w:p>
        </w:tc>
      </w:tr>
      <w:tr w:rsidR="007C3A04" w:rsidRPr="00FF0FC8" w14:paraId="66A5501D" w14:textId="77777777" w:rsidTr="007C0BDC">
        <w:trPr>
          <w:trHeight w:val="348"/>
        </w:trPr>
        <w:tc>
          <w:tcPr>
            <w:tcW w:w="916" w:type="dxa"/>
            <w:vAlign w:val="center"/>
            <w:hideMark/>
          </w:tcPr>
          <w:p w14:paraId="75042DB3"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w:t>
            </w:r>
          </w:p>
        </w:tc>
        <w:tc>
          <w:tcPr>
            <w:tcW w:w="8214" w:type="dxa"/>
            <w:gridSpan w:val="3"/>
            <w:vAlign w:val="center"/>
            <w:hideMark/>
          </w:tcPr>
          <w:p w14:paraId="3C5A135B"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Công trình thể thao</w:t>
            </w:r>
          </w:p>
        </w:tc>
      </w:tr>
      <w:tr w:rsidR="007C3A04" w:rsidRPr="00FF0FC8" w14:paraId="6AFBC386" w14:textId="77777777" w:rsidTr="00183272">
        <w:trPr>
          <w:trHeight w:val="531"/>
        </w:trPr>
        <w:tc>
          <w:tcPr>
            <w:tcW w:w="916" w:type="dxa"/>
            <w:vAlign w:val="center"/>
            <w:hideMark/>
          </w:tcPr>
          <w:p w14:paraId="6EFF625E" w14:textId="1B8D697D"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4.1</w:t>
            </w:r>
          </w:p>
        </w:tc>
        <w:tc>
          <w:tcPr>
            <w:tcW w:w="5316" w:type="dxa"/>
            <w:vAlign w:val="center"/>
            <w:hideMark/>
          </w:tcPr>
          <w:p w14:paraId="566D9753"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Sân vận động</w:t>
            </w:r>
          </w:p>
        </w:tc>
        <w:tc>
          <w:tcPr>
            <w:tcW w:w="1134" w:type="dxa"/>
            <w:vAlign w:val="center"/>
            <w:hideMark/>
          </w:tcPr>
          <w:p w14:paraId="455329A3" w14:textId="591E018A"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tcMar>
              <w:left w:w="28" w:type="dxa"/>
              <w:right w:w="28" w:type="dxa"/>
            </w:tcMar>
            <w:vAlign w:val="center"/>
            <w:hideMark/>
          </w:tcPr>
          <w:p w14:paraId="22712DEE" w14:textId="1A1C6AA0" w:rsidR="00CA7D3D" w:rsidRPr="00FF0FC8" w:rsidRDefault="00593B97" w:rsidP="00183272">
            <w:pPr>
              <w:spacing w:before="60" w:after="60"/>
              <w:ind w:left="-33"/>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ồng/chỗ ngồi</w:t>
            </w:r>
          </w:p>
        </w:tc>
      </w:tr>
      <w:tr w:rsidR="007C3A04" w:rsidRPr="00FF0FC8" w14:paraId="139119E2" w14:textId="77777777" w:rsidTr="007C0BDC">
        <w:trPr>
          <w:trHeight w:val="720"/>
        </w:trPr>
        <w:tc>
          <w:tcPr>
            <w:tcW w:w="916" w:type="dxa"/>
            <w:vAlign w:val="center"/>
            <w:hideMark/>
          </w:tcPr>
          <w:p w14:paraId="5788D122" w14:textId="2434566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6CBDD18" w14:textId="36CAE2E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Sân vận động 20.000 chỗ ngồi</w:t>
            </w:r>
          </w:p>
        </w:tc>
        <w:tc>
          <w:tcPr>
            <w:tcW w:w="1134" w:type="dxa"/>
            <w:vAlign w:val="center"/>
            <w:hideMark/>
          </w:tcPr>
          <w:p w14:paraId="45EDB01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4A89626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2.872.000</w:t>
            </w:r>
          </w:p>
        </w:tc>
      </w:tr>
      <w:tr w:rsidR="007C3A04" w:rsidRPr="00FF0FC8" w14:paraId="457357E7" w14:textId="77777777" w:rsidTr="007C0BDC">
        <w:trPr>
          <w:trHeight w:val="720"/>
        </w:trPr>
        <w:tc>
          <w:tcPr>
            <w:tcW w:w="916" w:type="dxa"/>
            <w:vAlign w:val="center"/>
            <w:hideMark/>
          </w:tcPr>
          <w:p w14:paraId="409AAE5F" w14:textId="06E2973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9203FFE" w14:textId="0F92F25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Sân vận động 40.000 chỗ ngồi</w:t>
            </w:r>
          </w:p>
        </w:tc>
        <w:tc>
          <w:tcPr>
            <w:tcW w:w="1134" w:type="dxa"/>
            <w:vAlign w:val="center"/>
            <w:hideMark/>
          </w:tcPr>
          <w:p w14:paraId="35439F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7E52B19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2.377.000</w:t>
            </w:r>
          </w:p>
        </w:tc>
      </w:tr>
      <w:tr w:rsidR="007C3A04" w:rsidRPr="00FF0FC8" w14:paraId="0C5E478A" w14:textId="77777777" w:rsidTr="007C0BDC">
        <w:trPr>
          <w:trHeight w:val="360"/>
        </w:trPr>
        <w:tc>
          <w:tcPr>
            <w:tcW w:w="916" w:type="dxa"/>
            <w:vAlign w:val="center"/>
            <w:hideMark/>
          </w:tcPr>
          <w:p w14:paraId="75000A5D" w14:textId="124F35F7"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4.2</w:t>
            </w:r>
          </w:p>
        </w:tc>
        <w:tc>
          <w:tcPr>
            <w:tcW w:w="5316" w:type="dxa"/>
            <w:vAlign w:val="center"/>
            <w:hideMark/>
          </w:tcPr>
          <w:p w14:paraId="1D9A7CA3"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thi đấu, tập luyện</w:t>
            </w:r>
          </w:p>
        </w:tc>
        <w:tc>
          <w:tcPr>
            <w:tcW w:w="1134" w:type="dxa"/>
            <w:vAlign w:val="center"/>
            <w:hideMark/>
          </w:tcPr>
          <w:p w14:paraId="4AAC2D97" w14:textId="6F2DED36"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4A5DD26C" w14:textId="3862F073" w:rsidR="00CA7D3D" w:rsidRPr="00FF0FC8" w:rsidRDefault="00CA7D3D" w:rsidP="00906A51">
            <w:pPr>
              <w:spacing w:before="60" w:after="60"/>
              <w:jc w:val="center"/>
              <w:rPr>
                <w:rFonts w:ascii="Times New Roman" w:hAnsi="Times New Roman"/>
                <w:bCs/>
                <w:color w:val="000000" w:themeColor="text1"/>
                <w:sz w:val="27"/>
                <w:szCs w:val="27"/>
              </w:rPr>
            </w:pPr>
          </w:p>
        </w:tc>
      </w:tr>
      <w:tr w:rsidR="007C3A04" w:rsidRPr="00FF0FC8" w14:paraId="52169200" w14:textId="77777777" w:rsidTr="007C0BDC">
        <w:trPr>
          <w:trHeight w:val="360"/>
        </w:trPr>
        <w:tc>
          <w:tcPr>
            <w:tcW w:w="916" w:type="dxa"/>
            <w:vAlign w:val="center"/>
            <w:hideMark/>
          </w:tcPr>
          <w:p w14:paraId="17EB257E" w14:textId="3DCEDF02" w:rsidR="00CA7D3D" w:rsidRPr="00FF0FC8" w:rsidRDefault="00CA7D3D" w:rsidP="00CA7D3D">
            <w:pPr>
              <w:spacing w:before="60" w:after="60"/>
              <w:jc w:val="center"/>
              <w:rPr>
                <w:rFonts w:ascii="Times New Roman" w:hAnsi="Times New Roman"/>
                <w:b/>
                <w:bCs/>
                <w:color w:val="000000" w:themeColor="text1"/>
                <w:sz w:val="27"/>
                <w:szCs w:val="27"/>
              </w:rPr>
            </w:pPr>
          </w:p>
        </w:tc>
        <w:tc>
          <w:tcPr>
            <w:tcW w:w="5316" w:type="dxa"/>
            <w:vAlign w:val="center"/>
            <w:hideMark/>
          </w:tcPr>
          <w:p w14:paraId="330A1AA1" w14:textId="1D4BED1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Theo quy mô diện tích</w:t>
            </w:r>
          </w:p>
        </w:tc>
        <w:tc>
          <w:tcPr>
            <w:tcW w:w="1134" w:type="dxa"/>
            <w:vAlign w:val="center"/>
            <w:hideMark/>
          </w:tcPr>
          <w:p w14:paraId="25AC73BF" w14:textId="206D389D" w:rsidR="00CA7D3D" w:rsidRPr="00FF0FC8" w:rsidRDefault="002A7AC1" w:rsidP="00CA7D3D">
            <w:pPr>
              <w:spacing w:before="60" w:after="60"/>
              <w:jc w:val="center"/>
              <w:rPr>
                <w:rFonts w:ascii="Times New Roman" w:hAnsi="Times New Roman"/>
                <w:b/>
                <w:bCs/>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E13762" w14:textId="46AF416C" w:rsidR="00CA7D3D" w:rsidRPr="00FF0FC8" w:rsidRDefault="00E15E69" w:rsidP="00DE1B6E">
            <w:pPr>
              <w:spacing w:before="60" w:after="60"/>
              <w:jc w:val="center"/>
              <w:rPr>
                <w:rFonts w:ascii="Times New Roman" w:hAnsi="Times New Roman"/>
                <w:color w:val="000000" w:themeColor="text1"/>
                <w:sz w:val="27"/>
                <w:szCs w:val="27"/>
              </w:rPr>
            </w:pPr>
            <w:r w:rsidRPr="00FF0FC8">
              <w:rPr>
                <w:rFonts w:ascii="Times New Roman" w:hAnsi="Times New Roman"/>
                <w:bCs/>
                <w:color w:val="000000" w:themeColor="text1"/>
                <w:sz w:val="27"/>
                <w:szCs w:val="27"/>
              </w:rPr>
              <w:t>đồng/m</w:t>
            </w:r>
            <w:r w:rsidRPr="00FF0FC8">
              <w:rPr>
                <w:rFonts w:ascii="Times New Roman" w:hAnsi="Times New Roman"/>
                <w:bCs/>
                <w:color w:val="000000" w:themeColor="text1"/>
                <w:sz w:val="27"/>
                <w:szCs w:val="27"/>
                <w:vertAlign w:val="superscript"/>
              </w:rPr>
              <w:t>2</w:t>
            </w:r>
          </w:p>
        </w:tc>
      </w:tr>
      <w:tr w:rsidR="007C3A04" w:rsidRPr="00FF0FC8" w14:paraId="4B92DBAF" w14:textId="77777777" w:rsidTr="007C0BDC">
        <w:trPr>
          <w:trHeight w:val="408"/>
        </w:trPr>
        <w:tc>
          <w:tcPr>
            <w:tcW w:w="916" w:type="dxa"/>
            <w:vAlign w:val="center"/>
            <w:hideMark/>
          </w:tcPr>
          <w:p w14:paraId="46EBFD51" w14:textId="444E300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661D4CE" w14:textId="21F5C78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Sân bóng đá tập luyện, kích thước sân 128x94m</w:t>
            </w:r>
          </w:p>
        </w:tc>
        <w:tc>
          <w:tcPr>
            <w:tcW w:w="1134" w:type="dxa"/>
            <w:vAlign w:val="center"/>
            <w:hideMark/>
          </w:tcPr>
          <w:p w14:paraId="522DCE8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582BB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917.000</w:t>
            </w:r>
          </w:p>
        </w:tc>
      </w:tr>
      <w:tr w:rsidR="007C3A04" w:rsidRPr="00FF0FC8" w14:paraId="08FCCE4D" w14:textId="77777777" w:rsidTr="007C0BDC">
        <w:trPr>
          <w:trHeight w:val="720"/>
        </w:trPr>
        <w:tc>
          <w:tcPr>
            <w:tcW w:w="916" w:type="dxa"/>
            <w:vAlign w:val="center"/>
            <w:hideMark/>
          </w:tcPr>
          <w:p w14:paraId="5C02A33C" w14:textId="0694A63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C3D2CC1" w14:textId="1DA3C9E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Sân bóng chuyện, cầu lông, kích thước sân 24x15m</w:t>
            </w:r>
          </w:p>
        </w:tc>
        <w:tc>
          <w:tcPr>
            <w:tcW w:w="1134" w:type="dxa"/>
            <w:vAlign w:val="center"/>
            <w:hideMark/>
          </w:tcPr>
          <w:p w14:paraId="01EAE0E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AC2A9E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5.467.000</w:t>
            </w:r>
          </w:p>
        </w:tc>
      </w:tr>
      <w:tr w:rsidR="007C3A04" w:rsidRPr="00FF0FC8" w14:paraId="0D3E61B1" w14:textId="77777777" w:rsidTr="007C0BDC">
        <w:trPr>
          <w:trHeight w:val="408"/>
        </w:trPr>
        <w:tc>
          <w:tcPr>
            <w:tcW w:w="916" w:type="dxa"/>
            <w:vAlign w:val="center"/>
            <w:hideMark/>
          </w:tcPr>
          <w:p w14:paraId="6583201C" w14:textId="0FB9CF5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273BE97" w14:textId="1238031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Sân bóng rổ, kích thước sân 30x19m</w:t>
            </w:r>
          </w:p>
        </w:tc>
        <w:tc>
          <w:tcPr>
            <w:tcW w:w="1134" w:type="dxa"/>
            <w:vAlign w:val="center"/>
            <w:hideMark/>
          </w:tcPr>
          <w:p w14:paraId="5D63A0B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18674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5.116.000</w:t>
            </w:r>
          </w:p>
        </w:tc>
      </w:tr>
      <w:tr w:rsidR="007C3A04" w:rsidRPr="00FF0FC8" w14:paraId="3C1F987B" w14:textId="77777777" w:rsidTr="007C0BDC">
        <w:trPr>
          <w:trHeight w:val="408"/>
        </w:trPr>
        <w:tc>
          <w:tcPr>
            <w:tcW w:w="916" w:type="dxa"/>
            <w:vAlign w:val="center"/>
            <w:hideMark/>
          </w:tcPr>
          <w:p w14:paraId="2D366971" w14:textId="665344D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B77D8FD" w14:textId="7AE2A3D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Sân tennis, kích thước sân 40x20m</w:t>
            </w:r>
          </w:p>
        </w:tc>
        <w:tc>
          <w:tcPr>
            <w:tcW w:w="1134" w:type="dxa"/>
            <w:vAlign w:val="center"/>
            <w:hideMark/>
          </w:tcPr>
          <w:p w14:paraId="5FCC199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FE416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5.116.000</w:t>
            </w:r>
          </w:p>
        </w:tc>
      </w:tr>
      <w:tr w:rsidR="007C3A04" w:rsidRPr="00FF0FC8" w14:paraId="28354F4C" w14:textId="77777777" w:rsidTr="007C0BDC">
        <w:trPr>
          <w:trHeight w:val="696"/>
        </w:trPr>
        <w:tc>
          <w:tcPr>
            <w:tcW w:w="916" w:type="dxa"/>
            <w:vAlign w:val="center"/>
            <w:hideMark/>
          </w:tcPr>
          <w:p w14:paraId="232989E4" w14:textId="2385EED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B9BB630" w14:textId="5845AD9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Theo quy mô sức chứa</w:t>
            </w:r>
          </w:p>
        </w:tc>
        <w:tc>
          <w:tcPr>
            <w:tcW w:w="1134" w:type="dxa"/>
            <w:vAlign w:val="center"/>
            <w:hideMark/>
          </w:tcPr>
          <w:p w14:paraId="6FA9186A" w14:textId="17F1A95A"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51A9790" w14:textId="6A81BFDF" w:rsidR="00CA7D3D" w:rsidRPr="00FF0FC8" w:rsidRDefault="00593B97" w:rsidP="007C0BDC">
            <w:pPr>
              <w:spacing w:before="60" w:after="60"/>
              <w:ind w:left="-188" w:right="-194"/>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ồng/chỗ ngồi</w:t>
            </w:r>
          </w:p>
        </w:tc>
      </w:tr>
      <w:tr w:rsidR="007C3A04" w:rsidRPr="00FF0FC8" w14:paraId="08ACC084" w14:textId="77777777" w:rsidTr="007C0BDC">
        <w:trPr>
          <w:trHeight w:val="720"/>
        </w:trPr>
        <w:tc>
          <w:tcPr>
            <w:tcW w:w="916" w:type="dxa"/>
            <w:vAlign w:val="center"/>
            <w:hideMark/>
          </w:tcPr>
          <w:p w14:paraId="202FE43D" w14:textId="6427663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853B287" w14:textId="0A653FA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thi đấu, tập luyện bóng chuyền, bóng rổ, cầu lông, tennis có khán đài</w:t>
            </w:r>
          </w:p>
        </w:tc>
        <w:tc>
          <w:tcPr>
            <w:tcW w:w="1134" w:type="dxa"/>
            <w:vAlign w:val="center"/>
            <w:hideMark/>
          </w:tcPr>
          <w:p w14:paraId="6DF4D1FC" w14:textId="2CFAB2C5"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428B4C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15EF163F" w14:textId="77777777" w:rsidTr="007C0BDC">
        <w:trPr>
          <w:trHeight w:val="720"/>
        </w:trPr>
        <w:tc>
          <w:tcPr>
            <w:tcW w:w="916" w:type="dxa"/>
            <w:vAlign w:val="center"/>
            <w:hideMark/>
          </w:tcPr>
          <w:p w14:paraId="66624997" w14:textId="568874B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3AE0430" w14:textId="47358B6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+ 1.000 chỗ ngồi</w:t>
            </w:r>
          </w:p>
        </w:tc>
        <w:tc>
          <w:tcPr>
            <w:tcW w:w="1134" w:type="dxa"/>
            <w:vAlign w:val="center"/>
            <w:hideMark/>
          </w:tcPr>
          <w:p w14:paraId="25E3999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27878B1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9.895.000</w:t>
            </w:r>
          </w:p>
        </w:tc>
      </w:tr>
      <w:tr w:rsidR="007C3A04" w:rsidRPr="00FF0FC8" w14:paraId="16DE9F3E" w14:textId="77777777" w:rsidTr="007C0BDC">
        <w:trPr>
          <w:trHeight w:val="720"/>
        </w:trPr>
        <w:tc>
          <w:tcPr>
            <w:tcW w:w="916" w:type="dxa"/>
            <w:vAlign w:val="center"/>
            <w:hideMark/>
          </w:tcPr>
          <w:p w14:paraId="10352729" w14:textId="4BF16CB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22C132E" w14:textId="2ABBA3D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+ 2.000 chỗ ngồi</w:t>
            </w:r>
          </w:p>
        </w:tc>
        <w:tc>
          <w:tcPr>
            <w:tcW w:w="1134" w:type="dxa"/>
            <w:vAlign w:val="center"/>
            <w:hideMark/>
          </w:tcPr>
          <w:p w14:paraId="4FE8A9E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2BCA9C6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9.545.000</w:t>
            </w:r>
          </w:p>
        </w:tc>
      </w:tr>
      <w:tr w:rsidR="007C3A04" w:rsidRPr="00FF0FC8" w14:paraId="7E6FDC66" w14:textId="77777777" w:rsidTr="007C0BDC">
        <w:trPr>
          <w:trHeight w:val="720"/>
        </w:trPr>
        <w:tc>
          <w:tcPr>
            <w:tcW w:w="916" w:type="dxa"/>
            <w:vAlign w:val="center"/>
            <w:hideMark/>
          </w:tcPr>
          <w:p w14:paraId="758FCB1D" w14:textId="07E3733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86FFD37" w14:textId="76167BB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+ 3.000 chỗ ngồi</w:t>
            </w:r>
          </w:p>
        </w:tc>
        <w:tc>
          <w:tcPr>
            <w:tcW w:w="1134" w:type="dxa"/>
            <w:vAlign w:val="center"/>
            <w:hideMark/>
          </w:tcPr>
          <w:p w14:paraId="6B51ED3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41052BD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9.147.000</w:t>
            </w:r>
          </w:p>
        </w:tc>
      </w:tr>
      <w:tr w:rsidR="007C3A04" w:rsidRPr="00FF0FC8" w14:paraId="3578B330" w14:textId="77777777" w:rsidTr="007C0BDC">
        <w:trPr>
          <w:trHeight w:val="360"/>
        </w:trPr>
        <w:tc>
          <w:tcPr>
            <w:tcW w:w="916" w:type="dxa"/>
            <w:vAlign w:val="center"/>
            <w:hideMark/>
          </w:tcPr>
          <w:p w14:paraId="24673A94" w14:textId="7D18A0C1"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4.3</w:t>
            </w:r>
          </w:p>
        </w:tc>
        <w:tc>
          <w:tcPr>
            <w:tcW w:w="5316" w:type="dxa"/>
            <w:vAlign w:val="center"/>
            <w:hideMark/>
          </w:tcPr>
          <w:p w14:paraId="273F0D9E"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Bể bơi</w:t>
            </w:r>
          </w:p>
        </w:tc>
        <w:tc>
          <w:tcPr>
            <w:tcW w:w="1134" w:type="dxa"/>
            <w:vAlign w:val="center"/>
            <w:hideMark/>
          </w:tcPr>
          <w:p w14:paraId="38FA35AC" w14:textId="28A8F793"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71E9E810" w14:textId="0631E2D6" w:rsidR="00CA7D3D" w:rsidRPr="00FF0FC8" w:rsidRDefault="00593B97" w:rsidP="00DC0B98">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ồng/m</w:t>
            </w:r>
            <w:r w:rsidR="00CA7D3D" w:rsidRPr="00FF0FC8">
              <w:rPr>
                <w:rFonts w:ascii="Times New Roman" w:hAnsi="Times New Roman"/>
                <w:bCs/>
                <w:color w:val="000000" w:themeColor="text1"/>
                <w:sz w:val="27"/>
                <w:szCs w:val="27"/>
                <w:vertAlign w:val="superscript"/>
              </w:rPr>
              <w:t>2</w:t>
            </w:r>
          </w:p>
        </w:tc>
      </w:tr>
      <w:tr w:rsidR="007C3A04" w:rsidRPr="00FF0FC8" w14:paraId="28B4DB09" w14:textId="77777777" w:rsidTr="007C0BDC">
        <w:trPr>
          <w:trHeight w:val="360"/>
        </w:trPr>
        <w:tc>
          <w:tcPr>
            <w:tcW w:w="916" w:type="dxa"/>
            <w:vAlign w:val="center"/>
            <w:hideMark/>
          </w:tcPr>
          <w:p w14:paraId="727EF833" w14:textId="3BC8695D"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C04AC79" w14:textId="691A955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Bể bơi ngoài trời (không có khán đài):</w:t>
            </w:r>
          </w:p>
        </w:tc>
        <w:tc>
          <w:tcPr>
            <w:tcW w:w="1134" w:type="dxa"/>
            <w:vAlign w:val="center"/>
            <w:hideMark/>
          </w:tcPr>
          <w:p w14:paraId="2A595FD2" w14:textId="752E8B3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1BDC82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DA6CDD3" w14:textId="77777777" w:rsidTr="007C0BDC">
        <w:trPr>
          <w:trHeight w:val="408"/>
        </w:trPr>
        <w:tc>
          <w:tcPr>
            <w:tcW w:w="916" w:type="dxa"/>
            <w:vAlign w:val="center"/>
            <w:hideMark/>
          </w:tcPr>
          <w:p w14:paraId="3D43B1B3" w14:textId="127EE0D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904FA2A" w14:textId="48B42C2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Kích thước 12,5x6m</w:t>
            </w:r>
          </w:p>
        </w:tc>
        <w:tc>
          <w:tcPr>
            <w:tcW w:w="1134" w:type="dxa"/>
            <w:vAlign w:val="center"/>
            <w:hideMark/>
          </w:tcPr>
          <w:p w14:paraId="7EFE0AC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2F149B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8.483.000</w:t>
            </w:r>
          </w:p>
        </w:tc>
      </w:tr>
      <w:tr w:rsidR="007C3A04" w:rsidRPr="00FF0FC8" w14:paraId="1DA7F603" w14:textId="77777777" w:rsidTr="007C0BDC">
        <w:trPr>
          <w:trHeight w:val="408"/>
        </w:trPr>
        <w:tc>
          <w:tcPr>
            <w:tcW w:w="916" w:type="dxa"/>
            <w:vAlign w:val="center"/>
            <w:hideMark/>
          </w:tcPr>
          <w:p w14:paraId="7332DC5C" w14:textId="2884599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13CA4EB" w14:textId="1A7F1D8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Kích thước 16x8m</w:t>
            </w:r>
          </w:p>
        </w:tc>
        <w:tc>
          <w:tcPr>
            <w:tcW w:w="1134" w:type="dxa"/>
            <w:vAlign w:val="center"/>
            <w:hideMark/>
          </w:tcPr>
          <w:p w14:paraId="0E8F89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A009E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9.895.000</w:t>
            </w:r>
          </w:p>
        </w:tc>
      </w:tr>
      <w:tr w:rsidR="007C3A04" w:rsidRPr="00FF0FC8" w14:paraId="5AA0244B" w14:textId="77777777" w:rsidTr="007C0BDC">
        <w:trPr>
          <w:trHeight w:val="408"/>
        </w:trPr>
        <w:tc>
          <w:tcPr>
            <w:tcW w:w="916" w:type="dxa"/>
            <w:vAlign w:val="center"/>
            <w:hideMark/>
          </w:tcPr>
          <w:p w14:paraId="4F95972F" w14:textId="786DEC9D"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8D5D036" w14:textId="4318D60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Kích thước 50x26m</w:t>
            </w:r>
          </w:p>
        </w:tc>
        <w:tc>
          <w:tcPr>
            <w:tcW w:w="1134" w:type="dxa"/>
            <w:vAlign w:val="center"/>
            <w:hideMark/>
          </w:tcPr>
          <w:p w14:paraId="7DA1799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6C264C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14.323.000</w:t>
            </w:r>
          </w:p>
        </w:tc>
      </w:tr>
      <w:tr w:rsidR="007C3A04" w:rsidRPr="00FF0FC8" w14:paraId="759B3CFB" w14:textId="77777777" w:rsidTr="007C0BDC">
        <w:trPr>
          <w:trHeight w:val="360"/>
        </w:trPr>
        <w:tc>
          <w:tcPr>
            <w:tcW w:w="916" w:type="dxa"/>
            <w:vAlign w:val="center"/>
            <w:hideMark/>
          </w:tcPr>
          <w:p w14:paraId="4C9D2577" w14:textId="2C1B3F6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3B3265D" w14:textId="2A39C45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Bể bơi ngoài trời có sức chứa &lt; 5000 chỗ:</w:t>
            </w:r>
          </w:p>
        </w:tc>
        <w:tc>
          <w:tcPr>
            <w:tcW w:w="1134" w:type="dxa"/>
            <w:vAlign w:val="center"/>
            <w:hideMark/>
          </w:tcPr>
          <w:p w14:paraId="4AD39959" w14:textId="15A0458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2AEC3D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7ACAD6F6" w14:textId="77777777" w:rsidTr="007C0BDC">
        <w:trPr>
          <w:trHeight w:val="408"/>
        </w:trPr>
        <w:tc>
          <w:tcPr>
            <w:tcW w:w="916" w:type="dxa"/>
            <w:vAlign w:val="center"/>
            <w:hideMark/>
          </w:tcPr>
          <w:p w14:paraId="5F7F6663" w14:textId="2C5CB36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587D1E3" w14:textId="783E755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Kích thước 12,5x6m</w:t>
            </w:r>
          </w:p>
        </w:tc>
        <w:tc>
          <w:tcPr>
            <w:tcW w:w="1134" w:type="dxa"/>
            <w:vAlign w:val="center"/>
            <w:hideMark/>
          </w:tcPr>
          <w:p w14:paraId="368BB6D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8F2845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13.672.000</w:t>
            </w:r>
          </w:p>
        </w:tc>
      </w:tr>
      <w:tr w:rsidR="007C3A04" w:rsidRPr="00FF0FC8" w14:paraId="13B9D501" w14:textId="77777777" w:rsidTr="007C0BDC">
        <w:trPr>
          <w:trHeight w:val="408"/>
        </w:trPr>
        <w:tc>
          <w:tcPr>
            <w:tcW w:w="916" w:type="dxa"/>
            <w:vAlign w:val="center"/>
            <w:hideMark/>
          </w:tcPr>
          <w:p w14:paraId="52A59CC4" w14:textId="7B5C485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67BFFB8" w14:textId="32F5E3F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Kích thước 16x8m</w:t>
            </w:r>
          </w:p>
        </w:tc>
        <w:tc>
          <w:tcPr>
            <w:tcW w:w="1134" w:type="dxa"/>
            <w:vAlign w:val="center"/>
            <w:hideMark/>
          </w:tcPr>
          <w:p w14:paraId="4E0DFAA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54C29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15.071.000</w:t>
            </w:r>
          </w:p>
        </w:tc>
      </w:tr>
      <w:tr w:rsidR="007C3A04" w:rsidRPr="00FF0FC8" w14:paraId="123C883E" w14:textId="77777777" w:rsidTr="007C0BDC">
        <w:trPr>
          <w:trHeight w:val="408"/>
        </w:trPr>
        <w:tc>
          <w:tcPr>
            <w:tcW w:w="916" w:type="dxa"/>
            <w:vAlign w:val="center"/>
            <w:hideMark/>
          </w:tcPr>
          <w:p w14:paraId="5B2D390A" w14:textId="1E503974"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0F21EE1" w14:textId="2B83FFA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Kích thước 50x26m</w:t>
            </w:r>
          </w:p>
        </w:tc>
        <w:tc>
          <w:tcPr>
            <w:tcW w:w="1134" w:type="dxa"/>
            <w:vAlign w:val="center"/>
            <w:hideMark/>
          </w:tcPr>
          <w:p w14:paraId="13978D4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814D50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19.380.000</w:t>
            </w:r>
          </w:p>
        </w:tc>
      </w:tr>
      <w:tr w:rsidR="007C3A04" w:rsidRPr="00FF0FC8" w14:paraId="2176FB42" w14:textId="77777777" w:rsidTr="007C0BDC">
        <w:trPr>
          <w:trHeight w:val="348"/>
        </w:trPr>
        <w:tc>
          <w:tcPr>
            <w:tcW w:w="916" w:type="dxa"/>
            <w:vAlign w:val="center"/>
            <w:hideMark/>
          </w:tcPr>
          <w:p w14:paraId="3743762F"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w:t>
            </w:r>
          </w:p>
        </w:tc>
        <w:tc>
          <w:tcPr>
            <w:tcW w:w="8214" w:type="dxa"/>
            <w:gridSpan w:val="3"/>
            <w:vAlign w:val="center"/>
            <w:hideMark/>
          </w:tcPr>
          <w:p w14:paraId="3219C3BD"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Công trình văn hóa</w:t>
            </w:r>
          </w:p>
        </w:tc>
      </w:tr>
      <w:tr w:rsidR="007C3A04" w:rsidRPr="00FF0FC8" w14:paraId="7271DCD5" w14:textId="77777777" w:rsidTr="007C0BDC">
        <w:trPr>
          <w:trHeight w:val="696"/>
        </w:trPr>
        <w:tc>
          <w:tcPr>
            <w:tcW w:w="916" w:type="dxa"/>
            <w:vAlign w:val="center"/>
            <w:hideMark/>
          </w:tcPr>
          <w:p w14:paraId="6C91E565" w14:textId="0908CBA7"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5.1</w:t>
            </w:r>
          </w:p>
        </w:tc>
        <w:tc>
          <w:tcPr>
            <w:tcW w:w="5316" w:type="dxa"/>
            <w:vAlign w:val="center"/>
            <w:hideMark/>
          </w:tcPr>
          <w:p w14:paraId="341A4C67"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Nhà hát</w:t>
            </w:r>
          </w:p>
        </w:tc>
        <w:tc>
          <w:tcPr>
            <w:tcW w:w="1134" w:type="dxa"/>
            <w:vAlign w:val="center"/>
            <w:hideMark/>
          </w:tcPr>
          <w:p w14:paraId="6FF1D6DE" w14:textId="40991A73"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2BCCFF7B" w14:textId="7CC6C851" w:rsidR="00CA7D3D" w:rsidRPr="00FF0FC8" w:rsidRDefault="008A3B9C" w:rsidP="00183272">
            <w:pPr>
              <w:spacing w:before="60" w:after="60"/>
              <w:ind w:left="-115" w:right="-52"/>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ồng/chỗ ngồi</w:t>
            </w:r>
          </w:p>
        </w:tc>
      </w:tr>
      <w:tr w:rsidR="007C3A04" w:rsidRPr="00FF0FC8" w14:paraId="2D2ACEE1" w14:textId="77777777" w:rsidTr="007C0BDC">
        <w:trPr>
          <w:trHeight w:val="720"/>
        </w:trPr>
        <w:tc>
          <w:tcPr>
            <w:tcW w:w="916" w:type="dxa"/>
            <w:vAlign w:val="center"/>
            <w:hideMark/>
          </w:tcPr>
          <w:p w14:paraId="1531DEB4" w14:textId="06B8D6C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53954AA" w14:textId="53B8FF79" w:rsidR="00CA7D3D" w:rsidRPr="00FF0FC8" w:rsidRDefault="00CA7D3D" w:rsidP="00CA7D3D">
            <w:pPr>
              <w:spacing w:before="60" w:after="60"/>
              <w:rPr>
                <w:rFonts w:ascii="Times New Roman" w:hAnsi="Times New Roman"/>
                <w:color w:val="000000" w:themeColor="text1"/>
                <w:sz w:val="27"/>
                <w:szCs w:val="27"/>
              </w:rPr>
            </w:pPr>
            <w:r w:rsidRPr="00FF0FC8">
              <w:rPr>
                <w:rFonts w:ascii="Times New Roman" w:hAnsi="Times New Roman"/>
                <w:color w:val="000000" w:themeColor="text1"/>
                <w:sz w:val="27"/>
                <w:szCs w:val="27"/>
              </w:rPr>
              <w:t>Từ 300 đến &lt; 600 chỗ</w:t>
            </w:r>
          </w:p>
        </w:tc>
        <w:tc>
          <w:tcPr>
            <w:tcW w:w="1134" w:type="dxa"/>
            <w:vAlign w:val="center"/>
            <w:hideMark/>
          </w:tcPr>
          <w:p w14:paraId="7371DD3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724070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26.851.000</w:t>
            </w:r>
          </w:p>
        </w:tc>
      </w:tr>
      <w:tr w:rsidR="007C3A04" w:rsidRPr="00FF0FC8" w14:paraId="0DEDD778" w14:textId="77777777" w:rsidTr="007C0BDC">
        <w:trPr>
          <w:trHeight w:val="720"/>
        </w:trPr>
        <w:tc>
          <w:tcPr>
            <w:tcW w:w="916" w:type="dxa"/>
            <w:vAlign w:val="center"/>
            <w:hideMark/>
          </w:tcPr>
          <w:p w14:paraId="5E4F58BD" w14:textId="7C138C1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50C440C" w14:textId="7B2DAF34" w:rsidR="00CA7D3D" w:rsidRPr="00FF0FC8" w:rsidRDefault="00CA7D3D" w:rsidP="00CA7D3D">
            <w:pPr>
              <w:spacing w:before="60" w:after="60"/>
              <w:rPr>
                <w:rFonts w:ascii="Times New Roman" w:hAnsi="Times New Roman"/>
                <w:color w:val="000000" w:themeColor="text1"/>
                <w:sz w:val="27"/>
                <w:szCs w:val="27"/>
              </w:rPr>
            </w:pPr>
            <w:r w:rsidRPr="00FF0FC8">
              <w:rPr>
                <w:rFonts w:ascii="Times New Roman" w:hAnsi="Times New Roman"/>
                <w:color w:val="000000" w:themeColor="text1"/>
                <w:sz w:val="27"/>
                <w:szCs w:val="27"/>
              </w:rPr>
              <w:t>Từ ≤ 600 đến &lt; 800 chỗ</w:t>
            </w:r>
          </w:p>
        </w:tc>
        <w:tc>
          <w:tcPr>
            <w:tcW w:w="1134" w:type="dxa"/>
            <w:vAlign w:val="center"/>
            <w:hideMark/>
          </w:tcPr>
          <w:p w14:paraId="629B3DB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789BD95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26.161.000</w:t>
            </w:r>
          </w:p>
        </w:tc>
      </w:tr>
      <w:tr w:rsidR="007C3A04" w:rsidRPr="00FF0FC8" w14:paraId="41635920" w14:textId="77777777" w:rsidTr="007C0BDC">
        <w:trPr>
          <w:trHeight w:val="720"/>
        </w:trPr>
        <w:tc>
          <w:tcPr>
            <w:tcW w:w="916" w:type="dxa"/>
            <w:vAlign w:val="center"/>
            <w:hideMark/>
          </w:tcPr>
          <w:p w14:paraId="786FC99E" w14:textId="14F34B3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396A6FC" w14:textId="22A75BD9" w:rsidR="00CA7D3D" w:rsidRPr="00FF0FC8" w:rsidRDefault="00CA7D3D" w:rsidP="00CA7D3D">
            <w:pPr>
              <w:spacing w:before="60" w:after="60"/>
              <w:rPr>
                <w:rFonts w:ascii="Times New Roman" w:hAnsi="Times New Roman"/>
                <w:color w:val="000000" w:themeColor="text1"/>
                <w:sz w:val="27"/>
                <w:szCs w:val="27"/>
              </w:rPr>
            </w:pPr>
            <w:r w:rsidRPr="00FF0FC8">
              <w:rPr>
                <w:rFonts w:ascii="Times New Roman" w:hAnsi="Times New Roman"/>
                <w:color w:val="000000" w:themeColor="text1"/>
                <w:sz w:val="27"/>
                <w:szCs w:val="27"/>
              </w:rPr>
              <w:t>Từ ≤ 800 đến 1.000 chỗ</w:t>
            </w:r>
          </w:p>
        </w:tc>
        <w:tc>
          <w:tcPr>
            <w:tcW w:w="1134" w:type="dxa"/>
            <w:vAlign w:val="center"/>
            <w:hideMark/>
          </w:tcPr>
          <w:p w14:paraId="759103A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57465CC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25.641.000</w:t>
            </w:r>
          </w:p>
        </w:tc>
      </w:tr>
      <w:tr w:rsidR="007C3A04" w:rsidRPr="00FF0FC8" w14:paraId="0748E7C1" w14:textId="77777777" w:rsidTr="007C0BDC">
        <w:trPr>
          <w:trHeight w:val="696"/>
        </w:trPr>
        <w:tc>
          <w:tcPr>
            <w:tcW w:w="916" w:type="dxa"/>
            <w:vAlign w:val="center"/>
            <w:hideMark/>
          </w:tcPr>
          <w:p w14:paraId="1B5EF7FE" w14:textId="25331B57"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5.2</w:t>
            </w:r>
          </w:p>
        </w:tc>
        <w:tc>
          <w:tcPr>
            <w:tcW w:w="5316" w:type="dxa"/>
            <w:vAlign w:val="center"/>
            <w:hideMark/>
          </w:tcPr>
          <w:p w14:paraId="255C9D2C"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Rạp chiếu phim</w:t>
            </w:r>
          </w:p>
        </w:tc>
        <w:tc>
          <w:tcPr>
            <w:tcW w:w="1134" w:type="dxa"/>
            <w:vAlign w:val="center"/>
            <w:hideMark/>
          </w:tcPr>
          <w:p w14:paraId="6D0668EA" w14:textId="4C987AA7"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29F3C13C" w14:textId="1C0BCEDB" w:rsidR="00CA7D3D" w:rsidRPr="00FF0FC8" w:rsidRDefault="008A3B9C" w:rsidP="007C0BDC">
            <w:pPr>
              <w:spacing w:before="60" w:after="60"/>
              <w:ind w:left="-188" w:right="-194"/>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đồng/chỗ ngồi</w:t>
            </w:r>
          </w:p>
        </w:tc>
      </w:tr>
      <w:tr w:rsidR="007C3A04" w:rsidRPr="00FF0FC8" w14:paraId="34A33000" w14:textId="77777777" w:rsidTr="007C0BDC">
        <w:trPr>
          <w:trHeight w:val="720"/>
        </w:trPr>
        <w:tc>
          <w:tcPr>
            <w:tcW w:w="916" w:type="dxa"/>
            <w:vAlign w:val="center"/>
            <w:hideMark/>
          </w:tcPr>
          <w:p w14:paraId="12EF7922" w14:textId="5499619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806D2AA" w14:textId="471C897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Từ 300 đến &lt; 400 chỗ</w:t>
            </w:r>
          </w:p>
        </w:tc>
        <w:tc>
          <w:tcPr>
            <w:tcW w:w="1134" w:type="dxa"/>
            <w:vAlign w:val="center"/>
            <w:hideMark/>
          </w:tcPr>
          <w:p w14:paraId="08CC77E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2720E94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28.074.000</w:t>
            </w:r>
          </w:p>
        </w:tc>
      </w:tr>
      <w:tr w:rsidR="007C3A04" w:rsidRPr="00FF0FC8" w14:paraId="09116D96" w14:textId="77777777" w:rsidTr="007C0BDC">
        <w:trPr>
          <w:trHeight w:val="720"/>
        </w:trPr>
        <w:tc>
          <w:tcPr>
            <w:tcW w:w="916" w:type="dxa"/>
            <w:vAlign w:val="center"/>
            <w:hideMark/>
          </w:tcPr>
          <w:p w14:paraId="73754198" w14:textId="1B42755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4625D00" w14:textId="1B1B3FA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Từ ≤ 400 đến &lt; 600 chỗ</w:t>
            </w:r>
          </w:p>
        </w:tc>
        <w:tc>
          <w:tcPr>
            <w:tcW w:w="1134" w:type="dxa"/>
            <w:vAlign w:val="center"/>
            <w:hideMark/>
          </w:tcPr>
          <w:p w14:paraId="7C96C1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3E922E9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27.397.000</w:t>
            </w:r>
          </w:p>
        </w:tc>
      </w:tr>
      <w:tr w:rsidR="007C3A04" w:rsidRPr="00FF0FC8" w14:paraId="680A7B2E" w14:textId="77777777" w:rsidTr="007C0BDC">
        <w:trPr>
          <w:trHeight w:val="720"/>
        </w:trPr>
        <w:tc>
          <w:tcPr>
            <w:tcW w:w="916" w:type="dxa"/>
            <w:vAlign w:val="center"/>
            <w:hideMark/>
          </w:tcPr>
          <w:p w14:paraId="7CA5BF19" w14:textId="5F9C5203"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DA11757" w14:textId="1A55D7D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Từ ≤ 600 đến &lt; 800 chỗ</w:t>
            </w:r>
          </w:p>
        </w:tc>
        <w:tc>
          <w:tcPr>
            <w:tcW w:w="1134" w:type="dxa"/>
            <w:vAlign w:val="center"/>
            <w:hideMark/>
          </w:tcPr>
          <w:p w14:paraId="28096F2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0CF9D91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26.682.000</w:t>
            </w:r>
          </w:p>
        </w:tc>
      </w:tr>
      <w:tr w:rsidR="007C3A04" w:rsidRPr="00FF0FC8" w14:paraId="65661EDC" w14:textId="77777777" w:rsidTr="007C0BDC">
        <w:trPr>
          <w:trHeight w:val="720"/>
        </w:trPr>
        <w:tc>
          <w:tcPr>
            <w:tcW w:w="916" w:type="dxa"/>
            <w:vAlign w:val="center"/>
            <w:hideMark/>
          </w:tcPr>
          <w:p w14:paraId="75249183" w14:textId="0B031AE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6EF4DD2" w14:textId="7E8DA8A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Từ ≤ 800 đến 1.000 chỗ</w:t>
            </w:r>
          </w:p>
        </w:tc>
        <w:tc>
          <w:tcPr>
            <w:tcW w:w="1134" w:type="dxa"/>
            <w:vAlign w:val="center"/>
            <w:hideMark/>
          </w:tcPr>
          <w:p w14:paraId="7589353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chỗ ngồi</w:t>
            </w:r>
          </w:p>
        </w:tc>
        <w:tc>
          <w:tcPr>
            <w:tcW w:w="1764" w:type="dxa"/>
            <w:vAlign w:val="center"/>
            <w:hideMark/>
          </w:tcPr>
          <w:p w14:paraId="2BCCA86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26.149.000</w:t>
            </w:r>
          </w:p>
        </w:tc>
      </w:tr>
      <w:tr w:rsidR="007C3A04" w:rsidRPr="00FF0FC8" w14:paraId="28CDCE62" w14:textId="77777777" w:rsidTr="007C0BDC">
        <w:trPr>
          <w:trHeight w:val="360"/>
        </w:trPr>
        <w:tc>
          <w:tcPr>
            <w:tcW w:w="916" w:type="dxa"/>
            <w:vAlign w:val="center"/>
            <w:hideMark/>
          </w:tcPr>
          <w:p w14:paraId="19BABFC8" w14:textId="585A400A" w:rsidR="00CA7D3D" w:rsidRPr="00FF0FC8" w:rsidRDefault="005756B9"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5.3</w:t>
            </w:r>
          </w:p>
        </w:tc>
        <w:tc>
          <w:tcPr>
            <w:tcW w:w="5316" w:type="dxa"/>
            <w:vAlign w:val="center"/>
            <w:hideMark/>
          </w:tcPr>
          <w:p w14:paraId="2C5C17AD"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Bảo tàng, thư viện, triển lãm</w:t>
            </w:r>
          </w:p>
        </w:tc>
        <w:tc>
          <w:tcPr>
            <w:tcW w:w="1134" w:type="dxa"/>
            <w:vAlign w:val="center"/>
            <w:hideMark/>
          </w:tcPr>
          <w:p w14:paraId="64050E47" w14:textId="10A64072"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3101B01B" w14:textId="55A127E7" w:rsidR="00CA7D3D" w:rsidRPr="00FF0FC8" w:rsidRDefault="008A3B9C" w:rsidP="007C0BDC">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ồng/m</w:t>
            </w:r>
            <w:r w:rsidR="00CA7D3D" w:rsidRPr="00FF0FC8">
              <w:rPr>
                <w:rFonts w:ascii="Times New Roman" w:hAnsi="Times New Roman"/>
                <w:bCs/>
                <w:color w:val="000000" w:themeColor="text1"/>
                <w:sz w:val="27"/>
                <w:szCs w:val="27"/>
                <w:vertAlign w:val="superscript"/>
              </w:rPr>
              <w:t>2</w:t>
            </w:r>
          </w:p>
        </w:tc>
      </w:tr>
      <w:tr w:rsidR="007C3A04" w:rsidRPr="00FF0FC8" w14:paraId="3AE54DC3" w14:textId="77777777" w:rsidTr="007C0BDC">
        <w:trPr>
          <w:trHeight w:val="408"/>
        </w:trPr>
        <w:tc>
          <w:tcPr>
            <w:tcW w:w="916" w:type="dxa"/>
            <w:vAlign w:val="center"/>
            <w:hideMark/>
          </w:tcPr>
          <w:p w14:paraId="7A733F85" w14:textId="112BD34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258BAD1" w14:textId="3443D98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Bảo tàng</w:t>
            </w:r>
          </w:p>
        </w:tc>
        <w:tc>
          <w:tcPr>
            <w:tcW w:w="1134" w:type="dxa"/>
            <w:vAlign w:val="center"/>
            <w:hideMark/>
          </w:tcPr>
          <w:p w14:paraId="1103B42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23EA6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16.743.000</w:t>
            </w:r>
          </w:p>
        </w:tc>
      </w:tr>
      <w:tr w:rsidR="007C3A04" w:rsidRPr="00FF0FC8" w14:paraId="24F7C454" w14:textId="77777777" w:rsidTr="007C0BDC">
        <w:trPr>
          <w:trHeight w:val="408"/>
        </w:trPr>
        <w:tc>
          <w:tcPr>
            <w:tcW w:w="916" w:type="dxa"/>
            <w:vAlign w:val="center"/>
            <w:hideMark/>
          </w:tcPr>
          <w:p w14:paraId="09E4F67A" w14:textId="59552FF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FD0687C" w14:textId="5326DE5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Thư viện</w:t>
            </w:r>
          </w:p>
        </w:tc>
        <w:tc>
          <w:tcPr>
            <w:tcW w:w="1134" w:type="dxa"/>
            <w:vAlign w:val="center"/>
            <w:hideMark/>
          </w:tcPr>
          <w:p w14:paraId="69451F6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BD3BC9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11.985.000</w:t>
            </w:r>
          </w:p>
        </w:tc>
      </w:tr>
      <w:tr w:rsidR="007C3A04" w:rsidRPr="00FF0FC8" w14:paraId="5EE34E18" w14:textId="77777777" w:rsidTr="007C0BDC">
        <w:trPr>
          <w:trHeight w:val="408"/>
        </w:trPr>
        <w:tc>
          <w:tcPr>
            <w:tcW w:w="916" w:type="dxa"/>
            <w:vAlign w:val="center"/>
            <w:hideMark/>
          </w:tcPr>
          <w:p w14:paraId="50339691" w14:textId="341D38F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6242086" w14:textId="46BDD22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Triển lãm</w:t>
            </w:r>
          </w:p>
        </w:tc>
        <w:tc>
          <w:tcPr>
            <w:tcW w:w="1134" w:type="dxa"/>
            <w:vAlign w:val="center"/>
            <w:hideMark/>
          </w:tcPr>
          <w:p w14:paraId="1300AB7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BBDE41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14.382.000</w:t>
            </w:r>
          </w:p>
        </w:tc>
      </w:tr>
      <w:tr w:rsidR="007C3A04" w:rsidRPr="00FF0FC8" w14:paraId="2B207405" w14:textId="77777777" w:rsidTr="007C0BDC">
        <w:trPr>
          <w:trHeight w:val="348"/>
        </w:trPr>
        <w:tc>
          <w:tcPr>
            <w:tcW w:w="916" w:type="dxa"/>
            <w:vAlign w:val="center"/>
            <w:hideMark/>
          </w:tcPr>
          <w:p w14:paraId="5137DA77"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w:t>
            </w:r>
          </w:p>
        </w:tc>
        <w:tc>
          <w:tcPr>
            <w:tcW w:w="8214" w:type="dxa"/>
            <w:gridSpan w:val="3"/>
            <w:vAlign w:val="center"/>
            <w:hideMark/>
          </w:tcPr>
          <w:p w14:paraId="66C4E8B6"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Công trình dịch vụ</w:t>
            </w:r>
          </w:p>
        </w:tc>
      </w:tr>
      <w:tr w:rsidR="007C3A04" w:rsidRPr="00FF0FC8" w14:paraId="7C8A32C1" w14:textId="77777777" w:rsidTr="007C0BDC">
        <w:trPr>
          <w:trHeight w:val="360"/>
        </w:trPr>
        <w:tc>
          <w:tcPr>
            <w:tcW w:w="916" w:type="dxa"/>
            <w:vAlign w:val="center"/>
            <w:hideMark/>
          </w:tcPr>
          <w:p w14:paraId="170FBEDB" w14:textId="62AA7EE7" w:rsidR="00CA7D3D" w:rsidRPr="00FF0FC8" w:rsidRDefault="00CA7D3D" w:rsidP="00CA7D3D">
            <w:pPr>
              <w:spacing w:before="60" w:after="60"/>
              <w:jc w:val="center"/>
              <w:rPr>
                <w:rFonts w:ascii="Times New Roman" w:hAnsi="Times New Roman"/>
                <w:bCs/>
                <w:color w:val="000000" w:themeColor="text1"/>
                <w:sz w:val="27"/>
                <w:szCs w:val="27"/>
              </w:rPr>
            </w:pPr>
          </w:p>
        </w:tc>
        <w:tc>
          <w:tcPr>
            <w:tcW w:w="5316" w:type="dxa"/>
            <w:vAlign w:val="center"/>
            <w:hideMark/>
          </w:tcPr>
          <w:p w14:paraId="5219A5A2" w14:textId="622873CC"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Khách sạn có tiêu chuẩn</w:t>
            </w:r>
          </w:p>
        </w:tc>
        <w:tc>
          <w:tcPr>
            <w:tcW w:w="1134" w:type="dxa"/>
            <w:vAlign w:val="center"/>
            <w:hideMark/>
          </w:tcPr>
          <w:p w14:paraId="3CF41C08" w14:textId="55031ED8"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7BE4331F" w14:textId="188B9168" w:rsidR="00CA7D3D" w:rsidRPr="00FF0FC8" w:rsidRDefault="001E172E" w:rsidP="007C0BDC">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ồng/giường</w:t>
            </w:r>
          </w:p>
        </w:tc>
      </w:tr>
      <w:tr w:rsidR="007C3A04" w:rsidRPr="00FF0FC8" w14:paraId="5D4B9EF5" w14:textId="77777777" w:rsidTr="007C0BDC">
        <w:trPr>
          <w:trHeight w:val="360"/>
        </w:trPr>
        <w:tc>
          <w:tcPr>
            <w:tcW w:w="916" w:type="dxa"/>
            <w:vAlign w:val="center"/>
            <w:hideMark/>
          </w:tcPr>
          <w:p w14:paraId="5CCA181D" w14:textId="54FED16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00BF011" w14:textId="6B371A8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1 sao</w:t>
            </w:r>
          </w:p>
        </w:tc>
        <w:tc>
          <w:tcPr>
            <w:tcW w:w="1134" w:type="dxa"/>
            <w:vAlign w:val="center"/>
            <w:hideMark/>
          </w:tcPr>
          <w:p w14:paraId="7505ACB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75BFE1F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126.736.000</w:t>
            </w:r>
          </w:p>
        </w:tc>
      </w:tr>
      <w:tr w:rsidR="007C3A04" w:rsidRPr="00FF0FC8" w14:paraId="79457DDB" w14:textId="77777777" w:rsidTr="007C0BDC">
        <w:trPr>
          <w:trHeight w:val="360"/>
        </w:trPr>
        <w:tc>
          <w:tcPr>
            <w:tcW w:w="916" w:type="dxa"/>
            <w:vAlign w:val="center"/>
            <w:hideMark/>
          </w:tcPr>
          <w:p w14:paraId="391E1710" w14:textId="4EB36DA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2679688" w14:textId="5F1CE49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2 sao</w:t>
            </w:r>
          </w:p>
        </w:tc>
        <w:tc>
          <w:tcPr>
            <w:tcW w:w="1134" w:type="dxa"/>
            <w:vAlign w:val="center"/>
            <w:hideMark/>
          </w:tcPr>
          <w:p w14:paraId="6B06B17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7AD2850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188.508.000</w:t>
            </w:r>
          </w:p>
        </w:tc>
      </w:tr>
      <w:tr w:rsidR="007C3A04" w:rsidRPr="00FF0FC8" w14:paraId="75C9A7D8" w14:textId="77777777" w:rsidTr="007C0BDC">
        <w:trPr>
          <w:trHeight w:val="360"/>
        </w:trPr>
        <w:tc>
          <w:tcPr>
            <w:tcW w:w="916" w:type="dxa"/>
            <w:vAlign w:val="center"/>
            <w:hideMark/>
          </w:tcPr>
          <w:p w14:paraId="79FA3C8E" w14:textId="54834DD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FF2197C" w14:textId="5676985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3 sao</w:t>
            </w:r>
          </w:p>
        </w:tc>
        <w:tc>
          <w:tcPr>
            <w:tcW w:w="1134" w:type="dxa"/>
            <w:vAlign w:val="center"/>
            <w:hideMark/>
          </w:tcPr>
          <w:p w14:paraId="55C8744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0622880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404.914.000</w:t>
            </w:r>
          </w:p>
        </w:tc>
      </w:tr>
      <w:tr w:rsidR="007C3A04" w:rsidRPr="00FF0FC8" w14:paraId="13D98C19" w14:textId="77777777" w:rsidTr="007C0BDC">
        <w:trPr>
          <w:trHeight w:val="360"/>
        </w:trPr>
        <w:tc>
          <w:tcPr>
            <w:tcW w:w="916" w:type="dxa"/>
            <w:vAlign w:val="center"/>
            <w:hideMark/>
          </w:tcPr>
          <w:p w14:paraId="5438FCDB" w14:textId="4C4E9363"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9495346" w14:textId="6571779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4 sao</w:t>
            </w:r>
          </w:p>
        </w:tc>
        <w:tc>
          <w:tcPr>
            <w:tcW w:w="1134" w:type="dxa"/>
            <w:vAlign w:val="center"/>
            <w:hideMark/>
          </w:tcPr>
          <w:p w14:paraId="7D0C659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5FA3394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534.475.000</w:t>
            </w:r>
          </w:p>
        </w:tc>
      </w:tr>
      <w:tr w:rsidR="007C3A04" w:rsidRPr="00FF0FC8" w14:paraId="77AEDB45" w14:textId="77777777" w:rsidTr="007C0BDC">
        <w:trPr>
          <w:trHeight w:val="360"/>
        </w:trPr>
        <w:tc>
          <w:tcPr>
            <w:tcW w:w="916" w:type="dxa"/>
            <w:vAlign w:val="center"/>
            <w:hideMark/>
          </w:tcPr>
          <w:p w14:paraId="1BE0681C" w14:textId="7D792C14"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B06C986" w14:textId="67CE7AC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5 sao</w:t>
            </w:r>
          </w:p>
        </w:tc>
        <w:tc>
          <w:tcPr>
            <w:tcW w:w="1134" w:type="dxa"/>
            <w:vAlign w:val="center"/>
            <w:hideMark/>
          </w:tcPr>
          <w:p w14:paraId="1E6DDAD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giường</w:t>
            </w:r>
          </w:p>
        </w:tc>
        <w:tc>
          <w:tcPr>
            <w:tcW w:w="1764" w:type="dxa"/>
            <w:vAlign w:val="center"/>
            <w:hideMark/>
          </w:tcPr>
          <w:p w14:paraId="7772518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774.555.000</w:t>
            </w:r>
          </w:p>
        </w:tc>
      </w:tr>
      <w:tr w:rsidR="007C3A04" w:rsidRPr="00FF0FC8" w14:paraId="3B20574F" w14:textId="77777777" w:rsidTr="007C0BDC">
        <w:trPr>
          <w:trHeight w:val="360"/>
        </w:trPr>
        <w:tc>
          <w:tcPr>
            <w:tcW w:w="916" w:type="dxa"/>
            <w:vAlign w:val="center"/>
            <w:hideMark/>
          </w:tcPr>
          <w:p w14:paraId="0A1ED27E"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7</w:t>
            </w:r>
          </w:p>
        </w:tc>
        <w:tc>
          <w:tcPr>
            <w:tcW w:w="6450" w:type="dxa"/>
            <w:gridSpan w:val="2"/>
            <w:vAlign w:val="center"/>
            <w:hideMark/>
          </w:tcPr>
          <w:p w14:paraId="5B7DD8F4"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Trụ sở, văn phòng làm việc</w:t>
            </w:r>
          </w:p>
        </w:tc>
        <w:tc>
          <w:tcPr>
            <w:tcW w:w="1764" w:type="dxa"/>
            <w:vAlign w:val="center"/>
            <w:hideMark/>
          </w:tcPr>
          <w:p w14:paraId="05F8F6CA" w14:textId="1A759A6B" w:rsidR="00CA7D3D" w:rsidRPr="00FF0FC8" w:rsidRDefault="00661424" w:rsidP="00661424">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ồng/m</w:t>
            </w:r>
            <w:r w:rsidR="00CA7D3D" w:rsidRPr="00FF0FC8">
              <w:rPr>
                <w:rFonts w:ascii="Times New Roman" w:hAnsi="Times New Roman"/>
                <w:bCs/>
                <w:color w:val="000000" w:themeColor="text1"/>
                <w:sz w:val="27"/>
                <w:szCs w:val="27"/>
                <w:vertAlign w:val="superscript"/>
              </w:rPr>
              <w:t>2</w:t>
            </w:r>
          </w:p>
        </w:tc>
      </w:tr>
      <w:tr w:rsidR="007C3A04" w:rsidRPr="00FF0FC8" w14:paraId="7203801D" w14:textId="77777777" w:rsidTr="007C0BDC">
        <w:trPr>
          <w:trHeight w:val="408"/>
        </w:trPr>
        <w:tc>
          <w:tcPr>
            <w:tcW w:w="916" w:type="dxa"/>
            <w:vAlign w:val="center"/>
            <w:hideMark/>
          </w:tcPr>
          <w:p w14:paraId="62C246D1" w14:textId="36DC3511"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5223A6F4" w14:textId="48FDC63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Số tầng ≤ 5 tầng </w:t>
            </w:r>
          </w:p>
        </w:tc>
        <w:tc>
          <w:tcPr>
            <w:tcW w:w="1134" w:type="dxa"/>
            <w:vAlign w:val="center"/>
          </w:tcPr>
          <w:p w14:paraId="3CC8AF1D" w14:textId="4EF7B15F"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79F2C885" w14:textId="01B6701D"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2931F3DF" w14:textId="77777777" w:rsidTr="007C0BDC">
        <w:trPr>
          <w:trHeight w:val="408"/>
        </w:trPr>
        <w:tc>
          <w:tcPr>
            <w:tcW w:w="916" w:type="dxa"/>
            <w:vAlign w:val="center"/>
          </w:tcPr>
          <w:p w14:paraId="536B1C3E"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tcPr>
          <w:p w14:paraId="4F276771" w14:textId="1CF5184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35B829A0" w14:textId="529F292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7521B537" w14:textId="0B664DAD"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7.395.000</w:t>
            </w:r>
          </w:p>
        </w:tc>
      </w:tr>
      <w:tr w:rsidR="007C3A04" w:rsidRPr="00FF0FC8" w14:paraId="147A2550" w14:textId="77777777" w:rsidTr="007C0BDC">
        <w:trPr>
          <w:trHeight w:val="408"/>
        </w:trPr>
        <w:tc>
          <w:tcPr>
            <w:tcW w:w="916" w:type="dxa"/>
            <w:vAlign w:val="center"/>
            <w:hideMark/>
          </w:tcPr>
          <w:p w14:paraId="0B56C4A9" w14:textId="2C9D09C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AC33F1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4F57477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25C92D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8.202.000</w:t>
            </w:r>
          </w:p>
        </w:tc>
      </w:tr>
      <w:tr w:rsidR="007C3A04" w:rsidRPr="00FF0FC8" w14:paraId="495B1738" w14:textId="77777777" w:rsidTr="007C0BDC">
        <w:trPr>
          <w:trHeight w:val="408"/>
        </w:trPr>
        <w:tc>
          <w:tcPr>
            <w:tcW w:w="916" w:type="dxa"/>
            <w:vAlign w:val="center"/>
            <w:hideMark/>
          </w:tcPr>
          <w:p w14:paraId="2CF6346C" w14:textId="1F8D03B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C45DC3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1F1E00A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0CA67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8.955.000</w:t>
            </w:r>
          </w:p>
        </w:tc>
      </w:tr>
      <w:tr w:rsidR="007C3A04" w:rsidRPr="00FF0FC8" w14:paraId="6016AD04" w14:textId="77777777" w:rsidTr="007C0BDC">
        <w:trPr>
          <w:trHeight w:val="408"/>
        </w:trPr>
        <w:tc>
          <w:tcPr>
            <w:tcW w:w="916" w:type="dxa"/>
            <w:vAlign w:val="center"/>
            <w:hideMark/>
          </w:tcPr>
          <w:p w14:paraId="4696A013" w14:textId="7FD456F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B87E5D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478993B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3F4C42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9.782.000</w:t>
            </w:r>
          </w:p>
        </w:tc>
      </w:tr>
      <w:tr w:rsidR="007C3A04" w:rsidRPr="00FF0FC8" w14:paraId="62DD845C" w14:textId="77777777" w:rsidTr="007C0BDC">
        <w:trPr>
          <w:trHeight w:val="408"/>
        </w:trPr>
        <w:tc>
          <w:tcPr>
            <w:tcW w:w="916" w:type="dxa"/>
            <w:vAlign w:val="center"/>
            <w:hideMark/>
          </w:tcPr>
          <w:p w14:paraId="60F854E8" w14:textId="10188F75"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1DE3C0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35B2643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7BA586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10.626.000</w:t>
            </w:r>
          </w:p>
        </w:tc>
      </w:tr>
      <w:tr w:rsidR="007C3A04" w:rsidRPr="00FF0FC8" w14:paraId="42DDF7F8" w14:textId="77777777" w:rsidTr="007C0BDC">
        <w:trPr>
          <w:trHeight w:val="408"/>
        </w:trPr>
        <w:tc>
          <w:tcPr>
            <w:tcW w:w="916" w:type="dxa"/>
            <w:vAlign w:val="center"/>
            <w:hideMark/>
          </w:tcPr>
          <w:p w14:paraId="672BB8AD" w14:textId="194433A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358BD5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4E6442B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760425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11.481.000</w:t>
            </w:r>
          </w:p>
        </w:tc>
      </w:tr>
      <w:tr w:rsidR="007C3A04" w:rsidRPr="00FF0FC8" w14:paraId="4CE70BCB" w14:textId="77777777" w:rsidTr="007C0BDC">
        <w:trPr>
          <w:trHeight w:val="408"/>
        </w:trPr>
        <w:tc>
          <w:tcPr>
            <w:tcW w:w="916" w:type="dxa"/>
            <w:vAlign w:val="center"/>
            <w:hideMark/>
          </w:tcPr>
          <w:p w14:paraId="587EC261" w14:textId="11BE701B"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11F3E28D" w14:textId="28C793B2" w:rsidR="00CA7D3D" w:rsidRPr="00FF0FC8" w:rsidRDefault="00CA7D3D" w:rsidP="00CA7D3D">
            <w:pPr>
              <w:spacing w:before="60" w:after="60"/>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5 &lt; số tầng ≤ 7 tầng </w:t>
            </w:r>
          </w:p>
        </w:tc>
        <w:tc>
          <w:tcPr>
            <w:tcW w:w="1134" w:type="dxa"/>
            <w:vAlign w:val="center"/>
          </w:tcPr>
          <w:p w14:paraId="5446F07F" w14:textId="34B28F85"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40851798" w14:textId="1B1FF97A" w:rsidR="00CA7D3D" w:rsidRPr="00FF0FC8" w:rsidRDefault="00CA7D3D" w:rsidP="00CA7D3D">
            <w:pPr>
              <w:spacing w:before="60" w:after="60"/>
              <w:jc w:val="center"/>
              <w:rPr>
                <w:rFonts w:ascii="Times New Roman" w:hAnsi="Times New Roman"/>
                <w:color w:val="000000" w:themeColor="text1"/>
                <w:sz w:val="27"/>
                <w:szCs w:val="27"/>
              </w:rPr>
            </w:pPr>
          </w:p>
        </w:tc>
      </w:tr>
      <w:tr w:rsidR="007C3A04" w:rsidRPr="00FF0FC8" w14:paraId="686621AB" w14:textId="77777777" w:rsidTr="007C0BDC">
        <w:trPr>
          <w:trHeight w:val="408"/>
        </w:trPr>
        <w:tc>
          <w:tcPr>
            <w:tcW w:w="916" w:type="dxa"/>
            <w:vAlign w:val="center"/>
          </w:tcPr>
          <w:p w14:paraId="274BDDCA"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tcPr>
          <w:p w14:paraId="24884695" w14:textId="778C451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Không có tầng hầm</w:t>
            </w:r>
          </w:p>
        </w:tc>
        <w:tc>
          <w:tcPr>
            <w:tcW w:w="1134" w:type="dxa"/>
            <w:vAlign w:val="center"/>
          </w:tcPr>
          <w:p w14:paraId="1B087E73" w14:textId="7041BF0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2FE7BDB9" w14:textId="2CA9350A"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8.313.000</w:t>
            </w:r>
          </w:p>
        </w:tc>
      </w:tr>
      <w:tr w:rsidR="007C3A04" w:rsidRPr="00FF0FC8" w14:paraId="35633552" w14:textId="77777777" w:rsidTr="007C0BDC">
        <w:trPr>
          <w:trHeight w:val="408"/>
        </w:trPr>
        <w:tc>
          <w:tcPr>
            <w:tcW w:w="916" w:type="dxa"/>
            <w:vAlign w:val="center"/>
            <w:hideMark/>
          </w:tcPr>
          <w:p w14:paraId="56BC41F6" w14:textId="687D5CD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F3B64B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7492AA7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A2CB6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8.830.000</w:t>
            </w:r>
          </w:p>
        </w:tc>
      </w:tr>
      <w:tr w:rsidR="007C3A04" w:rsidRPr="00FF0FC8" w14:paraId="7B10302F" w14:textId="77777777" w:rsidTr="007C0BDC">
        <w:trPr>
          <w:trHeight w:val="408"/>
        </w:trPr>
        <w:tc>
          <w:tcPr>
            <w:tcW w:w="916" w:type="dxa"/>
            <w:vAlign w:val="center"/>
            <w:hideMark/>
          </w:tcPr>
          <w:p w14:paraId="3A015605" w14:textId="2C5F642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04DBF6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21B3C39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863E33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9.374.000</w:t>
            </w:r>
          </w:p>
        </w:tc>
      </w:tr>
      <w:tr w:rsidR="007C3A04" w:rsidRPr="00FF0FC8" w14:paraId="2C169EDD" w14:textId="77777777" w:rsidTr="007C0BDC">
        <w:trPr>
          <w:trHeight w:val="408"/>
        </w:trPr>
        <w:tc>
          <w:tcPr>
            <w:tcW w:w="916" w:type="dxa"/>
            <w:vAlign w:val="center"/>
            <w:hideMark/>
          </w:tcPr>
          <w:p w14:paraId="3715634D" w14:textId="6292AB1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A8F4DE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76AD457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04F44F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10.021.000</w:t>
            </w:r>
          </w:p>
        </w:tc>
      </w:tr>
      <w:tr w:rsidR="007C3A04" w:rsidRPr="00FF0FC8" w14:paraId="79C1F627" w14:textId="77777777" w:rsidTr="007C0BDC">
        <w:trPr>
          <w:trHeight w:val="408"/>
        </w:trPr>
        <w:tc>
          <w:tcPr>
            <w:tcW w:w="916" w:type="dxa"/>
            <w:vAlign w:val="center"/>
            <w:hideMark/>
          </w:tcPr>
          <w:p w14:paraId="7AD94EFC" w14:textId="2FB9CF7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DB81D6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1B4D861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81DC95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10.718.000</w:t>
            </w:r>
          </w:p>
        </w:tc>
      </w:tr>
      <w:tr w:rsidR="007C3A04" w:rsidRPr="00FF0FC8" w14:paraId="307602B4" w14:textId="77777777" w:rsidTr="007C0BDC">
        <w:trPr>
          <w:trHeight w:val="408"/>
        </w:trPr>
        <w:tc>
          <w:tcPr>
            <w:tcW w:w="916" w:type="dxa"/>
            <w:vAlign w:val="center"/>
            <w:hideMark/>
          </w:tcPr>
          <w:p w14:paraId="210D376C" w14:textId="0659FB94"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313EA73"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E160AC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EA9503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11.452.000</w:t>
            </w:r>
          </w:p>
        </w:tc>
      </w:tr>
      <w:tr w:rsidR="007C3A04" w:rsidRPr="00FF0FC8" w14:paraId="44F7A06C" w14:textId="77777777" w:rsidTr="007C0BDC">
        <w:trPr>
          <w:trHeight w:val="408"/>
        </w:trPr>
        <w:tc>
          <w:tcPr>
            <w:tcW w:w="916" w:type="dxa"/>
            <w:vAlign w:val="center"/>
            <w:hideMark/>
          </w:tcPr>
          <w:p w14:paraId="3A526EE2" w14:textId="505AC409"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w:t>
            </w:r>
          </w:p>
        </w:tc>
        <w:tc>
          <w:tcPr>
            <w:tcW w:w="5316" w:type="dxa"/>
            <w:vAlign w:val="center"/>
            <w:hideMark/>
          </w:tcPr>
          <w:p w14:paraId="0774B67C" w14:textId="4BC2E2E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7 &lt; số tầng ≤ 15 tầng</w:t>
            </w:r>
          </w:p>
        </w:tc>
        <w:tc>
          <w:tcPr>
            <w:tcW w:w="1134" w:type="dxa"/>
            <w:vAlign w:val="center"/>
          </w:tcPr>
          <w:p w14:paraId="2389797B" w14:textId="4336A05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6C0633A1" w14:textId="4E6992EE"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2C53CE24" w14:textId="77777777" w:rsidTr="007C0BDC">
        <w:trPr>
          <w:trHeight w:val="408"/>
        </w:trPr>
        <w:tc>
          <w:tcPr>
            <w:tcW w:w="916" w:type="dxa"/>
            <w:vAlign w:val="center"/>
          </w:tcPr>
          <w:p w14:paraId="41157972"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6FE0CE99" w14:textId="761E93FB"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tcPr>
          <w:p w14:paraId="1E62A8AA" w14:textId="1F18C933"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m2</w:t>
            </w:r>
          </w:p>
        </w:tc>
        <w:tc>
          <w:tcPr>
            <w:tcW w:w="1764" w:type="dxa"/>
          </w:tcPr>
          <w:p w14:paraId="49ED3695" w14:textId="27E2586E"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9.268.000</w:t>
            </w:r>
          </w:p>
        </w:tc>
      </w:tr>
      <w:tr w:rsidR="007C3A04" w:rsidRPr="00FF0FC8" w14:paraId="7C255876" w14:textId="77777777" w:rsidTr="007C0BDC">
        <w:trPr>
          <w:trHeight w:val="408"/>
        </w:trPr>
        <w:tc>
          <w:tcPr>
            <w:tcW w:w="916" w:type="dxa"/>
            <w:vAlign w:val="center"/>
            <w:hideMark/>
          </w:tcPr>
          <w:p w14:paraId="6AD22FAA" w14:textId="45151855"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C7B843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498B3A5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4932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9.502.000</w:t>
            </w:r>
          </w:p>
        </w:tc>
      </w:tr>
      <w:tr w:rsidR="007C3A04" w:rsidRPr="00FF0FC8" w14:paraId="5FCB7635" w14:textId="77777777" w:rsidTr="007C0BDC">
        <w:trPr>
          <w:trHeight w:val="408"/>
        </w:trPr>
        <w:tc>
          <w:tcPr>
            <w:tcW w:w="916" w:type="dxa"/>
            <w:vAlign w:val="center"/>
            <w:hideMark/>
          </w:tcPr>
          <w:p w14:paraId="3FBF8FD8" w14:textId="55535E3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2FE176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58D3A9C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B24D9F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9.797.000</w:t>
            </w:r>
          </w:p>
        </w:tc>
      </w:tr>
      <w:tr w:rsidR="007C3A04" w:rsidRPr="00FF0FC8" w14:paraId="4361C2C2" w14:textId="77777777" w:rsidTr="007C0BDC">
        <w:trPr>
          <w:trHeight w:val="408"/>
        </w:trPr>
        <w:tc>
          <w:tcPr>
            <w:tcW w:w="916" w:type="dxa"/>
            <w:vAlign w:val="center"/>
            <w:hideMark/>
          </w:tcPr>
          <w:p w14:paraId="1B82AB0B" w14:textId="7A52BFB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EE88C0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A50C9E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5D6E6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10.201.000</w:t>
            </w:r>
          </w:p>
        </w:tc>
      </w:tr>
      <w:tr w:rsidR="007C3A04" w:rsidRPr="00FF0FC8" w14:paraId="3EC0C0FD" w14:textId="77777777" w:rsidTr="007C0BDC">
        <w:trPr>
          <w:trHeight w:val="408"/>
        </w:trPr>
        <w:tc>
          <w:tcPr>
            <w:tcW w:w="916" w:type="dxa"/>
            <w:vAlign w:val="center"/>
            <w:hideMark/>
          </w:tcPr>
          <w:p w14:paraId="187955AF" w14:textId="5392D2B5"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1D8DFD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780EDBB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10F62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10.671.000</w:t>
            </w:r>
          </w:p>
        </w:tc>
      </w:tr>
      <w:tr w:rsidR="007C3A04" w:rsidRPr="00FF0FC8" w14:paraId="6A6E673C" w14:textId="77777777" w:rsidTr="007C0BDC">
        <w:trPr>
          <w:trHeight w:val="408"/>
        </w:trPr>
        <w:tc>
          <w:tcPr>
            <w:tcW w:w="916" w:type="dxa"/>
            <w:vAlign w:val="center"/>
            <w:hideMark/>
          </w:tcPr>
          <w:p w14:paraId="03B87D02" w14:textId="42AA5F2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7A07A0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4277847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219C1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11.197.000</w:t>
            </w:r>
          </w:p>
        </w:tc>
      </w:tr>
      <w:tr w:rsidR="007C3A04" w:rsidRPr="00FF0FC8" w14:paraId="74A32692" w14:textId="77777777" w:rsidTr="007C0BDC">
        <w:trPr>
          <w:trHeight w:val="360"/>
        </w:trPr>
        <w:tc>
          <w:tcPr>
            <w:tcW w:w="916" w:type="dxa"/>
            <w:vAlign w:val="center"/>
            <w:hideMark/>
          </w:tcPr>
          <w:p w14:paraId="287B6840"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8</w:t>
            </w:r>
          </w:p>
        </w:tc>
        <w:tc>
          <w:tcPr>
            <w:tcW w:w="6450" w:type="dxa"/>
            <w:gridSpan w:val="2"/>
            <w:vAlign w:val="center"/>
            <w:hideMark/>
          </w:tcPr>
          <w:p w14:paraId="215B37F8"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Công trình đa năng</w:t>
            </w:r>
          </w:p>
        </w:tc>
        <w:tc>
          <w:tcPr>
            <w:tcW w:w="1764" w:type="dxa"/>
            <w:vAlign w:val="center"/>
            <w:hideMark/>
          </w:tcPr>
          <w:p w14:paraId="437EDAF8" w14:textId="70F9E2F7" w:rsidR="00CA7D3D" w:rsidRPr="00FF0FC8" w:rsidRDefault="007C0BDC" w:rsidP="007C0BDC">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w:t>
            </w:r>
            <w:r w:rsidR="00CA7D3D" w:rsidRPr="00FF0FC8">
              <w:rPr>
                <w:rFonts w:ascii="Times New Roman" w:hAnsi="Times New Roman"/>
                <w:bCs/>
                <w:color w:val="000000" w:themeColor="text1"/>
                <w:sz w:val="27"/>
                <w:szCs w:val="27"/>
              </w:rPr>
              <w:t>ồng/m</w:t>
            </w:r>
            <w:r w:rsidR="00CA7D3D" w:rsidRPr="00FF0FC8">
              <w:rPr>
                <w:rFonts w:ascii="Times New Roman" w:hAnsi="Times New Roman"/>
                <w:bCs/>
                <w:color w:val="000000" w:themeColor="text1"/>
                <w:sz w:val="27"/>
                <w:szCs w:val="27"/>
                <w:vertAlign w:val="superscript"/>
              </w:rPr>
              <w:t>2</w:t>
            </w:r>
          </w:p>
        </w:tc>
      </w:tr>
      <w:tr w:rsidR="007C3A04" w:rsidRPr="00FF0FC8" w14:paraId="14EB3AA8" w14:textId="77777777" w:rsidTr="007C0BDC">
        <w:trPr>
          <w:trHeight w:val="408"/>
        </w:trPr>
        <w:tc>
          <w:tcPr>
            <w:tcW w:w="916" w:type="dxa"/>
            <w:vAlign w:val="center"/>
            <w:hideMark/>
          </w:tcPr>
          <w:p w14:paraId="320B9E02" w14:textId="17C2A8FC"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02B98D05" w14:textId="58A9DB8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Số tầng ≤ 5 tầng </w:t>
            </w:r>
          </w:p>
        </w:tc>
        <w:tc>
          <w:tcPr>
            <w:tcW w:w="1134" w:type="dxa"/>
            <w:vAlign w:val="center"/>
          </w:tcPr>
          <w:p w14:paraId="2363A793" w14:textId="7D3683A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41207311" w14:textId="2696AB4E"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0D7E8446" w14:textId="77777777" w:rsidTr="007C0BDC">
        <w:trPr>
          <w:trHeight w:val="408"/>
        </w:trPr>
        <w:tc>
          <w:tcPr>
            <w:tcW w:w="916" w:type="dxa"/>
            <w:vAlign w:val="center"/>
          </w:tcPr>
          <w:p w14:paraId="5F0A6F0C"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2E530603" w14:textId="4BA256D2"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tcPr>
          <w:p w14:paraId="421A7516" w14:textId="283C8D19"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m2</w:t>
            </w:r>
          </w:p>
        </w:tc>
        <w:tc>
          <w:tcPr>
            <w:tcW w:w="1764" w:type="dxa"/>
          </w:tcPr>
          <w:p w14:paraId="0C0A9839" w14:textId="63A210F8"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7.214.000</w:t>
            </w:r>
          </w:p>
        </w:tc>
      </w:tr>
      <w:tr w:rsidR="007C3A04" w:rsidRPr="00FF0FC8" w14:paraId="0594E26D" w14:textId="77777777" w:rsidTr="007C0BDC">
        <w:trPr>
          <w:trHeight w:val="408"/>
        </w:trPr>
        <w:tc>
          <w:tcPr>
            <w:tcW w:w="916" w:type="dxa"/>
            <w:vAlign w:val="center"/>
            <w:hideMark/>
          </w:tcPr>
          <w:p w14:paraId="1F35EC97" w14:textId="1D11C04D"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2C2211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1C7D419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49C84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8.345.000</w:t>
            </w:r>
          </w:p>
        </w:tc>
      </w:tr>
      <w:tr w:rsidR="007C3A04" w:rsidRPr="00FF0FC8" w14:paraId="17DE54E8" w14:textId="77777777" w:rsidTr="007C0BDC">
        <w:trPr>
          <w:trHeight w:val="408"/>
        </w:trPr>
        <w:tc>
          <w:tcPr>
            <w:tcW w:w="916" w:type="dxa"/>
            <w:vAlign w:val="center"/>
            <w:hideMark/>
          </w:tcPr>
          <w:p w14:paraId="3BBF1D87" w14:textId="4D0B0EF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DDCAB2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059E81E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CE993F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9.358.000</w:t>
            </w:r>
          </w:p>
        </w:tc>
      </w:tr>
      <w:tr w:rsidR="007C3A04" w:rsidRPr="00FF0FC8" w14:paraId="04CDA1C7" w14:textId="77777777" w:rsidTr="007C0BDC">
        <w:trPr>
          <w:trHeight w:val="408"/>
        </w:trPr>
        <w:tc>
          <w:tcPr>
            <w:tcW w:w="916" w:type="dxa"/>
            <w:vAlign w:val="center"/>
            <w:hideMark/>
          </w:tcPr>
          <w:p w14:paraId="476C0A85" w14:textId="3C4A983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6DC59A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1E68EEA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986E5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10.416.000</w:t>
            </w:r>
          </w:p>
        </w:tc>
      </w:tr>
      <w:tr w:rsidR="007C3A04" w:rsidRPr="00FF0FC8" w14:paraId="1850ABEF" w14:textId="77777777" w:rsidTr="007C0BDC">
        <w:trPr>
          <w:trHeight w:val="408"/>
        </w:trPr>
        <w:tc>
          <w:tcPr>
            <w:tcW w:w="916" w:type="dxa"/>
            <w:vAlign w:val="center"/>
            <w:hideMark/>
          </w:tcPr>
          <w:p w14:paraId="5FC3FC2C" w14:textId="14BD3D9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CAE1C9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3E8CC42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4E9FA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11.468.000</w:t>
            </w:r>
          </w:p>
        </w:tc>
      </w:tr>
      <w:tr w:rsidR="007C3A04" w:rsidRPr="00FF0FC8" w14:paraId="09361D30" w14:textId="77777777" w:rsidTr="007C0BDC">
        <w:trPr>
          <w:trHeight w:val="408"/>
        </w:trPr>
        <w:tc>
          <w:tcPr>
            <w:tcW w:w="916" w:type="dxa"/>
            <w:vAlign w:val="center"/>
            <w:hideMark/>
          </w:tcPr>
          <w:p w14:paraId="69E09B81" w14:textId="3AF0564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8BAA01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5A9C98B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9AFF0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12.516.000</w:t>
            </w:r>
          </w:p>
        </w:tc>
      </w:tr>
      <w:tr w:rsidR="007C3A04" w:rsidRPr="00FF0FC8" w14:paraId="41CE21B9" w14:textId="77777777" w:rsidTr="007C0BDC">
        <w:trPr>
          <w:trHeight w:val="408"/>
        </w:trPr>
        <w:tc>
          <w:tcPr>
            <w:tcW w:w="916" w:type="dxa"/>
            <w:vAlign w:val="center"/>
            <w:hideMark/>
          </w:tcPr>
          <w:p w14:paraId="7C0A8104" w14:textId="0CBDD7CD"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3A047AB4" w14:textId="1BF78AF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5 &lt; số tầng ≤ 7 tầng </w:t>
            </w:r>
          </w:p>
        </w:tc>
        <w:tc>
          <w:tcPr>
            <w:tcW w:w="1134" w:type="dxa"/>
            <w:vAlign w:val="center"/>
          </w:tcPr>
          <w:p w14:paraId="58E415CB" w14:textId="155D0CF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4124F4BF" w14:textId="5320334E"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799AA6F2" w14:textId="77777777" w:rsidTr="007C0BDC">
        <w:trPr>
          <w:trHeight w:val="408"/>
        </w:trPr>
        <w:tc>
          <w:tcPr>
            <w:tcW w:w="916" w:type="dxa"/>
            <w:vAlign w:val="center"/>
          </w:tcPr>
          <w:p w14:paraId="249F5FAB"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1125E92F" w14:textId="1D076DE2"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tcPr>
          <w:p w14:paraId="766F5D2E" w14:textId="724CAAC2"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m2</w:t>
            </w:r>
          </w:p>
        </w:tc>
        <w:tc>
          <w:tcPr>
            <w:tcW w:w="1764" w:type="dxa"/>
          </w:tcPr>
          <w:p w14:paraId="295694E4" w14:textId="641FBC5B"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8.584.000</w:t>
            </w:r>
          </w:p>
        </w:tc>
      </w:tr>
      <w:tr w:rsidR="007C3A04" w:rsidRPr="00FF0FC8" w14:paraId="36074A16" w14:textId="77777777" w:rsidTr="007C0BDC">
        <w:trPr>
          <w:trHeight w:val="408"/>
        </w:trPr>
        <w:tc>
          <w:tcPr>
            <w:tcW w:w="916" w:type="dxa"/>
            <w:vAlign w:val="center"/>
            <w:hideMark/>
          </w:tcPr>
          <w:p w14:paraId="1BF083FC" w14:textId="312B5AE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50422D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3AB9E9E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4EFB3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9.120.000</w:t>
            </w:r>
          </w:p>
        </w:tc>
      </w:tr>
      <w:tr w:rsidR="007C3A04" w:rsidRPr="00FF0FC8" w14:paraId="00643200" w14:textId="77777777" w:rsidTr="007C0BDC">
        <w:trPr>
          <w:trHeight w:val="408"/>
        </w:trPr>
        <w:tc>
          <w:tcPr>
            <w:tcW w:w="916" w:type="dxa"/>
            <w:vAlign w:val="center"/>
            <w:hideMark/>
          </w:tcPr>
          <w:p w14:paraId="50B20C2D" w14:textId="674C3493"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98A008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1E43F1C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F9EF68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9.684.000</w:t>
            </w:r>
          </w:p>
        </w:tc>
      </w:tr>
      <w:tr w:rsidR="007C3A04" w:rsidRPr="00FF0FC8" w14:paraId="41355E56" w14:textId="77777777" w:rsidTr="007C0BDC">
        <w:trPr>
          <w:trHeight w:val="408"/>
        </w:trPr>
        <w:tc>
          <w:tcPr>
            <w:tcW w:w="916" w:type="dxa"/>
            <w:vAlign w:val="center"/>
            <w:hideMark/>
          </w:tcPr>
          <w:p w14:paraId="1EDEC9C6" w14:textId="7189DC9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3EF650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7202C8C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FDE60D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10.354.000</w:t>
            </w:r>
          </w:p>
        </w:tc>
      </w:tr>
      <w:tr w:rsidR="007C3A04" w:rsidRPr="00FF0FC8" w14:paraId="2228AF3A" w14:textId="77777777" w:rsidTr="007C0BDC">
        <w:trPr>
          <w:trHeight w:val="408"/>
        </w:trPr>
        <w:tc>
          <w:tcPr>
            <w:tcW w:w="916" w:type="dxa"/>
            <w:vAlign w:val="center"/>
            <w:hideMark/>
          </w:tcPr>
          <w:p w14:paraId="3770E16F" w14:textId="50E184D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085312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10BB3FC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A8A2E8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11.075.000</w:t>
            </w:r>
          </w:p>
        </w:tc>
      </w:tr>
      <w:tr w:rsidR="007C3A04" w:rsidRPr="00FF0FC8" w14:paraId="64177CA9" w14:textId="77777777" w:rsidTr="007C0BDC">
        <w:trPr>
          <w:trHeight w:val="408"/>
        </w:trPr>
        <w:tc>
          <w:tcPr>
            <w:tcW w:w="916" w:type="dxa"/>
            <w:vAlign w:val="center"/>
            <w:hideMark/>
          </w:tcPr>
          <w:p w14:paraId="0DD717C5" w14:textId="76B23E9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FB78FE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101922C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F58288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11.835.000</w:t>
            </w:r>
          </w:p>
        </w:tc>
      </w:tr>
      <w:tr w:rsidR="007C3A04" w:rsidRPr="00FF0FC8" w14:paraId="348C325A" w14:textId="77777777" w:rsidTr="007C0BDC">
        <w:trPr>
          <w:trHeight w:val="408"/>
        </w:trPr>
        <w:tc>
          <w:tcPr>
            <w:tcW w:w="916" w:type="dxa"/>
            <w:vAlign w:val="center"/>
            <w:hideMark/>
          </w:tcPr>
          <w:p w14:paraId="74165361" w14:textId="7F151F92"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8.3</w:t>
            </w:r>
          </w:p>
        </w:tc>
        <w:tc>
          <w:tcPr>
            <w:tcW w:w="5316" w:type="dxa"/>
            <w:vAlign w:val="center"/>
            <w:hideMark/>
          </w:tcPr>
          <w:p w14:paraId="1789B756" w14:textId="680E41E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7 &lt; số tầng ≤ 10 tầng</w:t>
            </w:r>
          </w:p>
        </w:tc>
        <w:tc>
          <w:tcPr>
            <w:tcW w:w="1134" w:type="dxa"/>
            <w:vAlign w:val="center"/>
          </w:tcPr>
          <w:p w14:paraId="194B24E7" w14:textId="1A59A140"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72D37068" w14:textId="42824338"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7B394C34" w14:textId="77777777" w:rsidTr="007C0BDC">
        <w:trPr>
          <w:trHeight w:val="408"/>
        </w:trPr>
        <w:tc>
          <w:tcPr>
            <w:tcW w:w="916" w:type="dxa"/>
            <w:vAlign w:val="center"/>
          </w:tcPr>
          <w:p w14:paraId="3894B527"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3BF661D9" w14:textId="11DD354D"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tcPr>
          <w:p w14:paraId="7614A303" w14:textId="2352A18C"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m2</w:t>
            </w:r>
          </w:p>
        </w:tc>
        <w:tc>
          <w:tcPr>
            <w:tcW w:w="1764" w:type="dxa"/>
          </w:tcPr>
          <w:p w14:paraId="10BE9A7C" w14:textId="57035013"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8.974.000</w:t>
            </w:r>
          </w:p>
        </w:tc>
      </w:tr>
      <w:tr w:rsidR="007C3A04" w:rsidRPr="00FF0FC8" w14:paraId="039BB925" w14:textId="77777777" w:rsidTr="007C0BDC">
        <w:trPr>
          <w:trHeight w:val="408"/>
        </w:trPr>
        <w:tc>
          <w:tcPr>
            <w:tcW w:w="916" w:type="dxa"/>
            <w:vAlign w:val="center"/>
            <w:hideMark/>
          </w:tcPr>
          <w:p w14:paraId="0174882E" w14:textId="2F1804D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E990C3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0077CE4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F31C69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9.347.000</w:t>
            </w:r>
          </w:p>
        </w:tc>
      </w:tr>
      <w:tr w:rsidR="007C3A04" w:rsidRPr="00FF0FC8" w14:paraId="468EB2F3" w14:textId="77777777" w:rsidTr="007C0BDC">
        <w:trPr>
          <w:trHeight w:val="408"/>
        </w:trPr>
        <w:tc>
          <w:tcPr>
            <w:tcW w:w="916" w:type="dxa"/>
            <w:vAlign w:val="center"/>
            <w:hideMark/>
          </w:tcPr>
          <w:p w14:paraId="081A60DA" w14:textId="477D975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70240F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2C82CA3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0945B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9.770.000</w:t>
            </w:r>
          </w:p>
        </w:tc>
      </w:tr>
      <w:tr w:rsidR="007C3A04" w:rsidRPr="00FF0FC8" w14:paraId="455EA398" w14:textId="77777777" w:rsidTr="007C0BDC">
        <w:trPr>
          <w:trHeight w:val="408"/>
        </w:trPr>
        <w:tc>
          <w:tcPr>
            <w:tcW w:w="916" w:type="dxa"/>
            <w:vAlign w:val="center"/>
            <w:hideMark/>
          </w:tcPr>
          <w:p w14:paraId="6B73F4B5" w14:textId="3825025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A7FBB3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713D0EF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73A3C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10.297.000</w:t>
            </w:r>
          </w:p>
        </w:tc>
      </w:tr>
      <w:tr w:rsidR="007C3A04" w:rsidRPr="00FF0FC8" w14:paraId="755F92D1" w14:textId="77777777" w:rsidTr="007C0BDC">
        <w:trPr>
          <w:trHeight w:val="408"/>
        </w:trPr>
        <w:tc>
          <w:tcPr>
            <w:tcW w:w="916" w:type="dxa"/>
            <w:vAlign w:val="center"/>
            <w:hideMark/>
          </w:tcPr>
          <w:p w14:paraId="5AB6CEB1" w14:textId="7ED85E0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224394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32B68F5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0A502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10.887.000</w:t>
            </w:r>
          </w:p>
        </w:tc>
      </w:tr>
      <w:tr w:rsidR="007C3A04" w:rsidRPr="00FF0FC8" w14:paraId="23D39EAB" w14:textId="77777777" w:rsidTr="007C0BDC">
        <w:trPr>
          <w:trHeight w:val="408"/>
        </w:trPr>
        <w:tc>
          <w:tcPr>
            <w:tcW w:w="916" w:type="dxa"/>
            <w:vAlign w:val="center"/>
            <w:hideMark/>
          </w:tcPr>
          <w:p w14:paraId="6E905395" w14:textId="4D9B63B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1E37E7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F77F83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87962E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11.527.000</w:t>
            </w:r>
          </w:p>
        </w:tc>
      </w:tr>
      <w:tr w:rsidR="007C3A04" w:rsidRPr="00FF0FC8" w14:paraId="34056D50" w14:textId="77777777" w:rsidTr="007C0BDC">
        <w:trPr>
          <w:trHeight w:val="408"/>
        </w:trPr>
        <w:tc>
          <w:tcPr>
            <w:tcW w:w="916" w:type="dxa"/>
            <w:vAlign w:val="center"/>
            <w:hideMark/>
          </w:tcPr>
          <w:p w14:paraId="087AD7CC" w14:textId="5406B2ED"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8.4</w:t>
            </w:r>
          </w:p>
        </w:tc>
        <w:tc>
          <w:tcPr>
            <w:tcW w:w="5316" w:type="dxa"/>
            <w:vAlign w:val="center"/>
            <w:hideMark/>
          </w:tcPr>
          <w:p w14:paraId="6BB56022" w14:textId="678A6C5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10 &lt; số tầng ≤ 15 tầng </w:t>
            </w:r>
          </w:p>
        </w:tc>
        <w:tc>
          <w:tcPr>
            <w:tcW w:w="1134" w:type="dxa"/>
            <w:vAlign w:val="center"/>
          </w:tcPr>
          <w:p w14:paraId="2835ECF1" w14:textId="50B961C0"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37CFA54E" w14:textId="6FC41729"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5F55ED94" w14:textId="77777777" w:rsidTr="007C0BDC">
        <w:trPr>
          <w:trHeight w:val="408"/>
        </w:trPr>
        <w:tc>
          <w:tcPr>
            <w:tcW w:w="916" w:type="dxa"/>
            <w:vAlign w:val="center"/>
          </w:tcPr>
          <w:p w14:paraId="24AD1ADC"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1FEC1D06" w14:textId="665F5C7A"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tcPr>
          <w:p w14:paraId="40224460" w14:textId="6CA97ACA"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m2</w:t>
            </w:r>
          </w:p>
        </w:tc>
        <w:tc>
          <w:tcPr>
            <w:tcW w:w="1764" w:type="dxa"/>
          </w:tcPr>
          <w:p w14:paraId="7DA5DE81" w14:textId="5948292D" w:rsidR="00CA7D3D" w:rsidRPr="00FF0FC8" w:rsidRDefault="00CA7D3D" w:rsidP="00CA7D3D">
            <w:pPr>
              <w:spacing w:before="60" w:after="60"/>
              <w:jc w:val="right"/>
              <w:rPr>
                <w:rFonts w:ascii="Times New Roman" w:hAnsi="Times New Roman"/>
                <w:color w:val="000000" w:themeColor="text1"/>
                <w:sz w:val="27"/>
                <w:szCs w:val="27"/>
              </w:rPr>
            </w:pPr>
            <w:r w:rsidRPr="00FF0FC8">
              <w:rPr>
                <w:color w:val="000000" w:themeColor="text1"/>
              </w:rPr>
              <w:t>9</w:t>
            </w:r>
            <w:r w:rsidRPr="00FF0FC8">
              <w:rPr>
                <w:rFonts w:ascii="Times New Roman" w:hAnsi="Times New Roman"/>
                <w:color w:val="000000" w:themeColor="text1"/>
                <w:sz w:val="27"/>
                <w:szCs w:val="27"/>
              </w:rPr>
              <w:t>.601.000</w:t>
            </w:r>
          </w:p>
        </w:tc>
      </w:tr>
      <w:tr w:rsidR="007C3A04" w:rsidRPr="00FF0FC8" w14:paraId="6093AFF9" w14:textId="77777777" w:rsidTr="007C0BDC">
        <w:trPr>
          <w:trHeight w:val="408"/>
        </w:trPr>
        <w:tc>
          <w:tcPr>
            <w:tcW w:w="916" w:type="dxa"/>
            <w:vAlign w:val="center"/>
            <w:hideMark/>
          </w:tcPr>
          <w:p w14:paraId="4F3F76F2" w14:textId="5D4D606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0C2F66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6274D5F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741562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9.844.000</w:t>
            </w:r>
          </w:p>
        </w:tc>
      </w:tr>
      <w:tr w:rsidR="007C3A04" w:rsidRPr="00FF0FC8" w14:paraId="606B353B" w14:textId="77777777" w:rsidTr="007C0BDC">
        <w:trPr>
          <w:trHeight w:val="408"/>
        </w:trPr>
        <w:tc>
          <w:tcPr>
            <w:tcW w:w="916" w:type="dxa"/>
            <w:vAlign w:val="center"/>
            <w:hideMark/>
          </w:tcPr>
          <w:p w14:paraId="1CD2C311" w14:textId="7C7787E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C92345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6FEE232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C66D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10.140.000</w:t>
            </w:r>
          </w:p>
        </w:tc>
      </w:tr>
      <w:tr w:rsidR="007C3A04" w:rsidRPr="00FF0FC8" w14:paraId="7A30A64C" w14:textId="77777777" w:rsidTr="007C0BDC">
        <w:trPr>
          <w:trHeight w:val="408"/>
        </w:trPr>
        <w:tc>
          <w:tcPr>
            <w:tcW w:w="916" w:type="dxa"/>
            <w:vAlign w:val="center"/>
            <w:hideMark/>
          </w:tcPr>
          <w:p w14:paraId="0BE60409" w14:textId="10A6D11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2357A7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28A77BE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C49E70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10.529.000</w:t>
            </w:r>
          </w:p>
        </w:tc>
      </w:tr>
      <w:tr w:rsidR="007C3A04" w:rsidRPr="00FF0FC8" w14:paraId="6E89CDBA" w14:textId="77777777" w:rsidTr="007C0BDC">
        <w:trPr>
          <w:trHeight w:val="408"/>
        </w:trPr>
        <w:tc>
          <w:tcPr>
            <w:tcW w:w="916" w:type="dxa"/>
            <w:vAlign w:val="center"/>
            <w:hideMark/>
          </w:tcPr>
          <w:p w14:paraId="376898A3" w14:textId="6AB01D2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2B475C3"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20169DC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B05A6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10.984.000</w:t>
            </w:r>
          </w:p>
        </w:tc>
      </w:tr>
      <w:tr w:rsidR="007C3A04" w:rsidRPr="00FF0FC8" w14:paraId="40ED7D80" w14:textId="77777777" w:rsidTr="007C0BDC">
        <w:trPr>
          <w:trHeight w:val="408"/>
        </w:trPr>
        <w:tc>
          <w:tcPr>
            <w:tcW w:w="916" w:type="dxa"/>
            <w:vAlign w:val="center"/>
            <w:hideMark/>
          </w:tcPr>
          <w:p w14:paraId="37A6595F" w14:textId="015BF535"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3BF74A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62EA9D5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A292F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11.491.000</w:t>
            </w:r>
          </w:p>
        </w:tc>
      </w:tr>
      <w:tr w:rsidR="007C3A04" w:rsidRPr="00FF0FC8" w14:paraId="2DD75ABD" w14:textId="77777777" w:rsidTr="007C0BDC">
        <w:trPr>
          <w:trHeight w:val="408"/>
        </w:trPr>
        <w:tc>
          <w:tcPr>
            <w:tcW w:w="916" w:type="dxa"/>
            <w:vAlign w:val="center"/>
            <w:hideMark/>
          </w:tcPr>
          <w:p w14:paraId="71F47AED" w14:textId="5A736636"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8.5</w:t>
            </w:r>
          </w:p>
        </w:tc>
        <w:tc>
          <w:tcPr>
            <w:tcW w:w="5316" w:type="dxa"/>
            <w:vAlign w:val="center"/>
            <w:hideMark/>
          </w:tcPr>
          <w:p w14:paraId="4B1CD7B9" w14:textId="7E17B67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15 &lt; số tầng ≤ 20 tầng </w:t>
            </w:r>
          </w:p>
        </w:tc>
        <w:tc>
          <w:tcPr>
            <w:tcW w:w="1134" w:type="dxa"/>
            <w:vAlign w:val="center"/>
          </w:tcPr>
          <w:p w14:paraId="2C8CB757" w14:textId="35622B2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2D6243FF" w14:textId="3D3F02FB"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72E66EDC" w14:textId="77777777" w:rsidTr="00A71A4B">
        <w:trPr>
          <w:trHeight w:val="408"/>
        </w:trPr>
        <w:tc>
          <w:tcPr>
            <w:tcW w:w="916" w:type="dxa"/>
            <w:vAlign w:val="center"/>
          </w:tcPr>
          <w:p w14:paraId="13FB360A"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tcPr>
          <w:p w14:paraId="2754E7E3" w14:textId="0B3CCB2C"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7F50C986" w14:textId="6F56EE67"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m2</w:t>
            </w:r>
          </w:p>
        </w:tc>
        <w:tc>
          <w:tcPr>
            <w:tcW w:w="1764" w:type="dxa"/>
            <w:vAlign w:val="center"/>
          </w:tcPr>
          <w:p w14:paraId="5950269E" w14:textId="4EBAB3E2" w:rsidR="00CA7D3D" w:rsidRPr="00FF0FC8" w:rsidRDefault="00CA7D3D" w:rsidP="00CA7D3D">
            <w:pPr>
              <w:spacing w:before="60" w:after="60"/>
              <w:jc w:val="center"/>
              <w:rPr>
                <w:rFonts w:ascii="Times New Roman" w:hAnsi="Times New Roman"/>
                <w:color w:val="000000" w:themeColor="text1"/>
                <w:sz w:val="27"/>
                <w:szCs w:val="27"/>
              </w:rPr>
            </w:pPr>
            <w:r w:rsidRPr="00FF0FC8">
              <w:rPr>
                <w:color w:val="000000" w:themeColor="text1"/>
              </w:rPr>
              <w:t xml:space="preserve">     10.110.000</w:t>
            </w:r>
          </w:p>
        </w:tc>
      </w:tr>
      <w:tr w:rsidR="007C3A04" w:rsidRPr="00FF0FC8" w14:paraId="38C7EADB" w14:textId="77777777" w:rsidTr="007C0BDC">
        <w:trPr>
          <w:trHeight w:val="408"/>
        </w:trPr>
        <w:tc>
          <w:tcPr>
            <w:tcW w:w="916" w:type="dxa"/>
            <w:vAlign w:val="center"/>
            <w:hideMark/>
          </w:tcPr>
          <w:p w14:paraId="39C0DAFA" w14:textId="3FDAAC0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69D8C4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551A4E8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42DA9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10.234.000</w:t>
            </w:r>
          </w:p>
        </w:tc>
      </w:tr>
      <w:tr w:rsidR="007C3A04" w:rsidRPr="00FF0FC8" w14:paraId="3F8C6ED5" w14:textId="77777777" w:rsidTr="007C0BDC">
        <w:trPr>
          <w:trHeight w:val="408"/>
        </w:trPr>
        <w:tc>
          <w:tcPr>
            <w:tcW w:w="916" w:type="dxa"/>
            <w:vAlign w:val="center"/>
            <w:hideMark/>
          </w:tcPr>
          <w:p w14:paraId="6889A8E6" w14:textId="43063DB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4217B7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138B2E8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84826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10.406.000</w:t>
            </w:r>
          </w:p>
        </w:tc>
      </w:tr>
      <w:tr w:rsidR="007C3A04" w:rsidRPr="00FF0FC8" w14:paraId="46AAA2F5" w14:textId="77777777" w:rsidTr="007C0BDC">
        <w:trPr>
          <w:trHeight w:val="408"/>
        </w:trPr>
        <w:tc>
          <w:tcPr>
            <w:tcW w:w="916" w:type="dxa"/>
            <w:vAlign w:val="center"/>
            <w:hideMark/>
          </w:tcPr>
          <w:p w14:paraId="0984B60D" w14:textId="617B85F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348CDF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5B11596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9F05B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10.658.000</w:t>
            </w:r>
          </w:p>
        </w:tc>
      </w:tr>
      <w:tr w:rsidR="007C3A04" w:rsidRPr="00FF0FC8" w14:paraId="6640E25D" w14:textId="77777777" w:rsidTr="007C0BDC">
        <w:trPr>
          <w:trHeight w:val="408"/>
        </w:trPr>
        <w:tc>
          <w:tcPr>
            <w:tcW w:w="916" w:type="dxa"/>
            <w:vAlign w:val="center"/>
            <w:hideMark/>
          </w:tcPr>
          <w:p w14:paraId="1B3A5F4E" w14:textId="5ACFAD7F"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967060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7060354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5E9D29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10.966.000</w:t>
            </w:r>
          </w:p>
        </w:tc>
      </w:tr>
      <w:tr w:rsidR="007C3A04" w:rsidRPr="00FF0FC8" w14:paraId="78F044D1" w14:textId="77777777" w:rsidTr="007C0BDC">
        <w:trPr>
          <w:trHeight w:val="408"/>
        </w:trPr>
        <w:tc>
          <w:tcPr>
            <w:tcW w:w="916" w:type="dxa"/>
            <w:vAlign w:val="center"/>
            <w:hideMark/>
          </w:tcPr>
          <w:p w14:paraId="6238FF1F" w14:textId="6C3FCDA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FA0335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FDE335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A65A82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11.326.000</w:t>
            </w:r>
          </w:p>
        </w:tc>
      </w:tr>
      <w:tr w:rsidR="007C3A04" w:rsidRPr="00FF0FC8" w14:paraId="42057F97" w14:textId="77777777" w:rsidTr="00A71A4B">
        <w:trPr>
          <w:trHeight w:val="487"/>
        </w:trPr>
        <w:tc>
          <w:tcPr>
            <w:tcW w:w="916" w:type="dxa"/>
            <w:vAlign w:val="center"/>
            <w:hideMark/>
          </w:tcPr>
          <w:p w14:paraId="348CFAAA" w14:textId="669E8FF3"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8.6</w:t>
            </w:r>
          </w:p>
        </w:tc>
        <w:tc>
          <w:tcPr>
            <w:tcW w:w="5316" w:type="dxa"/>
            <w:vAlign w:val="center"/>
            <w:hideMark/>
          </w:tcPr>
          <w:p w14:paraId="1F792599" w14:textId="7160235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20 &lt; số tầng ≤ 24 tầng</w:t>
            </w:r>
          </w:p>
        </w:tc>
        <w:tc>
          <w:tcPr>
            <w:tcW w:w="1134" w:type="dxa"/>
            <w:vAlign w:val="center"/>
          </w:tcPr>
          <w:p w14:paraId="05A43042" w14:textId="1D837B70"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06DC0702" w14:textId="479AED04"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583D27D4" w14:textId="77777777" w:rsidTr="007C0BDC">
        <w:trPr>
          <w:trHeight w:val="408"/>
        </w:trPr>
        <w:tc>
          <w:tcPr>
            <w:tcW w:w="916" w:type="dxa"/>
            <w:vAlign w:val="center"/>
          </w:tcPr>
          <w:p w14:paraId="3FE0DDB2"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30A5D7E5" w14:textId="28F7ADA8"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65584B0C" w14:textId="5BF6521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074409EB" w14:textId="2D517AD6"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11.258.000</w:t>
            </w:r>
          </w:p>
        </w:tc>
      </w:tr>
      <w:tr w:rsidR="007C3A04" w:rsidRPr="00FF0FC8" w14:paraId="0A2581A7" w14:textId="77777777" w:rsidTr="007C0BDC">
        <w:trPr>
          <w:trHeight w:val="408"/>
        </w:trPr>
        <w:tc>
          <w:tcPr>
            <w:tcW w:w="916" w:type="dxa"/>
            <w:vAlign w:val="center"/>
            <w:hideMark/>
          </w:tcPr>
          <w:p w14:paraId="67FC8F9B" w14:textId="66C09A4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F1E1FA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21B1043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FA79F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11.324.000</w:t>
            </w:r>
          </w:p>
        </w:tc>
      </w:tr>
      <w:tr w:rsidR="007C3A04" w:rsidRPr="00FF0FC8" w14:paraId="4AD4DB36" w14:textId="77777777" w:rsidTr="007C0BDC">
        <w:trPr>
          <w:trHeight w:val="408"/>
        </w:trPr>
        <w:tc>
          <w:tcPr>
            <w:tcW w:w="916" w:type="dxa"/>
            <w:vAlign w:val="center"/>
            <w:hideMark/>
          </w:tcPr>
          <w:p w14:paraId="5BEB8862" w14:textId="05EBEC04"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5DBF19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11D00D7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5A15F6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11.435.000</w:t>
            </w:r>
          </w:p>
        </w:tc>
      </w:tr>
      <w:tr w:rsidR="007C3A04" w:rsidRPr="00FF0FC8" w14:paraId="7E596ED2" w14:textId="77777777" w:rsidTr="007C0BDC">
        <w:trPr>
          <w:trHeight w:val="408"/>
        </w:trPr>
        <w:tc>
          <w:tcPr>
            <w:tcW w:w="916" w:type="dxa"/>
            <w:vAlign w:val="center"/>
            <w:hideMark/>
          </w:tcPr>
          <w:p w14:paraId="62EA91D6" w14:textId="46CA14D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BE9BC2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0E4C05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B4D4E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11.620.000</w:t>
            </w:r>
          </w:p>
        </w:tc>
      </w:tr>
      <w:tr w:rsidR="007C3A04" w:rsidRPr="00FF0FC8" w14:paraId="26757482" w14:textId="77777777" w:rsidTr="007C0BDC">
        <w:trPr>
          <w:trHeight w:val="408"/>
        </w:trPr>
        <w:tc>
          <w:tcPr>
            <w:tcW w:w="916" w:type="dxa"/>
            <w:vAlign w:val="center"/>
            <w:hideMark/>
          </w:tcPr>
          <w:p w14:paraId="47FD6F9D" w14:textId="518E6F9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0AFC7A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528B47E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525AE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11.859.000</w:t>
            </w:r>
          </w:p>
        </w:tc>
      </w:tr>
      <w:tr w:rsidR="007C3A04" w:rsidRPr="00FF0FC8" w14:paraId="486F5739" w14:textId="77777777" w:rsidTr="007C0BDC">
        <w:trPr>
          <w:trHeight w:val="408"/>
        </w:trPr>
        <w:tc>
          <w:tcPr>
            <w:tcW w:w="916" w:type="dxa"/>
            <w:vAlign w:val="center"/>
            <w:hideMark/>
          </w:tcPr>
          <w:p w14:paraId="030361FE" w14:textId="605B0A5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3D2FAA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3FE7C1E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06797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12.148.000</w:t>
            </w:r>
          </w:p>
        </w:tc>
      </w:tr>
      <w:tr w:rsidR="007C3A04" w:rsidRPr="00FF0FC8" w14:paraId="759DF6F7" w14:textId="77777777" w:rsidTr="007C0BDC">
        <w:trPr>
          <w:trHeight w:val="408"/>
        </w:trPr>
        <w:tc>
          <w:tcPr>
            <w:tcW w:w="916" w:type="dxa"/>
            <w:vAlign w:val="center"/>
            <w:hideMark/>
          </w:tcPr>
          <w:p w14:paraId="727202FD" w14:textId="647A3A04"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8.7</w:t>
            </w:r>
          </w:p>
        </w:tc>
        <w:tc>
          <w:tcPr>
            <w:tcW w:w="5316" w:type="dxa"/>
            <w:vAlign w:val="center"/>
            <w:hideMark/>
          </w:tcPr>
          <w:p w14:paraId="1AE9A996" w14:textId="60E2634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24 &lt; số tầng ≤ 30 tầng </w:t>
            </w:r>
          </w:p>
        </w:tc>
        <w:tc>
          <w:tcPr>
            <w:tcW w:w="1134" w:type="dxa"/>
            <w:vAlign w:val="center"/>
          </w:tcPr>
          <w:p w14:paraId="111B94C5" w14:textId="5EB24A4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6A2702A9" w14:textId="2E250EB7"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1E16284D" w14:textId="77777777" w:rsidTr="007C0BDC">
        <w:trPr>
          <w:trHeight w:val="408"/>
        </w:trPr>
        <w:tc>
          <w:tcPr>
            <w:tcW w:w="916" w:type="dxa"/>
            <w:vAlign w:val="center"/>
          </w:tcPr>
          <w:p w14:paraId="602FA31B"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1E913946" w14:textId="11F2BBE3"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444EEC93" w14:textId="11EAA9C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22D69B72" w14:textId="38FDF5EB"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11.833.000</w:t>
            </w:r>
          </w:p>
        </w:tc>
      </w:tr>
      <w:tr w:rsidR="007C3A04" w:rsidRPr="00FF0FC8" w14:paraId="0105F9E9" w14:textId="77777777" w:rsidTr="007C0BDC">
        <w:trPr>
          <w:trHeight w:val="408"/>
        </w:trPr>
        <w:tc>
          <w:tcPr>
            <w:tcW w:w="916" w:type="dxa"/>
            <w:vAlign w:val="center"/>
            <w:hideMark/>
          </w:tcPr>
          <w:p w14:paraId="48185F4F" w14:textId="1FA9287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A0D440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19F76A5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B7E62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11.867.000</w:t>
            </w:r>
          </w:p>
        </w:tc>
      </w:tr>
      <w:tr w:rsidR="007C3A04" w:rsidRPr="00FF0FC8" w14:paraId="3CB96302" w14:textId="77777777" w:rsidTr="007C0BDC">
        <w:trPr>
          <w:trHeight w:val="408"/>
        </w:trPr>
        <w:tc>
          <w:tcPr>
            <w:tcW w:w="916" w:type="dxa"/>
            <w:vAlign w:val="center"/>
            <w:hideMark/>
          </w:tcPr>
          <w:p w14:paraId="5D50FD8A" w14:textId="37831EA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71B832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45845E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21D650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11.940.000</w:t>
            </w:r>
          </w:p>
        </w:tc>
      </w:tr>
      <w:tr w:rsidR="007C3A04" w:rsidRPr="00FF0FC8" w14:paraId="6C409160" w14:textId="77777777" w:rsidTr="007C0BDC">
        <w:trPr>
          <w:trHeight w:val="408"/>
        </w:trPr>
        <w:tc>
          <w:tcPr>
            <w:tcW w:w="916" w:type="dxa"/>
            <w:vAlign w:val="center"/>
            <w:hideMark/>
          </w:tcPr>
          <w:p w14:paraId="2F1816AD" w14:textId="3C3C8F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A2AB84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63EB3B1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46413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12.077.000</w:t>
            </w:r>
          </w:p>
        </w:tc>
      </w:tr>
      <w:tr w:rsidR="007C3A04" w:rsidRPr="00FF0FC8" w14:paraId="112444E1" w14:textId="77777777" w:rsidTr="007C0BDC">
        <w:trPr>
          <w:trHeight w:val="408"/>
        </w:trPr>
        <w:tc>
          <w:tcPr>
            <w:tcW w:w="916" w:type="dxa"/>
            <w:vAlign w:val="center"/>
            <w:hideMark/>
          </w:tcPr>
          <w:p w14:paraId="04160B23" w14:textId="7A58A00B"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CB5E98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49CD83A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C40E87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12.261.000</w:t>
            </w:r>
          </w:p>
        </w:tc>
      </w:tr>
      <w:tr w:rsidR="007C3A04" w:rsidRPr="00FF0FC8" w14:paraId="613FEB99" w14:textId="77777777" w:rsidTr="007C0BDC">
        <w:trPr>
          <w:trHeight w:val="408"/>
        </w:trPr>
        <w:tc>
          <w:tcPr>
            <w:tcW w:w="916" w:type="dxa"/>
            <w:vAlign w:val="center"/>
            <w:hideMark/>
          </w:tcPr>
          <w:p w14:paraId="37731F37" w14:textId="3500C1B4"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68152A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3A4CAA0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A24CFA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12.489.000</w:t>
            </w:r>
          </w:p>
        </w:tc>
      </w:tr>
      <w:tr w:rsidR="007C3A04" w:rsidRPr="00FF0FC8" w14:paraId="09C0A46D" w14:textId="77777777" w:rsidTr="007C0BDC">
        <w:trPr>
          <w:trHeight w:val="408"/>
        </w:trPr>
        <w:tc>
          <w:tcPr>
            <w:tcW w:w="916" w:type="dxa"/>
            <w:vAlign w:val="center"/>
            <w:hideMark/>
          </w:tcPr>
          <w:p w14:paraId="6C3E3EEC" w14:textId="053D0BF6"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8.8</w:t>
            </w:r>
          </w:p>
        </w:tc>
        <w:tc>
          <w:tcPr>
            <w:tcW w:w="5316" w:type="dxa"/>
            <w:vAlign w:val="center"/>
            <w:hideMark/>
          </w:tcPr>
          <w:p w14:paraId="2B00C49E" w14:textId="1E7868F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30 &lt; số tầng ≤ 35 tầng </w:t>
            </w:r>
          </w:p>
        </w:tc>
        <w:tc>
          <w:tcPr>
            <w:tcW w:w="1134" w:type="dxa"/>
            <w:vAlign w:val="center"/>
          </w:tcPr>
          <w:p w14:paraId="5783B5FE" w14:textId="4D999C40"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72E9ADE2" w14:textId="129DDFA6"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6C131888" w14:textId="77777777" w:rsidTr="007C0BDC">
        <w:trPr>
          <w:trHeight w:val="408"/>
        </w:trPr>
        <w:tc>
          <w:tcPr>
            <w:tcW w:w="916" w:type="dxa"/>
            <w:vAlign w:val="center"/>
          </w:tcPr>
          <w:p w14:paraId="1452A13B"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41000CDB" w14:textId="6D0E80A6"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39F9FEC8" w14:textId="34AA9BE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46B01499" w14:textId="02C3F274"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12.732.000</w:t>
            </w:r>
          </w:p>
        </w:tc>
      </w:tr>
      <w:tr w:rsidR="007C3A04" w:rsidRPr="00FF0FC8" w14:paraId="125DF6AA" w14:textId="77777777" w:rsidTr="007C0BDC">
        <w:trPr>
          <w:trHeight w:val="408"/>
        </w:trPr>
        <w:tc>
          <w:tcPr>
            <w:tcW w:w="916" w:type="dxa"/>
            <w:vAlign w:val="center"/>
            <w:hideMark/>
          </w:tcPr>
          <w:p w14:paraId="3E709DAC" w14:textId="7913EC0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15DB28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029736E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22A69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12.751.000</w:t>
            </w:r>
          </w:p>
        </w:tc>
      </w:tr>
      <w:tr w:rsidR="007C3A04" w:rsidRPr="00FF0FC8" w14:paraId="6A0FD62B" w14:textId="77777777" w:rsidTr="007C0BDC">
        <w:trPr>
          <w:trHeight w:val="408"/>
        </w:trPr>
        <w:tc>
          <w:tcPr>
            <w:tcW w:w="916" w:type="dxa"/>
            <w:vAlign w:val="center"/>
            <w:hideMark/>
          </w:tcPr>
          <w:p w14:paraId="39CC9008" w14:textId="0C52E05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7BE463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5997A3F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97AE0D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12.807.000</w:t>
            </w:r>
          </w:p>
        </w:tc>
      </w:tr>
      <w:tr w:rsidR="007C3A04" w:rsidRPr="00FF0FC8" w14:paraId="6CD58334" w14:textId="77777777" w:rsidTr="007C0BDC">
        <w:trPr>
          <w:trHeight w:val="408"/>
        </w:trPr>
        <w:tc>
          <w:tcPr>
            <w:tcW w:w="916" w:type="dxa"/>
            <w:vAlign w:val="center"/>
            <w:hideMark/>
          </w:tcPr>
          <w:p w14:paraId="7C980F73" w14:textId="62759078"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095BB3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3B3B2FE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AA6AF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12.920.000</w:t>
            </w:r>
          </w:p>
        </w:tc>
      </w:tr>
      <w:tr w:rsidR="007C3A04" w:rsidRPr="00FF0FC8" w14:paraId="59BB5387" w14:textId="77777777" w:rsidTr="007C0BDC">
        <w:trPr>
          <w:trHeight w:val="408"/>
        </w:trPr>
        <w:tc>
          <w:tcPr>
            <w:tcW w:w="916" w:type="dxa"/>
            <w:vAlign w:val="center"/>
            <w:hideMark/>
          </w:tcPr>
          <w:p w14:paraId="5617520F" w14:textId="53343923"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7B3E02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2AAAA4F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F88449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13.077.000</w:t>
            </w:r>
          </w:p>
        </w:tc>
      </w:tr>
      <w:tr w:rsidR="007C3A04" w:rsidRPr="00FF0FC8" w14:paraId="6A23997D" w14:textId="77777777" w:rsidTr="007C0BDC">
        <w:trPr>
          <w:trHeight w:val="408"/>
        </w:trPr>
        <w:tc>
          <w:tcPr>
            <w:tcW w:w="916" w:type="dxa"/>
            <w:vAlign w:val="center"/>
            <w:hideMark/>
          </w:tcPr>
          <w:p w14:paraId="02804EC5" w14:textId="1580E2FC"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F5A7E3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1DA7A7C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DC011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13.278.000</w:t>
            </w:r>
          </w:p>
        </w:tc>
      </w:tr>
      <w:tr w:rsidR="007C3A04" w:rsidRPr="00FF0FC8" w14:paraId="3EC2591F" w14:textId="77777777" w:rsidTr="007C0BDC">
        <w:trPr>
          <w:trHeight w:val="408"/>
        </w:trPr>
        <w:tc>
          <w:tcPr>
            <w:tcW w:w="916" w:type="dxa"/>
            <w:vAlign w:val="center"/>
            <w:hideMark/>
          </w:tcPr>
          <w:p w14:paraId="72C43616" w14:textId="5BAB740E"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8.9</w:t>
            </w:r>
          </w:p>
        </w:tc>
        <w:tc>
          <w:tcPr>
            <w:tcW w:w="5316" w:type="dxa"/>
            <w:vAlign w:val="center"/>
            <w:hideMark/>
          </w:tcPr>
          <w:p w14:paraId="6C5BD67C" w14:textId="20C14DA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35 &lt; số tầng ≤ 40 tầng </w:t>
            </w:r>
          </w:p>
        </w:tc>
        <w:tc>
          <w:tcPr>
            <w:tcW w:w="1134" w:type="dxa"/>
            <w:vAlign w:val="center"/>
          </w:tcPr>
          <w:p w14:paraId="1A4053DA" w14:textId="099C5838"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30DD8EF7" w14:textId="226EA428"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76594B8D" w14:textId="77777777" w:rsidTr="007C0BDC">
        <w:trPr>
          <w:trHeight w:val="408"/>
        </w:trPr>
        <w:tc>
          <w:tcPr>
            <w:tcW w:w="916" w:type="dxa"/>
            <w:vAlign w:val="center"/>
          </w:tcPr>
          <w:p w14:paraId="1C45DC9F"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3F2D87D8" w14:textId="31F8F619"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50C13944" w14:textId="592323E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1FBED0B4" w14:textId="003AA10E"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13.581.000</w:t>
            </w:r>
          </w:p>
        </w:tc>
      </w:tr>
      <w:tr w:rsidR="007C3A04" w:rsidRPr="00FF0FC8" w14:paraId="0E79E933" w14:textId="77777777" w:rsidTr="007C0BDC">
        <w:trPr>
          <w:trHeight w:val="408"/>
        </w:trPr>
        <w:tc>
          <w:tcPr>
            <w:tcW w:w="916" w:type="dxa"/>
            <w:vAlign w:val="center"/>
            <w:hideMark/>
          </w:tcPr>
          <w:p w14:paraId="40E1C75D" w14:textId="0C90AD4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0AA111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075EF5E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10B6DA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13.588.000</w:t>
            </w:r>
          </w:p>
        </w:tc>
      </w:tr>
      <w:tr w:rsidR="007C3A04" w:rsidRPr="00FF0FC8" w14:paraId="0B40F672" w14:textId="77777777" w:rsidTr="007C0BDC">
        <w:trPr>
          <w:trHeight w:val="408"/>
        </w:trPr>
        <w:tc>
          <w:tcPr>
            <w:tcW w:w="916" w:type="dxa"/>
            <w:vAlign w:val="center"/>
            <w:hideMark/>
          </w:tcPr>
          <w:p w14:paraId="75F3FAFA" w14:textId="25541419"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BF0448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3B81C4B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635F0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13.629.000</w:t>
            </w:r>
          </w:p>
        </w:tc>
      </w:tr>
      <w:tr w:rsidR="007C3A04" w:rsidRPr="00FF0FC8" w14:paraId="06C669A0" w14:textId="77777777" w:rsidTr="007C0BDC">
        <w:trPr>
          <w:trHeight w:val="408"/>
        </w:trPr>
        <w:tc>
          <w:tcPr>
            <w:tcW w:w="916" w:type="dxa"/>
            <w:vAlign w:val="center"/>
            <w:hideMark/>
          </w:tcPr>
          <w:p w14:paraId="563B2CBC" w14:textId="2593C95E"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730006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478CAD5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AE38DD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13.724.000</w:t>
            </w:r>
          </w:p>
        </w:tc>
      </w:tr>
      <w:tr w:rsidR="007C3A04" w:rsidRPr="00FF0FC8" w14:paraId="767CD69A" w14:textId="77777777" w:rsidTr="007C0BDC">
        <w:trPr>
          <w:trHeight w:val="408"/>
        </w:trPr>
        <w:tc>
          <w:tcPr>
            <w:tcW w:w="916" w:type="dxa"/>
            <w:vAlign w:val="center"/>
            <w:hideMark/>
          </w:tcPr>
          <w:p w14:paraId="04CEC8DD" w14:textId="31A0DD29"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0BFC806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70D7D40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2ECEE4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13.861.000</w:t>
            </w:r>
          </w:p>
        </w:tc>
      </w:tr>
      <w:tr w:rsidR="007C3A04" w:rsidRPr="00FF0FC8" w14:paraId="000BEA5E" w14:textId="77777777" w:rsidTr="007C0BDC">
        <w:trPr>
          <w:trHeight w:val="408"/>
        </w:trPr>
        <w:tc>
          <w:tcPr>
            <w:tcW w:w="916" w:type="dxa"/>
            <w:vAlign w:val="center"/>
            <w:hideMark/>
          </w:tcPr>
          <w:p w14:paraId="2E41CB7B" w14:textId="035148B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D27F923"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18D8A2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FAF81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14.038.000</w:t>
            </w:r>
          </w:p>
        </w:tc>
      </w:tr>
      <w:tr w:rsidR="007C3A04" w:rsidRPr="00FF0FC8" w14:paraId="5AEFC198" w14:textId="77777777" w:rsidTr="007C0BDC">
        <w:trPr>
          <w:trHeight w:val="408"/>
        </w:trPr>
        <w:tc>
          <w:tcPr>
            <w:tcW w:w="916" w:type="dxa"/>
            <w:vAlign w:val="center"/>
            <w:hideMark/>
          </w:tcPr>
          <w:p w14:paraId="642AB61E" w14:textId="78E17D15"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8.10</w:t>
            </w:r>
          </w:p>
        </w:tc>
        <w:tc>
          <w:tcPr>
            <w:tcW w:w="5316" w:type="dxa"/>
            <w:vAlign w:val="center"/>
            <w:hideMark/>
          </w:tcPr>
          <w:p w14:paraId="55998FEA" w14:textId="07C4A7A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40 &lt; số tầng ≤ 45 tầng </w:t>
            </w:r>
          </w:p>
        </w:tc>
        <w:tc>
          <w:tcPr>
            <w:tcW w:w="1134" w:type="dxa"/>
            <w:vAlign w:val="center"/>
          </w:tcPr>
          <w:p w14:paraId="7F32E483" w14:textId="1EA5B365"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5E7573FE" w14:textId="008F9076"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197C6B6D" w14:textId="77777777" w:rsidTr="007C0BDC">
        <w:trPr>
          <w:trHeight w:val="408"/>
        </w:trPr>
        <w:tc>
          <w:tcPr>
            <w:tcW w:w="916" w:type="dxa"/>
            <w:vAlign w:val="center"/>
          </w:tcPr>
          <w:p w14:paraId="4989009E"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27E982AB" w14:textId="1B8B77CD"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4446A8B9" w14:textId="292D777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65C38970" w14:textId="13D00D41"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14.415.000</w:t>
            </w:r>
          </w:p>
        </w:tc>
      </w:tr>
      <w:tr w:rsidR="007C3A04" w:rsidRPr="00FF0FC8" w14:paraId="09EBB846" w14:textId="77777777" w:rsidTr="007C0BDC">
        <w:trPr>
          <w:trHeight w:val="408"/>
        </w:trPr>
        <w:tc>
          <w:tcPr>
            <w:tcW w:w="916" w:type="dxa"/>
            <w:vAlign w:val="center"/>
            <w:hideMark/>
          </w:tcPr>
          <w:p w14:paraId="3AE2DAC2" w14:textId="605F2749"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2BEF059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0BB645C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9FA7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14.419.000</w:t>
            </w:r>
          </w:p>
        </w:tc>
      </w:tr>
      <w:tr w:rsidR="007C3A04" w:rsidRPr="00FF0FC8" w14:paraId="426CD3F4" w14:textId="77777777" w:rsidTr="007C0BDC">
        <w:trPr>
          <w:trHeight w:val="408"/>
        </w:trPr>
        <w:tc>
          <w:tcPr>
            <w:tcW w:w="916" w:type="dxa"/>
            <w:vAlign w:val="center"/>
            <w:hideMark/>
          </w:tcPr>
          <w:p w14:paraId="3309060F" w14:textId="3D730C11"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7C3A42D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62241B2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33C08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14.455.000</w:t>
            </w:r>
          </w:p>
        </w:tc>
      </w:tr>
      <w:tr w:rsidR="007C3A04" w:rsidRPr="00FF0FC8" w14:paraId="573DD40B" w14:textId="77777777" w:rsidTr="007C0BDC">
        <w:trPr>
          <w:trHeight w:val="408"/>
        </w:trPr>
        <w:tc>
          <w:tcPr>
            <w:tcW w:w="916" w:type="dxa"/>
            <w:vAlign w:val="center"/>
            <w:hideMark/>
          </w:tcPr>
          <w:p w14:paraId="640C0F3B" w14:textId="01A2ABEA"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3DB1313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51BAACB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8144E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14.542.000</w:t>
            </w:r>
          </w:p>
        </w:tc>
      </w:tr>
      <w:tr w:rsidR="007C3A04" w:rsidRPr="00FF0FC8" w14:paraId="36C9BE71" w14:textId="77777777" w:rsidTr="007C0BDC">
        <w:trPr>
          <w:trHeight w:val="408"/>
        </w:trPr>
        <w:tc>
          <w:tcPr>
            <w:tcW w:w="916" w:type="dxa"/>
            <w:vAlign w:val="center"/>
            <w:hideMark/>
          </w:tcPr>
          <w:p w14:paraId="79FCA0AE" w14:textId="58A9EB4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BAD341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6EB41A0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E56E63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14.668.000</w:t>
            </w:r>
          </w:p>
        </w:tc>
      </w:tr>
      <w:tr w:rsidR="007C3A04" w:rsidRPr="00FF0FC8" w14:paraId="0C390B39" w14:textId="77777777" w:rsidTr="007C0BDC">
        <w:trPr>
          <w:trHeight w:val="408"/>
        </w:trPr>
        <w:tc>
          <w:tcPr>
            <w:tcW w:w="916" w:type="dxa"/>
            <w:vAlign w:val="center"/>
            <w:hideMark/>
          </w:tcPr>
          <w:p w14:paraId="749BCA51" w14:textId="09B3D046"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7AD7A6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753D16A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9A298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14.834.000</w:t>
            </w:r>
          </w:p>
        </w:tc>
      </w:tr>
      <w:tr w:rsidR="007C3A04" w:rsidRPr="00FF0FC8" w14:paraId="3385ADEE" w14:textId="77777777" w:rsidTr="007C0BDC">
        <w:trPr>
          <w:trHeight w:val="408"/>
        </w:trPr>
        <w:tc>
          <w:tcPr>
            <w:tcW w:w="916" w:type="dxa"/>
            <w:vAlign w:val="center"/>
            <w:hideMark/>
          </w:tcPr>
          <w:p w14:paraId="03704CFF" w14:textId="63A216FC" w:rsidR="00CA7D3D" w:rsidRPr="00FF0FC8" w:rsidRDefault="005756B9"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8.11</w:t>
            </w:r>
          </w:p>
        </w:tc>
        <w:tc>
          <w:tcPr>
            <w:tcW w:w="5316" w:type="dxa"/>
            <w:vAlign w:val="center"/>
            <w:hideMark/>
          </w:tcPr>
          <w:p w14:paraId="06468A76" w14:textId="22C4E4D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45 &lt; số tầng ≤ 50 tầng </w:t>
            </w:r>
          </w:p>
        </w:tc>
        <w:tc>
          <w:tcPr>
            <w:tcW w:w="1134" w:type="dxa"/>
            <w:vAlign w:val="center"/>
          </w:tcPr>
          <w:p w14:paraId="5B3A90B4" w14:textId="3CCEA26F"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tcPr>
          <w:p w14:paraId="70CE404D" w14:textId="25A16C90"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61C1BCAA" w14:textId="77777777" w:rsidTr="007C0BDC">
        <w:trPr>
          <w:trHeight w:val="408"/>
        </w:trPr>
        <w:tc>
          <w:tcPr>
            <w:tcW w:w="916" w:type="dxa"/>
            <w:vAlign w:val="center"/>
          </w:tcPr>
          <w:p w14:paraId="51D2F61E" w14:textId="77777777"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tcPr>
          <w:p w14:paraId="2538D11D" w14:textId="6F44468F" w:rsidR="00CA7D3D" w:rsidRPr="00FF0FC8" w:rsidRDefault="00CA7D3D" w:rsidP="00CA7D3D">
            <w:pPr>
              <w:spacing w:before="60" w:after="60"/>
              <w:jc w:val="both"/>
              <w:rPr>
                <w:rFonts w:ascii="Times New Roman" w:hAnsi="Times New Roman"/>
                <w:color w:val="000000" w:themeColor="text1"/>
                <w:sz w:val="27"/>
                <w:szCs w:val="27"/>
              </w:rPr>
            </w:pPr>
            <w:r w:rsidRPr="00FF0FC8">
              <w:rPr>
                <w:color w:val="000000" w:themeColor="text1"/>
              </w:rPr>
              <w:t xml:space="preserve">                   Không có tầng hầm</w:t>
            </w:r>
          </w:p>
        </w:tc>
        <w:tc>
          <w:tcPr>
            <w:tcW w:w="1134" w:type="dxa"/>
            <w:vAlign w:val="center"/>
          </w:tcPr>
          <w:p w14:paraId="0FBB14D0" w14:textId="3C0E782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tcPr>
          <w:p w14:paraId="171A29C9" w14:textId="256EC5A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15.262.000</w:t>
            </w:r>
          </w:p>
        </w:tc>
      </w:tr>
      <w:tr w:rsidR="007C3A04" w:rsidRPr="00FF0FC8" w14:paraId="16F053AD" w14:textId="77777777" w:rsidTr="007C0BDC">
        <w:trPr>
          <w:trHeight w:val="408"/>
        </w:trPr>
        <w:tc>
          <w:tcPr>
            <w:tcW w:w="916" w:type="dxa"/>
            <w:vAlign w:val="center"/>
            <w:hideMark/>
          </w:tcPr>
          <w:p w14:paraId="2A6E42ED" w14:textId="5249C553"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630A522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1 tầng hầm</w:t>
            </w:r>
          </w:p>
        </w:tc>
        <w:tc>
          <w:tcPr>
            <w:tcW w:w="1134" w:type="dxa"/>
            <w:vAlign w:val="center"/>
            <w:hideMark/>
          </w:tcPr>
          <w:p w14:paraId="1DFF0DD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CC1EEB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15.265.000</w:t>
            </w:r>
          </w:p>
        </w:tc>
      </w:tr>
      <w:tr w:rsidR="007C3A04" w:rsidRPr="00FF0FC8" w14:paraId="403D73EE" w14:textId="77777777" w:rsidTr="007C0BDC">
        <w:trPr>
          <w:trHeight w:val="408"/>
        </w:trPr>
        <w:tc>
          <w:tcPr>
            <w:tcW w:w="916" w:type="dxa"/>
            <w:vAlign w:val="center"/>
            <w:hideMark/>
          </w:tcPr>
          <w:p w14:paraId="1CC6E23A" w14:textId="7323EE52"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14E17E6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2 tầng hầm</w:t>
            </w:r>
          </w:p>
        </w:tc>
        <w:tc>
          <w:tcPr>
            <w:tcW w:w="1134" w:type="dxa"/>
            <w:vAlign w:val="center"/>
            <w:hideMark/>
          </w:tcPr>
          <w:p w14:paraId="29BAD2C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F35710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15.296.000</w:t>
            </w:r>
          </w:p>
        </w:tc>
      </w:tr>
      <w:tr w:rsidR="007C3A04" w:rsidRPr="00FF0FC8" w14:paraId="21D55D9E" w14:textId="77777777" w:rsidTr="007C0BDC">
        <w:trPr>
          <w:trHeight w:val="408"/>
        </w:trPr>
        <w:tc>
          <w:tcPr>
            <w:tcW w:w="916" w:type="dxa"/>
            <w:vAlign w:val="center"/>
            <w:hideMark/>
          </w:tcPr>
          <w:p w14:paraId="10954469" w14:textId="447AB294"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96E268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3 tầng hầm</w:t>
            </w:r>
          </w:p>
        </w:tc>
        <w:tc>
          <w:tcPr>
            <w:tcW w:w="1134" w:type="dxa"/>
            <w:vAlign w:val="center"/>
            <w:hideMark/>
          </w:tcPr>
          <w:p w14:paraId="21C9776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F6097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15.376.000</w:t>
            </w:r>
          </w:p>
        </w:tc>
      </w:tr>
      <w:tr w:rsidR="007C3A04" w:rsidRPr="00FF0FC8" w14:paraId="63CB5589" w14:textId="77777777" w:rsidTr="007C0BDC">
        <w:trPr>
          <w:trHeight w:val="408"/>
        </w:trPr>
        <w:tc>
          <w:tcPr>
            <w:tcW w:w="916" w:type="dxa"/>
            <w:vAlign w:val="center"/>
            <w:hideMark/>
          </w:tcPr>
          <w:p w14:paraId="11752BE7" w14:textId="3221BC19"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5721E48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4 tầng hầm</w:t>
            </w:r>
          </w:p>
        </w:tc>
        <w:tc>
          <w:tcPr>
            <w:tcW w:w="1134" w:type="dxa"/>
            <w:vAlign w:val="center"/>
            <w:hideMark/>
          </w:tcPr>
          <w:p w14:paraId="4A49F8C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2DA827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15.495.000</w:t>
            </w:r>
          </w:p>
        </w:tc>
      </w:tr>
      <w:tr w:rsidR="007C3A04" w:rsidRPr="00FF0FC8" w14:paraId="21FF57E4" w14:textId="77777777" w:rsidTr="007C0BDC">
        <w:trPr>
          <w:trHeight w:val="408"/>
        </w:trPr>
        <w:tc>
          <w:tcPr>
            <w:tcW w:w="916" w:type="dxa"/>
            <w:vAlign w:val="center"/>
            <w:hideMark/>
          </w:tcPr>
          <w:p w14:paraId="0A9D47DB" w14:textId="5339C6E0" w:rsidR="00CA7D3D" w:rsidRPr="00FF0FC8" w:rsidRDefault="00CA7D3D" w:rsidP="00CA7D3D">
            <w:pPr>
              <w:spacing w:before="60" w:after="60"/>
              <w:jc w:val="center"/>
              <w:rPr>
                <w:rFonts w:ascii="Times New Roman" w:hAnsi="Times New Roman"/>
                <w:color w:val="000000" w:themeColor="text1"/>
                <w:sz w:val="27"/>
                <w:szCs w:val="27"/>
              </w:rPr>
            </w:pPr>
          </w:p>
        </w:tc>
        <w:tc>
          <w:tcPr>
            <w:tcW w:w="5316" w:type="dxa"/>
            <w:vAlign w:val="center"/>
            <w:hideMark/>
          </w:tcPr>
          <w:p w14:paraId="4EDA634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Có 5 tầng hầm</w:t>
            </w:r>
          </w:p>
        </w:tc>
        <w:tc>
          <w:tcPr>
            <w:tcW w:w="1134" w:type="dxa"/>
            <w:vAlign w:val="center"/>
            <w:hideMark/>
          </w:tcPr>
          <w:p w14:paraId="2B1FF9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4BB56D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15.651.000</w:t>
            </w:r>
          </w:p>
        </w:tc>
      </w:tr>
      <w:tr w:rsidR="007C3A04" w:rsidRPr="00FF0FC8" w14:paraId="0E05D44C" w14:textId="77777777" w:rsidTr="007C0BDC">
        <w:trPr>
          <w:trHeight w:val="348"/>
        </w:trPr>
        <w:tc>
          <w:tcPr>
            <w:tcW w:w="7366" w:type="dxa"/>
            <w:gridSpan w:val="3"/>
            <w:vAlign w:val="center"/>
            <w:hideMark/>
          </w:tcPr>
          <w:p w14:paraId="12D8CAA7" w14:textId="5C188117" w:rsidR="007C0BDC" w:rsidRPr="00FF0FC8" w:rsidRDefault="007C0BDC" w:rsidP="007C0BDC">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xml:space="preserve">NHÓM 3: VẬT KIẾN TRÚC                                                           </w:t>
            </w:r>
          </w:p>
        </w:tc>
        <w:tc>
          <w:tcPr>
            <w:tcW w:w="1764" w:type="dxa"/>
            <w:vAlign w:val="center"/>
          </w:tcPr>
          <w:p w14:paraId="5BDB7AE0" w14:textId="591CD604" w:rsidR="007C0BDC" w:rsidRPr="00FF0FC8" w:rsidRDefault="007C0BDC" w:rsidP="007C0BDC">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đồng/ĐVT</w:t>
            </w:r>
          </w:p>
        </w:tc>
      </w:tr>
      <w:tr w:rsidR="007C3A04" w:rsidRPr="00FF0FC8" w14:paraId="3D0B0F9C" w14:textId="77777777" w:rsidTr="007C0BDC">
        <w:trPr>
          <w:trHeight w:val="360"/>
        </w:trPr>
        <w:tc>
          <w:tcPr>
            <w:tcW w:w="916" w:type="dxa"/>
            <w:vAlign w:val="center"/>
            <w:hideMark/>
          </w:tcPr>
          <w:p w14:paraId="10AE10D3" w14:textId="183AB990"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I</w:t>
            </w:r>
          </w:p>
        </w:tc>
        <w:tc>
          <w:tcPr>
            <w:tcW w:w="5316" w:type="dxa"/>
            <w:vAlign w:val="center"/>
            <w:hideMark/>
          </w:tcPr>
          <w:p w14:paraId="00C81E63"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Nhà vệ sinh độc lập</w:t>
            </w:r>
          </w:p>
        </w:tc>
        <w:tc>
          <w:tcPr>
            <w:tcW w:w="1134" w:type="dxa"/>
            <w:vAlign w:val="center"/>
            <w:hideMark/>
          </w:tcPr>
          <w:p w14:paraId="18426421" w14:textId="73C31E9B" w:rsidR="00CA7D3D" w:rsidRPr="00FF0FC8" w:rsidRDefault="00CA7D3D" w:rsidP="00CA7D3D">
            <w:pPr>
              <w:spacing w:before="60" w:after="60"/>
              <w:jc w:val="center"/>
              <w:rPr>
                <w:rFonts w:ascii="Times New Roman" w:hAnsi="Times New Roman"/>
                <w:b/>
                <w:bCs/>
                <w:color w:val="000000" w:themeColor="text1"/>
                <w:sz w:val="27"/>
                <w:szCs w:val="27"/>
              </w:rPr>
            </w:pPr>
          </w:p>
        </w:tc>
        <w:tc>
          <w:tcPr>
            <w:tcW w:w="1764" w:type="dxa"/>
            <w:vAlign w:val="center"/>
            <w:hideMark/>
          </w:tcPr>
          <w:p w14:paraId="46080741" w14:textId="4868AE64"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374F4DA2" w14:textId="77777777" w:rsidTr="007C0BDC">
        <w:trPr>
          <w:trHeight w:val="360"/>
        </w:trPr>
        <w:tc>
          <w:tcPr>
            <w:tcW w:w="916" w:type="dxa"/>
            <w:vAlign w:val="center"/>
            <w:hideMark/>
          </w:tcPr>
          <w:p w14:paraId="6C629E4C" w14:textId="1FED97F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w:t>
            </w:r>
          </w:p>
        </w:tc>
        <w:tc>
          <w:tcPr>
            <w:tcW w:w="5316" w:type="dxa"/>
            <w:vAlign w:val="center"/>
            <w:hideMark/>
          </w:tcPr>
          <w:p w14:paraId="1E5FC684" w14:textId="24C0DE8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vệ sinh độc lập có hầm tự hoại</w:t>
            </w:r>
          </w:p>
        </w:tc>
        <w:tc>
          <w:tcPr>
            <w:tcW w:w="1134" w:type="dxa"/>
            <w:vAlign w:val="center"/>
            <w:hideMark/>
          </w:tcPr>
          <w:p w14:paraId="5B4F8800" w14:textId="1F7A0DD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5213DD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D3EC7F2" w14:textId="77777777" w:rsidTr="007C0BDC">
        <w:trPr>
          <w:trHeight w:val="360"/>
        </w:trPr>
        <w:tc>
          <w:tcPr>
            <w:tcW w:w="916" w:type="dxa"/>
            <w:vAlign w:val="center"/>
            <w:hideMark/>
          </w:tcPr>
          <w:p w14:paraId="78620D79" w14:textId="26FACFC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64ABE20D" w14:textId="6379559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xây, mái BTCT</w:t>
            </w:r>
          </w:p>
        </w:tc>
        <w:tc>
          <w:tcPr>
            <w:tcW w:w="1134" w:type="dxa"/>
            <w:vAlign w:val="center"/>
            <w:hideMark/>
          </w:tcPr>
          <w:p w14:paraId="310BF9B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378D2E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9.150.830</w:t>
            </w:r>
          </w:p>
        </w:tc>
      </w:tr>
      <w:tr w:rsidR="007C3A04" w:rsidRPr="00FF0FC8" w14:paraId="73BD7388" w14:textId="77777777" w:rsidTr="007C0BDC">
        <w:trPr>
          <w:trHeight w:val="360"/>
        </w:trPr>
        <w:tc>
          <w:tcPr>
            <w:tcW w:w="916" w:type="dxa"/>
            <w:vAlign w:val="center"/>
            <w:hideMark/>
          </w:tcPr>
          <w:p w14:paraId="2C897053" w14:textId="12BDD88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2FA6D8B9" w14:textId="5A6925E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xây, mái tole hay ngói</w:t>
            </w:r>
          </w:p>
        </w:tc>
        <w:tc>
          <w:tcPr>
            <w:tcW w:w="1134" w:type="dxa"/>
            <w:vAlign w:val="center"/>
            <w:hideMark/>
          </w:tcPr>
          <w:p w14:paraId="2ED5105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EE1B3D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9.055.800</w:t>
            </w:r>
          </w:p>
        </w:tc>
      </w:tr>
      <w:tr w:rsidR="007C3A04" w:rsidRPr="00FF0FC8" w14:paraId="367DCEE0" w14:textId="77777777" w:rsidTr="007C0BDC">
        <w:trPr>
          <w:trHeight w:val="360"/>
        </w:trPr>
        <w:tc>
          <w:tcPr>
            <w:tcW w:w="916" w:type="dxa"/>
            <w:vAlign w:val="center"/>
            <w:hideMark/>
          </w:tcPr>
          <w:p w14:paraId="4606113B" w14:textId="12CC8FC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71CFE2C4" w14:textId="2C5567B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ván, mái tole hay ngói</w:t>
            </w:r>
          </w:p>
        </w:tc>
        <w:tc>
          <w:tcPr>
            <w:tcW w:w="1134" w:type="dxa"/>
            <w:vAlign w:val="center"/>
            <w:hideMark/>
          </w:tcPr>
          <w:p w14:paraId="4F3B6D5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5DE916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6.819.800</w:t>
            </w:r>
          </w:p>
        </w:tc>
      </w:tr>
      <w:tr w:rsidR="007C3A04" w:rsidRPr="00FF0FC8" w14:paraId="5195FAA0" w14:textId="77777777" w:rsidTr="007C0BDC">
        <w:trPr>
          <w:trHeight w:val="360"/>
        </w:trPr>
        <w:tc>
          <w:tcPr>
            <w:tcW w:w="916" w:type="dxa"/>
            <w:vAlign w:val="center"/>
            <w:hideMark/>
          </w:tcPr>
          <w:p w14:paraId="13763DC5" w14:textId="4E3D287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3A2C729A" w14:textId="1E4430F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tole, mái tole hay ngói</w:t>
            </w:r>
          </w:p>
        </w:tc>
        <w:tc>
          <w:tcPr>
            <w:tcW w:w="1134" w:type="dxa"/>
            <w:vAlign w:val="center"/>
            <w:hideMark/>
          </w:tcPr>
          <w:p w14:paraId="5635551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570E105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7.043.400</w:t>
            </w:r>
          </w:p>
        </w:tc>
      </w:tr>
      <w:tr w:rsidR="007C3A04" w:rsidRPr="00FF0FC8" w14:paraId="6D258EF5" w14:textId="77777777" w:rsidTr="007C0BDC">
        <w:trPr>
          <w:trHeight w:val="360"/>
        </w:trPr>
        <w:tc>
          <w:tcPr>
            <w:tcW w:w="916" w:type="dxa"/>
            <w:vAlign w:val="center"/>
            <w:hideMark/>
          </w:tcPr>
          <w:p w14:paraId="01BCB33B" w14:textId="070AF2B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3F348F83" w14:textId="1478BAA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Còn lại</w:t>
            </w:r>
          </w:p>
        </w:tc>
        <w:tc>
          <w:tcPr>
            <w:tcW w:w="1134" w:type="dxa"/>
            <w:vAlign w:val="center"/>
            <w:hideMark/>
          </w:tcPr>
          <w:p w14:paraId="5E726D7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66DDFC5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5.310.500</w:t>
            </w:r>
          </w:p>
        </w:tc>
      </w:tr>
      <w:tr w:rsidR="007C3A04" w:rsidRPr="00FF0FC8" w14:paraId="0F167642" w14:textId="77777777" w:rsidTr="007C0BDC">
        <w:trPr>
          <w:trHeight w:val="360"/>
        </w:trPr>
        <w:tc>
          <w:tcPr>
            <w:tcW w:w="916" w:type="dxa"/>
            <w:vAlign w:val="center"/>
            <w:hideMark/>
          </w:tcPr>
          <w:p w14:paraId="54EA3D8C" w14:textId="3442C3E5"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II</w:t>
            </w:r>
          </w:p>
        </w:tc>
        <w:tc>
          <w:tcPr>
            <w:tcW w:w="5316" w:type="dxa"/>
            <w:vAlign w:val="center"/>
            <w:hideMark/>
          </w:tcPr>
          <w:p w14:paraId="3947F71B"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Sàn nước các loại</w:t>
            </w:r>
          </w:p>
        </w:tc>
        <w:tc>
          <w:tcPr>
            <w:tcW w:w="1134" w:type="dxa"/>
            <w:vAlign w:val="center"/>
            <w:hideMark/>
          </w:tcPr>
          <w:p w14:paraId="18DF9915" w14:textId="2872539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5007F0A" w14:textId="3F283450"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0F392F93" w14:textId="77777777" w:rsidTr="007C0BDC">
        <w:trPr>
          <w:trHeight w:val="360"/>
        </w:trPr>
        <w:tc>
          <w:tcPr>
            <w:tcW w:w="916" w:type="dxa"/>
            <w:vAlign w:val="center"/>
            <w:hideMark/>
          </w:tcPr>
          <w:p w14:paraId="6BC36A5C" w14:textId="0062046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42D447F4" w14:textId="415EB23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nước, cầu dẫn cặp bến sông, kênh, mương</w:t>
            </w:r>
          </w:p>
        </w:tc>
        <w:tc>
          <w:tcPr>
            <w:tcW w:w="1134" w:type="dxa"/>
            <w:vAlign w:val="center"/>
            <w:hideMark/>
          </w:tcPr>
          <w:p w14:paraId="64D93148" w14:textId="44FE8BB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B44889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2F5892C" w14:textId="77777777" w:rsidTr="007C0BDC">
        <w:trPr>
          <w:trHeight w:val="360"/>
        </w:trPr>
        <w:tc>
          <w:tcPr>
            <w:tcW w:w="916" w:type="dxa"/>
            <w:vAlign w:val="center"/>
            <w:hideMark/>
          </w:tcPr>
          <w:p w14:paraId="1FE2D3BA" w14:textId="730D49A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5BE1385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 tạp, đà gỗ tạp, sàn lót ván bằng gỗ tạp</w:t>
            </w:r>
          </w:p>
        </w:tc>
        <w:tc>
          <w:tcPr>
            <w:tcW w:w="1134" w:type="dxa"/>
            <w:vAlign w:val="center"/>
            <w:hideMark/>
          </w:tcPr>
          <w:p w14:paraId="6A3A9301" w14:textId="1263FB5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2678C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616.000</w:t>
            </w:r>
          </w:p>
        </w:tc>
      </w:tr>
      <w:tr w:rsidR="007C3A04" w:rsidRPr="00FF0FC8" w14:paraId="317DC09F" w14:textId="77777777" w:rsidTr="007C0BDC">
        <w:trPr>
          <w:trHeight w:val="360"/>
        </w:trPr>
        <w:tc>
          <w:tcPr>
            <w:tcW w:w="916" w:type="dxa"/>
            <w:vAlign w:val="center"/>
            <w:hideMark/>
          </w:tcPr>
          <w:p w14:paraId="109C2D03" w14:textId="3A6C023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52777F44" w14:textId="1ADCA83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Trụ gỗ tạp, đà gỗ tạp, sàn lót đan BTCT </w:t>
            </w:r>
          </w:p>
        </w:tc>
        <w:tc>
          <w:tcPr>
            <w:tcW w:w="1134" w:type="dxa"/>
            <w:hideMark/>
          </w:tcPr>
          <w:p w14:paraId="4D5A2FDD" w14:textId="03AEB1D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7EB1B2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715.000</w:t>
            </w:r>
          </w:p>
        </w:tc>
      </w:tr>
      <w:tr w:rsidR="007C3A04" w:rsidRPr="00FF0FC8" w14:paraId="25C9BF6D" w14:textId="77777777" w:rsidTr="007C0BDC">
        <w:trPr>
          <w:trHeight w:val="720"/>
        </w:trPr>
        <w:tc>
          <w:tcPr>
            <w:tcW w:w="916" w:type="dxa"/>
            <w:vAlign w:val="center"/>
            <w:hideMark/>
          </w:tcPr>
          <w:p w14:paraId="40536D9A" w14:textId="2107E6E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5BA07E9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 nhóm 4, đà gỗ nhóm 4, sàn lót ván bằng gỗ nhóm 4</w:t>
            </w:r>
          </w:p>
        </w:tc>
        <w:tc>
          <w:tcPr>
            <w:tcW w:w="1134" w:type="dxa"/>
            <w:hideMark/>
          </w:tcPr>
          <w:p w14:paraId="37264CCA" w14:textId="1776356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5CAF9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1.427.000</w:t>
            </w:r>
          </w:p>
        </w:tc>
      </w:tr>
      <w:tr w:rsidR="007C3A04" w:rsidRPr="00FF0FC8" w14:paraId="530C48DF" w14:textId="77777777" w:rsidTr="007C0BDC">
        <w:trPr>
          <w:trHeight w:val="360"/>
        </w:trPr>
        <w:tc>
          <w:tcPr>
            <w:tcW w:w="916" w:type="dxa"/>
            <w:vAlign w:val="center"/>
            <w:hideMark/>
          </w:tcPr>
          <w:p w14:paraId="47C18493" w14:textId="627BB30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6607DC48" w14:textId="5A8A451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BTCT hoặc BTĐS, đà gỗ tạp, sàn lót ván gỗ tạp</w:t>
            </w:r>
          </w:p>
        </w:tc>
        <w:tc>
          <w:tcPr>
            <w:tcW w:w="1134" w:type="dxa"/>
            <w:hideMark/>
          </w:tcPr>
          <w:p w14:paraId="569AB10A" w14:textId="3FAE300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786A24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1.030.000</w:t>
            </w:r>
          </w:p>
        </w:tc>
      </w:tr>
      <w:tr w:rsidR="007C3A04" w:rsidRPr="00FF0FC8" w14:paraId="4B8E9169" w14:textId="77777777" w:rsidTr="007C0BDC">
        <w:trPr>
          <w:trHeight w:val="720"/>
        </w:trPr>
        <w:tc>
          <w:tcPr>
            <w:tcW w:w="916" w:type="dxa"/>
            <w:vAlign w:val="center"/>
            <w:hideMark/>
          </w:tcPr>
          <w:p w14:paraId="19546D01" w14:textId="2BB0898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56E6789C" w14:textId="2F87C9F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BTCT hoặc BTĐS, đà gỗ nhóm 4, sàn lót ván gỗ nhóm 4</w:t>
            </w:r>
          </w:p>
        </w:tc>
        <w:tc>
          <w:tcPr>
            <w:tcW w:w="1134" w:type="dxa"/>
            <w:hideMark/>
          </w:tcPr>
          <w:p w14:paraId="62ADC9D1" w14:textId="17CB1E8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244C4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1.934.000</w:t>
            </w:r>
          </w:p>
        </w:tc>
      </w:tr>
      <w:tr w:rsidR="007C3A04" w:rsidRPr="00FF0FC8" w14:paraId="4F9443D0" w14:textId="77777777" w:rsidTr="007C0BDC">
        <w:trPr>
          <w:trHeight w:val="360"/>
        </w:trPr>
        <w:tc>
          <w:tcPr>
            <w:tcW w:w="916" w:type="dxa"/>
            <w:vAlign w:val="center"/>
            <w:hideMark/>
          </w:tcPr>
          <w:p w14:paraId="376D58A4" w14:textId="5A7B623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78EE49D7" w14:textId="1358B52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Trụ, đà BTCT hoặc BTĐS, sàn lót đan BTCT </w:t>
            </w:r>
          </w:p>
        </w:tc>
        <w:tc>
          <w:tcPr>
            <w:tcW w:w="1134" w:type="dxa"/>
            <w:hideMark/>
          </w:tcPr>
          <w:p w14:paraId="6893BB22" w14:textId="0A52119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67EF54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1.849.000</w:t>
            </w:r>
          </w:p>
        </w:tc>
      </w:tr>
      <w:tr w:rsidR="007C3A04" w:rsidRPr="00FF0FC8" w14:paraId="495FDF4C" w14:textId="77777777" w:rsidTr="007C0BDC">
        <w:trPr>
          <w:trHeight w:val="720"/>
        </w:trPr>
        <w:tc>
          <w:tcPr>
            <w:tcW w:w="916" w:type="dxa"/>
            <w:vAlign w:val="center"/>
            <w:hideMark/>
          </w:tcPr>
          <w:p w14:paraId="05FA640C" w14:textId="58AC7B1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71DCDFE5" w14:textId="22108EE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đà BTCT hoặc BTĐS, sàn bằng BTCT đổ tại chỗ dày 10cm</w:t>
            </w:r>
          </w:p>
        </w:tc>
        <w:tc>
          <w:tcPr>
            <w:tcW w:w="1134" w:type="dxa"/>
            <w:hideMark/>
          </w:tcPr>
          <w:p w14:paraId="41865598" w14:textId="788DB7A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8E765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2.501.000</w:t>
            </w:r>
          </w:p>
        </w:tc>
      </w:tr>
      <w:tr w:rsidR="007C3A04" w:rsidRPr="00FF0FC8" w14:paraId="4F6D9E43" w14:textId="77777777" w:rsidTr="007C0BDC">
        <w:trPr>
          <w:trHeight w:val="756"/>
        </w:trPr>
        <w:tc>
          <w:tcPr>
            <w:tcW w:w="9130" w:type="dxa"/>
            <w:gridSpan w:val="4"/>
            <w:vAlign w:val="center"/>
            <w:hideMark/>
          </w:tcPr>
          <w:p w14:paraId="7E0636B4" w14:textId="25B9314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đặc biệt khác thì đơn vị, tổ chức thực hiện nhiệm vụ bồi thường, hỗ trợ, tái định cư thực hiện theo Điều 3 Quy định này</w:t>
            </w:r>
          </w:p>
        </w:tc>
      </w:tr>
      <w:tr w:rsidR="007C3A04" w:rsidRPr="00FF0FC8" w14:paraId="2E022F66" w14:textId="77777777" w:rsidTr="007C0BDC">
        <w:trPr>
          <w:trHeight w:val="360"/>
        </w:trPr>
        <w:tc>
          <w:tcPr>
            <w:tcW w:w="916" w:type="dxa"/>
            <w:vAlign w:val="center"/>
            <w:hideMark/>
          </w:tcPr>
          <w:p w14:paraId="3B5D4862" w14:textId="45797D10"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III</w:t>
            </w:r>
          </w:p>
        </w:tc>
        <w:tc>
          <w:tcPr>
            <w:tcW w:w="5316" w:type="dxa"/>
            <w:vAlign w:val="center"/>
            <w:hideMark/>
          </w:tcPr>
          <w:p w14:paraId="04AE9B7E"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Hàng rào các loại</w:t>
            </w:r>
          </w:p>
        </w:tc>
        <w:tc>
          <w:tcPr>
            <w:tcW w:w="1134" w:type="dxa"/>
            <w:vAlign w:val="center"/>
            <w:hideMark/>
          </w:tcPr>
          <w:p w14:paraId="398FD39E" w14:textId="2424B42D"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DB619A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295B1CD" w14:textId="77777777" w:rsidTr="007C0BDC">
        <w:trPr>
          <w:trHeight w:val="732"/>
        </w:trPr>
        <w:tc>
          <w:tcPr>
            <w:tcW w:w="916" w:type="dxa"/>
            <w:vAlign w:val="center"/>
            <w:hideMark/>
          </w:tcPr>
          <w:p w14:paraId="24E123D7"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5316" w:type="dxa"/>
            <w:vAlign w:val="center"/>
            <w:hideMark/>
          </w:tcPr>
          <w:p w14:paraId="6C28A307"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20 xây tô 2 mặt (xây trơn hoặc ghép song sắt, ghép lưới B40)</w:t>
            </w:r>
          </w:p>
        </w:tc>
        <w:tc>
          <w:tcPr>
            <w:tcW w:w="1134" w:type="dxa"/>
            <w:vAlign w:val="center"/>
            <w:hideMark/>
          </w:tcPr>
          <w:p w14:paraId="6E033F06" w14:textId="2F20DD51"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0D95B036" w14:textId="7E671AF7"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282761D4" w14:textId="77777777" w:rsidTr="007C0BDC">
        <w:trPr>
          <w:trHeight w:val="360"/>
        </w:trPr>
        <w:tc>
          <w:tcPr>
            <w:tcW w:w="916" w:type="dxa"/>
            <w:vAlign w:val="center"/>
            <w:hideMark/>
          </w:tcPr>
          <w:p w14:paraId="03D2E96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4D51E046" w14:textId="3EF2B70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BTCT</w:t>
            </w:r>
          </w:p>
        </w:tc>
        <w:tc>
          <w:tcPr>
            <w:tcW w:w="1134" w:type="dxa"/>
            <w:hideMark/>
          </w:tcPr>
          <w:p w14:paraId="5915C9ED" w14:textId="5B493C6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F0638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1.358.370</w:t>
            </w:r>
          </w:p>
        </w:tc>
      </w:tr>
      <w:tr w:rsidR="007C3A04" w:rsidRPr="00FF0FC8" w14:paraId="0E05B2EC" w14:textId="77777777" w:rsidTr="007C0BDC">
        <w:trPr>
          <w:trHeight w:val="360"/>
        </w:trPr>
        <w:tc>
          <w:tcPr>
            <w:tcW w:w="916" w:type="dxa"/>
            <w:vAlign w:val="center"/>
            <w:hideMark/>
          </w:tcPr>
          <w:p w14:paraId="09E0BA7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0D5D2BEA" w14:textId="3D42934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đá hộc, trụ xây gạch</w:t>
            </w:r>
          </w:p>
        </w:tc>
        <w:tc>
          <w:tcPr>
            <w:tcW w:w="1134" w:type="dxa"/>
            <w:hideMark/>
          </w:tcPr>
          <w:p w14:paraId="4A6A5F96" w14:textId="13E349C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E1E47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1.265.576</w:t>
            </w:r>
          </w:p>
        </w:tc>
      </w:tr>
      <w:tr w:rsidR="007C3A04" w:rsidRPr="00FF0FC8" w14:paraId="2ACF51F2" w14:textId="77777777" w:rsidTr="007C0BDC">
        <w:trPr>
          <w:trHeight w:val="360"/>
        </w:trPr>
        <w:tc>
          <w:tcPr>
            <w:tcW w:w="916" w:type="dxa"/>
            <w:vAlign w:val="center"/>
            <w:hideMark/>
          </w:tcPr>
          <w:p w14:paraId="0BADC28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240D8B9E" w14:textId="396F6E5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gạch có trụ chống</w:t>
            </w:r>
          </w:p>
        </w:tc>
        <w:tc>
          <w:tcPr>
            <w:tcW w:w="1134" w:type="dxa"/>
            <w:hideMark/>
          </w:tcPr>
          <w:p w14:paraId="36B1F18F" w14:textId="35DD38B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8CC78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1.172.782</w:t>
            </w:r>
          </w:p>
        </w:tc>
      </w:tr>
      <w:tr w:rsidR="007C3A04" w:rsidRPr="00FF0FC8" w14:paraId="2B577E87" w14:textId="77777777" w:rsidTr="007C0BDC">
        <w:trPr>
          <w:trHeight w:val="360"/>
        </w:trPr>
        <w:tc>
          <w:tcPr>
            <w:tcW w:w="916" w:type="dxa"/>
            <w:vAlign w:val="center"/>
            <w:hideMark/>
          </w:tcPr>
          <w:p w14:paraId="6E878AD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60E5BFA7" w14:textId="27D8F02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gạch, không trụ chống</w:t>
            </w:r>
          </w:p>
        </w:tc>
        <w:tc>
          <w:tcPr>
            <w:tcW w:w="1134" w:type="dxa"/>
            <w:hideMark/>
          </w:tcPr>
          <w:p w14:paraId="68F6655F" w14:textId="311FC30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F9BE97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1.091.168</w:t>
            </w:r>
          </w:p>
        </w:tc>
      </w:tr>
      <w:tr w:rsidR="007C3A04" w:rsidRPr="00FF0FC8" w14:paraId="0FABE60F" w14:textId="77777777" w:rsidTr="007C0BDC">
        <w:trPr>
          <w:trHeight w:val="696"/>
        </w:trPr>
        <w:tc>
          <w:tcPr>
            <w:tcW w:w="916" w:type="dxa"/>
            <w:vAlign w:val="center"/>
            <w:hideMark/>
          </w:tcPr>
          <w:p w14:paraId="569DB8CA"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5316" w:type="dxa"/>
            <w:vAlign w:val="center"/>
            <w:hideMark/>
          </w:tcPr>
          <w:p w14:paraId="7BC6FC9D"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20 xây tô 1 mặt (xây trơn hoặc ghép song sắt, ghép lưới B40)</w:t>
            </w:r>
          </w:p>
        </w:tc>
        <w:tc>
          <w:tcPr>
            <w:tcW w:w="1134" w:type="dxa"/>
            <w:vAlign w:val="center"/>
            <w:hideMark/>
          </w:tcPr>
          <w:p w14:paraId="1BD60E12" w14:textId="1AD74465"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DE685E7" w14:textId="5482837E"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5E2407A2" w14:textId="77777777" w:rsidTr="007C0BDC">
        <w:trPr>
          <w:trHeight w:val="360"/>
        </w:trPr>
        <w:tc>
          <w:tcPr>
            <w:tcW w:w="916" w:type="dxa"/>
            <w:vAlign w:val="center"/>
            <w:hideMark/>
          </w:tcPr>
          <w:p w14:paraId="50A579B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773BE22F" w14:textId="4FB9DCB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BTCT</w:t>
            </w:r>
          </w:p>
        </w:tc>
        <w:tc>
          <w:tcPr>
            <w:tcW w:w="1134" w:type="dxa"/>
            <w:hideMark/>
          </w:tcPr>
          <w:p w14:paraId="4F610A74" w14:textId="6889797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8DAD4D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1.257.750</w:t>
            </w:r>
          </w:p>
        </w:tc>
      </w:tr>
      <w:tr w:rsidR="007C3A04" w:rsidRPr="00FF0FC8" w14:paraId="5D1212E9" w14:textId="77777777" w:rsidTr="007C0BDC">
        <w:trPr>
          <w:trHeight w:val="360"/>
        </w:trPr>
        <w:tc>
          <w:tcPr>
            <w:tcW w:w="916" w:type="dxa"/>
            <w:vAlign w:val="center"/>
            <w:hideMark/>
          </w:tcPr>
          <w:p w14:paraId="2745AF4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376270C4" w14:textId="19C8AAF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đá hộc, trụ xây gạch</w:t>
            </w:r>
          </w:p>
        </w:tc>
        <w:tc>
          <w:tcPr>
            <w:tcW w:w="1134" w:type="dxa"/>
            <w:hideMark/>
          </w:tcPr>
          <w:p w14:paraId="568CE299" w14:textId="7852973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5DDE7C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1.164.956</w:t>
            </w:r>
          </w:p>
        </w:tc>
      </w:tr>
      <w:tr w:rsidR="007C3A04" w:rsidRPr="00FF0FC8" w14:paraId="0749502A" w14:textId="77777777" w:rsidTr="007C0BDC">
        <w:trPr>
          <w:trHeight w:val="360"/>
        </w:trPr>
        <w:tc>
          <w:tcPr>
            <w:tcW w:w="916" w:type="dxa"/>
            <w:vAlign w:val="center"/>
            <w:hideMark/>
          </w:tcPr>
          <w:p w14:paraId="196C6F7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6FFC83D0" w14:textId="7C70008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gạch có trụ chống</w:t>
            </w:r>
          </w:p>
        </w:tc>
        <w:tc>
          <w:tcPr>
            <w:tcW w:w="1134" w:type="dxa"/>
            <w:hideMark/>
          </w:tcPr>
          <w:p w14:paraId="4559B820" w14:textId="3C2F174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F97D5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1.072.162</w:t>
            </w:r>
          </w:p>
        </w:tc>
      </w:tr>
      <w:tr w:rsidR="007C3A04" w:rsidRPr="00FF0FC8" w14:paraId="5BCA788E" w14:textId="77777777" w:rsidTr="007C0BDC">
        <w:trPr>
          <w:trHeight w:val="360"/>
        </w:trPr>
        <w:tc>
          <w:tcPr>
            <w:tcW w:w="916" w:type="dxa"/>
            <w:vAlign w:val="center"/>
            <w:hideMark/>
          </w:tcPr>
          <w:p w14:paraId="2295168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w:t>
            </w:r>
          </w:p>
        </w:tc>
        <w:tc>
          <w:tcPr>
            <w:tcW w:w="5316" w:type="dxa"/>
            <w:vAlign w:val="center"/>
            <w:hideMark/>
          </w:tcPr>
          <w:p w14:paraId="4C8E0685" w14:textId="6EFC176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gạch, không trụ chống</w:t>
            </w:r>
          </w:p>
        </w:tc>
        <w:tc>
          <w:tcPr>
            <w:tcW w:w="1134" w:type="dxa"/>
            <w:hideMark/>
          </w:tcPr>
          <w:p w14:paraId="7F9CEF1C" w14:textId="3409295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8DFA5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990.548</w:t>
            </w:r>
          </w:p>
        </w:tc>
      </w:tr>
      <w:tr w:rsidR="007C3A04" w:rsidRPr="00FF0FC8" w14:paraId="2FBE7411" w14:textId="77777777" w:rsidTr="007C0BDC">
        <w:trPr>
          <w:trHeight w:val="696"/>
        </w:trPr>
        <w:tc>
          <w:tcPr>
            <w:tcW w:w="916" w:type="dxa"/>
            <w:vAlign w:val="center"/>
            <w:hideMark/>
          </w:tcPr>
          <w:p w14:paraId="017FD753"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lastRenderedPageBreak/>
              <w:t>3</w:t>
            </w:r>
          </w:p>
        </w:tc>
        <w:tc>
          <w:tcPr>
            <w:tcW w:w="5316" w:type="dxa"/>
            <w:vAlign w:val="center"/>
            <w:hideMark/>
          </w:tcPr>
          <w:p w14:paraId="207448AC"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20 xây không tô (xây trơn hoặc ghép song sắt, ghép lưới B40)</w:t>
            </w:r>
          </w:p>
        </w:tc>
        <w:tc>
          <w:tcPr>
            <w:tcW w:w="1134" w:type="dxa"/>
            <w:vAlign w:val="center"/>
            <w:hideMark/>
          </w:tcPr>
          <w:p w14:paraId="2814A6D5" w14:textId="4F67939C"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3B510F23" w14:textId="73764FEB"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3B38149D" w14:textId="77777777" w:rsidTr="007C0BDC">
        <w:trPr>
          <w:trHeight w:val="360"/>
        </w:trPr>
        <w:tc>
          <w:tcPr>
            <w:tcW w:w="916" w:type="dxa"/>
            <w:vAlign w:val="center"/>
            <w:hideMark/>
          </w:tcPr>
          <w:p w14:paraId="387770C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w:t>
            </w:r>
          </w:p>
        </w:tc>
        <w:tc>
          <w:tcPr>
            <w:tcW w:w="5316" w:type="dxa"/>
            <w:vAlign w:val="center"/>
            <w:hideMark/>
          </w:tcPr>
          <w:p w14:paraId="592DD8B5" w14:textId="4F831F5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BTCT</w:t>
            </w:r>
          </w:p>
        </w:tc>
        <w:tc>
          <w:tcPr>
            <w:tcW w:w="1134" w:type="dxa"/>
            <w:hideMark/>
          </w:tcPr>
          <w:p w14:paraId="4EDF78DC" w14:textId="18FDBC5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E2C795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1.157.130</w:t>
            </w:r>
          </w:p>
        </w:tc>
      </w:tr>
      <w:tr w:rsidR="007C3A04" w:rsidRPr="00FF0FC8" w14:paraId="45116EEF" w14:textId="77777777" w:rsidTr="007C0BDC">
        <w:trPr>
          <w:trHeight w:val="360"/>
        </w:trPr>
        <w:tc>
          <w:tcPr>
            <w:tcW w:w="916" w:type="dxa"/>
            <w:vAlign w:val="center"/>
            <w:hideMark/>
          </w:tcPr>
          <w:p w14:paraId="717B976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w:t>
            </w:r>
          </w:p>
        </w:tc>
        <w:tc>
          <w:tcPr>
            <w:tcW w:w="5316" w:type="dxa"/>
            <w:vAlign w:val="center"/>
            <w:hideMark/>
          </w:tcPr>
          <w:p w14:paraId="2D6B8E54" w14:textId="156F8AF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đá hộc, trụ xây gạch</w:t>
            </w:r>
          </w:p>
        </w:tc>
        <w:tc>
          <w:tcPr>
            <w:tcW w:w="1134" w:type="dxa"/>
            <w:hideMark/>
          </w:tcPr>
          <w:p w14:paraId="123FEC95" w14:textId="0854D3D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63CF3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1.064.336</w:t>
            </w:r>
          </w:p>
        </w:tc>
      </w:tr>
      <w:tr w:rsidR="007C3A04" w:rsidRPr="00FF0FC8" w14:paraId="7E966A52" w14:textId="77777777" w:rsidTr="007C0BDC">
        <w:trPr>
          <w:trHeight w:val="360"/>
        </w:trPr>
        <w:tc>
          <w:tcPr>
            <w:tcW w:w="916" w:type="dxa"/>
            <w:vAlign w:val="center"/>
            <w:hideMark/>
          </w:tcPr>
          <w:p w14:paraId="48D9ADA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w:t>
            </w:r>
          </w:p>
        </w:tc>
        <w:tc>
          <w:tcPr>
            <w:tcW w:w="5316" w:type="dxa"/>
            <w:vAlign w:val="center"/>
            <w:hideMark/>
          </w:tcPr>
          <w:p w14:paraId="61E6B50E" w14:textId="56D2D26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gạch có trụ chống</w:t>
            </w:r>
          </w:p>
        </w:tc>
        <w:tc>
          <w:tcPr>
            <w:tcW w:w="1134" w:type="dxa"/>
            <w:hideMark/>
          </w:tcPr>
          <w:p w14:paraId="6ABCC36F" w14:textId="62FE56E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A261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971.542</w:t>
            </w:r>
          </w:p>
        </w:tc>
      </w:tr>
      <w:tr w:rsidR="007C3A04" w:rsidRPr="00FF0FC8" w14:paraId="65B0A005" w14:textId="77777777" w:rsidTr="007C0BDC">
        <w:trPr>
          <w:trHeight w:val="360"/>
        </w:trPr>
        <w:tc>
          <w:tcPr>
            <w:tcW w:w="916" w:type="dxa"/>
            <w:vAlign w:val="center"/>
            <w:hideMark/>
          </w:tcPr>
          <w:p w14:paraId="6B79C13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3.4</w:t>
            </w:r>
          </w:p>
        </w:tc>
        <w:tc>
          <w:tcPr>
            <w:tcW w:w="5316" w:type="dxa"/>
            <w:vAlign w:val="center"/>
            <w:hideMark/>
          </w:tcPr>
          <w:p w14:paraId="38F5B3A5" w14:textId="436C846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gạch, không trụ chống</w:t>
            </w:r>
          </w:p>
        </w:tc>
        <w:tc>
          <w:tcPr>
            <w:tcW w:w="1134" w:type="dxa"/>
            <w:hideMark/>
          </w:tcPr>
          <w:p w14:paraId="44F98CFE" w14:textId="574683B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4A2D42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889.928</w:t>
            </w:r>
          </w:p>
        </w:tc>
      </w:tr>
      <w:tr w:rsidR="007C3A04" w:rsidRPr="00FF0FC8" w14:paraId="01E94E0A" w14:textId="77777777" w:rsidTr="007C0BDC">
        <w:trPr>
          <w:trHeight w:val="696"/>
        </w:trPr>
        <w:tc>
          <w:tcPr>
            <w:tcW w:w="916" w:type="dxa"/>
            <w:vAlign w:val="center"/>
            <w:hideMark/>
          </w:tcPr>
          <w:p w14:paraId="43F7DC33"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w:t>
            </w:r>
          </w:p>
        </w:tc>
        <w:tc>
          <w:tcPr>
            <w:tcW w:w="5316" w:type="dxa"/>
            <w:vAlign w:val="center"/>
            <w:hideMark/>
          </w:tcPr>
          <w:p w14:paraId="16C75816"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10 xây tô 2 mặt (xây trơn hoặc ghép song sắt, ghép lưới B40)</w:t>
            </w:r>
          </w:p>
        </w:tc>
        <w:tc>
          <w:tcPr>
            <w:tcW w:w="1134" w:type="dxa"/>
            <w:vAlign w:val="center"/>
            <w:hideMark/>
          </w:tcPr>
          <w:p w14:paraId="788B095F" w14:textId="539694FF"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08F3895C" w14:textId="1B9B3892"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2E311215" w14:textId="77777777" w:rsidTr="007C0BDC">
        <w:trPr>
          <w:trHeight w:val="360"/>
        </w:trPr>
        <w:tc>
          <w:tcPr>
            <w:tcW w:w="916" w:type="dxa"/>
            <w:vAlign w:val="center"/>
            <w:hideMark/>
          </w:tcPr>
          <w:p w14:paraId="6E63914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w:t>
            </w:r>
          </w:p>
        </w:tc>
        <w:tc>
          <w:tcPr>
            <w:tcW w:w="5316" w:type="dxa"/>
            <w:vAlign w:val="center"/>
            <w:hideMark/>
          </w:tcPr>
          <w:p w14:paraId="7CC91ABF" w14:textId="1FB5002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BTCT</w:t>
            </w:r>
          </w:p>
        </w:tc>
        <w:tc>
          <w:tcPr>
            <w:tcW w:w="1134" w:type="dxa"/>
            <w:hideMark/>
          </w:tcPr>
          <w:p w14:paraId="4A140CF1" w14:textId="001847E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41679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905.580</w:t>
            </w:r>
          </w:p>
        </w:tc>
      </w:tr>
      <w:tr w:rsidR="007C3A04" w:rsidRPr="00FF0FC8" w14:paraId="66CC16B6" w14:textId="77777777" w:rsidTr="007C0BDC">
        <w:trPr>
          <w:trHeight w:val="360"/>
        </w:trPr>
        <w:tc>
          <w:tcPr>
            <w:tcW w:w="916" w:type="dxa"/>
            <w:vAlign w:val="center"/>
            <w:hideMark/>
          </w:tcPr>
          <w:p w14:paraId="2B8F88D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w:t>
            </w:r>
          </w:p>
        </w:tc>
        <w:tc>
          <w:tcPr>
            <w:tcW w:w="5316" w:type="dxa"/>
            <w:vAlign w:val="center"/>
            <w:hideMark/>
          </w:tcPr>
          <w:p w14:paraId="3C82934D" w14:textId="4B6E0A5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đá hộc, trụ xây gạch</w:t>
            </w:r>
          </w:p>
        </w:tc>
        <w:tc>
          <w:tcPr>
            <w:tcW w:w="1134" w:type="dxa"/>
            <w:hideMark/>
          </w:tcPr>
          <w:p w14:paraId="7859C4F7" w14:textId="1278643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6E6295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816.140</w:t>
            </w:r>
          </w:p>
        </w:tc>
      </w:tr>
      <w:tr w:rsidR="007C3A04" w:rsidRPr="00FF0FC8" w14:paraId="481D5077" w14:textId="77777777" w:rsidTr="007C0BDC">
        <w:trPr>
          <w:trHeight w:val="360"/>
        </w:trPr>
        <w:tc>
          <w:tcPr>
            <w:tcW w:w="916" w:type="dxa"/>
            <w:vAlign w:val="center"/>
            <w:hideMark/>
          </w:tcPr>
          <w:p w14:paraId="3E9041D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4.3</w:t>
            </w:r>
          </w:p>
        </w:tc>
        <w:tc>
          <w:tcPr>
            <w:tcW w:w="5316" w:type="dxa"/>
            <w:vAlign w:val="center"/>
            <w:hideMark/>
          </w:tcPr>
          <w:p w14:paraId="3F3AF3BB" w14:textId="31A599F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gạch có trụ chống</w:t>
            </w:r>
          </w:p>
        </w:tc>
        <w:tc>
          <w:tcPr>
            <w:tcW w:w="1134" w:type="dxa"/>
            <w:hideMark/>
          </w:tcPr>
          <w:p w14:paraId="53A514DD" w14:textId="304A278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F1E4A8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721.110</w:t>
            </w:r>
          </w:p>
        </w:tc>
      </w:tr>
      <w:tr w:rsidR="007C3A04" w:rsidRPr="00FF0FC8" w14:paraId="401593B6" w14:textId="77777777" w:rsidTr="007C0BDC">
        <w:trPr>
          <w:trHeight w:val="360"/>
        </w:trPr>
        <w:tc>
          <w:tcPr>
            <w:tcW w:w="916" w:type="dxa"/>
            <w:vAlign w:val="center"/>
            <w:hideMark/>
          </w:tcPr>
          <w:p w14:paraId="27A4CD2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4.4</w:t>
            </w:r>
          </w:p>
        </w:tc>
        <w:tc>
          <w:tcPr>
            <w:tcW w:w="5316" w:type="dxa"/>
            <w:vAlign w:val="center"/>
            <w:hideMark/>
          </w:tcPr>
          <w:p w14:paraId="785F4EE5" w14:textId="0056AFB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gạch, không trụ chống</w:t>
            </w:r>
          </w:p>
        </w:tc>
        <w:tc>
          <w:tcPr>
            <w:tcW w:w="1134" w:type="dxa"/>
            <w:hideMark/>
          </w:tcPr>
          <w:p w14:paraId="7B629F73" w14:textId="0C82A0D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18BED2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642.850</w:t>
            </w:r>
          </w:p>
        </w:tc>
      </w:tr>
      <w:tr w:rsidR="007C3A04" w:rsidRPr="00FF0FC8" w14:paraId="792D7CE6" w14:textId="77777777" w:rsidTr="007C0BDC">
        <w:trPr>
          <w:trHeight w:val="360"/>
        </w:trPr>
        <w:tc>
          <w:tcPr>
            <w:tcW w:w="916" w:type="dxa"/>
            <w:vAlign w:val="center"/>
            <w:hideMark/>
          </w:tcPr>
          <w:p w14:paraId="16D07CD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4.5</w:t>
            </w:r>
          </w:p>
        </w:tc>
        <w:tc>
          <w:tcPr>
            <w:tcW w:w="5316" w:type="dxa"/>
            <w:vAlign w:val="center"/>
            <w:hideMark/>
          </w:tcPr>
          <w:p w14:paraId="57522822" w14:textId="3B367FC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w:t>
            </w:r>
          </w:p>
        </w:tc>
        <w:tc>
          <w:tcPr>
            <w:tcW w:w="1134" w:type="dxa"/>
            <w:hideMark/>
          </w:tcPr>
          <w:p w14:paraId="05DA8D00" w14:textId="6ED745B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C5FFB0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547.820</w:t>
            </w:r>
          </w:p>
        </w:tc>
      </w:tr>
      <w:tr w:rsidR="007C3A04" w:rsidRPr="00FF0FC8" w14:paraId="4DBC2E54" w14:textId="77777777" w:rsidTr="007C0BDC">
        <w:trPr>
          <w:trHeight w:val="360"/>
        </w:trPr>
        <w:tc>
          <w:tcPr>
            <w:tcW w:w="916" w:type="dxa"/>
            <w:vAlign w:val="center"/>
            <w:hideMark/>
          </w:tcPr>
          <w:p w14:paraId="611D897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4.6</w:t>
            </w:r>
          </w:p>
        </w:tc>
        <w:tc>
          <w:tcPr>
            <w:tcW w:w="5316" w:type="dxa"/>
            <w:vAlign w:val="center"/>
            <w:hideMark/>
          </w:tcPr>
          <w:p w14:paraId="452EF165" w14:textId="3E4F2EA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sắt (thép)</w:t>
            </w:r>
          </w:p>
        </w:tc>
        <w:tc>
          <w:tcPr>
            <w:tcW w:w="1134" w:type="dxa"/>
            <w:hideMark/>
          </w:tcPr>
          <w:p w14:paraId="34EF89C2" w14:textId="6C74EA9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8497B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547.820</w:t>
            </w:r>
          </w:p>
        </w:tc>
      </w:tr>
      <w:tr w:rsidR="007C3A04" w:rsidRPr="00FF0FC8" w14:paraId="0A367FD6" w14:textId="77777777" w:rsidTr="007C0BDC">
        <w:trPr>
          <w:trHeight w:val="696"/>
        </w:trPr>
        <w:tc>
          <w:tcPr>
            <w:tcW w:w="916" w:type="dxa"/>
            <w:vAlign w:val="center"/>
            <w:hideMark/>
          </w:tcPr>
          <w:p w14:paraId="474A1BDD"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w:t>
            </w:r>
          </w:p>
        </w:tc>
        <w:tc>
          <w:tcPr>
            <w:tcW w:w="5316" w:type="dxa"/>
            <w:vAlign w:val="center"/>
            <w:hideMark/>
          </w:tcPr>
          <w:p w14:paraId="011BD4D7" w14:textId="278FE66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10 xây tô 1 mặt (xây trơn hoặ</w:t>
            </w:r>
            <w:r w:rsidR="00761687" w:rsidRPr="00FF0FC8">
              <w:rPr>
                <w:rFonts w:ascii="Times New Roman" w:hAnsi="Times New Roman"/>
                <w:bCs/>
                <w:color w:val="000000" w:themeColor="text1"/>
                <w:sz w:val="27"/>
                <w:szCs w:val="27"/>
              </w:rPr>
              <w:t>c ghép song sắt, ghép lưới B40)</w:t>
            </w:r>
          </w:p>
        </w:tc>
        <w:tc>
          <w:tcPr>
            <w:tcW w:w="1134" w:type="dxa"/>
            <w:vAlign w:val="center"/>
            <w:hideMark/>
          </w:tcPr>
          <w:p w14:paraId="23C0F0A2" w14:textId="52DEE5DC"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3BDC36FE" w14:textId="2CD606BE"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01AFCE61" w14:textId="77777777" w:rsidTr="007C0BDC">
        <w:trPr>
          <w:trHeight w:val="360"/>
        </w:trPr>
        <w:tc>
          <w:tcPr>
            <w:tcW w:w="916" w:type="dxa"/>
            <w:vAlign w:val="center"/>
            <w:hideMark/>
          </w:tcPr>
          <w:p w14:paraId="67D2F08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w:t>
            </w:r>
          </w:p>
        </w:tc>
        <w:tc>
          <w:tcPr>
            <w:tcW w:w="5316" w:type="dxa"/>
            <w:vAlign w:val="center"/>
            <w:hideMark/>
          </w:tcPr>
          <w:p w14:paraId="22628FAA" w14:textId="6E617F5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BTCT</w:t>
            </w:r>
          </w:p>
        </w:tc>
        <w:tc>
          <w:tcPr>
            <w:tcW w:w="1134" w:type="dxa"/>
            <w:hideMark/>
          </w:tcPr>
          <w:p w14:paraId="3A2E22B5" w14:textId="3B09F78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6F64B3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816.140</w:t>
            </w:r>
          </w:p>
        </w:tc>
      </w:tr>
      <w:tr w:rsidR="007C3A04" w:rsidRPr="00FF0FC8" w14:paraId="01219D3A" w14:textId="77777777" w:rsidTr="007C0BDC">
        <w:trPr>
          <w:trHeight w:val="360"/>
        </w:trPr>
        <w:tc>
          <w:tcPr>
            <w:tcW w:w="916" w:type="dxa"/>
            <w:vAlign w:val="center"/>
            <w:hideMark/>
          </w:tcPr>
          <w:p w14:paraId="508D137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w:t>
            </w:r>
          </w:p>
        </w:tc>
        <w:tc>
          <w:tcPr>
            <w:tcW w:w="5316" w:type="dxa"/>
            <w:vAlign w:val="center"/>
            <w:hideMark/>
          </w:tcPr>
          <w:p w14:paraId="4F3086DC" w14:textId="25B9E6C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đá hộc, trụ xây gạch</w:t>
            </w:r>
          </w:p>
        </w:tc>
        <w:tc>
          <w:tcPr>
            <w:tcW w:w="1134" w:type="dxa"/>
            <w:hideMark/>
          </w:tcPr>
          <w:p w14:paraId="13B29378" w14:textId="4E24FD6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D02B8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726.700</w:t>
            </w:r>
          </w:p>
        </w:tc>
      </w:tr>
      <w:tr w:rsidR="007C3A04" w:rsidRPr="00FF0FC8" w14:paraId="6263F208" w14:textId="77777777" w:rsidTr="007C0BDC">
        <w:trPr>
          <w:trHeight w:val="360"/>
        </w:trPr>
        <w:tc>
          <w:tcPr>
            <w:tcW w:w="916" w:type="dxa"/>
            <w:vAlign w:val="center"/>
            <w:hideMark/>
          </w:tcPr>
          <w:p w14:paraId="019977B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5.3</w:t>
            </w:r>
          </w:p>
        </w:tc>
        <w:tc>
          <w:tcPr>
            <w:tcW w:w="5316" w:type="dxa"/>
            <w:vAlign w:val="center"/>
            <w:hideMark/>
          </w:tcPr>
          <w:p w14:paraId="779353F1" w14:textId="3DAC9B9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gạch có trụ chống</w:t>
            </w:r>
          </w:p>
        </w:tc>
        <w:tc>
          <w:tcPr>
            <w:tcW w:w="1134" w:type="dxa"/>
            <w:hideMark/>
          </w:tcPr>
          <w:p w14:paraId="6A08386C" w14:textId="02C4C66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869801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642.850</w:t>
            </w:r>
          </w:p>
        </w:tc>
      </w:tr>
      <w:tr w:rsidR="007C3A04" w:rsidRPr="00FF0FC8" w14:paraId="0B6AB30D" w14:textId="77777777" w:rsidTr="007C0BDC">
        <w:trPr>
          <w:trHeight w:val="360"/>
        </w:trPr>
        <w:tc>
          <w:tcPr>
            <w:tcW w:w="916" w:type="dxa"/>
            <w:vAlign w:val="center"/>
            <w:hideMark/>
          </w:tcPr>
          <w:p w14:paraId="2F490A8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5.4</w:t>
            </w:r>
          </w:p>
        </w:tc>
        <w:tc>
          <w:tcPr>
            <w:tcW w:w="5316" w:type="dxa"/>
            <w:vAlign w:val="center"/>
            <w:hideMark/>
          </w:tcPr>
          <w:p w14:paraId="2025ACEB" w14:textId="43E612F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gạch, không trụ chống</w:t>
            </w:r>
          </w:p>
        </w:tc>
        <w:tc>
          <w:tcPr>
            <w:tcW w:w="1134" w:type="dxa"/>
            <w:hideMark/>
          </w:tcPr>
          <w:p w14:paraId="60677EF9" w14:textId="712F1F1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7EFAD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547.820</w:t>
            </w:r>
          </w:p>
        </w:tc>
      </w:tr>
      <w:tr w:rsidR="007C3A04" w:rsidRPr="00FF0FC8" w14:paraId="4900ECD1" w14:textId="77777777" w:rsidTr="007C0BDC">
        <w:trPr>
          <w:trHeight w:val="360"/>
        </w:trPr>
        <w:tc>
          <w:tcPr>
            <w:tcW w:w="916" w:type="dxa"/>
            <w:vAlign w:val="center"/>
            <w:hideMark/>
          </w:tcPr>
          <w:p w14:paraId="1763A73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5.5</w:t>
            </w:r>
          </w:p>
        </w:tc>
        <w:tc>
          <w:tcPr>
            <w:tcW w:w="5316" w:type="dxa"/>
            <w:vAlign w:val="center"/>
            <w:hideMark/>
          </w:tcPr>
          <w:p w14:paraId="6512598B" w14:textId="1C496BF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w:t>
            </w:r>
          </w:p>
        </w:tc>
        <w:tc>
          <w:tcPr>
            <w:tcW w:w="1134" w:type="dxa"/>
            <w:hideMark/>
          </w:tcPr>
          <w:p w14:paraId="0C0219AB" w14:textId="4228098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9F656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463.970</w:t>
            </w:r>
          </w:p>
        </w:tc>
      </w:tr>
      <w:tr w:rsidR="007C3A04" w:rsidRPr="00FF0FC8" w14:paraId="4661488C" w14:textId="77777777" w:rsidTr="007C0BDC">
        <w:trPr>
          <w:trHeight w:val="360"/>
        </w:trPr>
        <w:tc>
          <w:tcPr>
            <w:tcW w:w="916" w:type="dxa"/>
            <w:vAlign w:val="center"/>
            <w:hideMark/>
          </w:tcPr>
          <w:p w14:paraId="4389D8B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5.6</w:t>
            </w:r>
          </w:p>
        </w:tc>
        <w:tc>
          <w:tcPr>
            <w:tcW w:w="5316" w:type="dxa"/>
            <w:vAlign w:val="center"/>
            <w:hideMark/>
          </w:tcPr>
          <w:p w14:paraId="1A4B55DF" w14:textId="48889B3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sắt (thép)</w:t>
            </w:r>
          </w:p>
        </w:tc>
        <w:tc>
          <w:tcPr>
            <w:tcW w:w="1134" w:type="dxa"/>
            <w:hideMark/>
          </w:tcPr>
          <w:p w14:paraId="572A15BD" w14:textId="40F2B8F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490E9A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469.560</w:t>
            </w:r>
          </w:p>
        </w:tc>
      </w:tr>
      <w:tr w:rsidR="007C3A04" w:rsidRPr="00FF0FC8" w14:paraId="4EE953D2" w14:textId="77777777" w:rsidTr="007C0BDC">
        <w:trPr>
          <w:trHeight w:val="696"/>
        </w:trPr>
        <w:tc>
          <w:tcPr>
            <w:tcW w:w="916" w:type="dxa"/>
            <w:vAlign w:val="center"/>
            <w:hideMark/>
          </w:tcPr>
          <w:p w14:paraId="1D28ED44"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w:t>
            </w:r>
          </w:p>
        </w:tc>
        <w:tc>
          <w:tcPr>
            <w:tcW w:w="5316" w:type="dxa"/>
            <w:vAlign w:val="center"/>
            <w:hideMark/>
          </w:tcPr>
          <w:p w14:paraId="46230B57" w14:textId="2257D56A"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10 không tô (xây trơn hoặc ghép song sắt, ghép lưới B40)</w:t>
            </w:r>
          </w:p>
        </w:tc>
        <w:tc>
          <w:tcPr>
            <w:tcW w:w="1134" w:type="dxa"/>
            <w:vAlign w:val="center"/>
            <w:hideMark/>
          </w:tcPr>
          <w:p w14:paraId="4976E6F1" w14:textId="4C24FFFD"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71867953" w14:textId="29CD685D"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29DF4DAA" w14:textId="77777777" w:rsidTr="007C0BDC">
        <w:trPr>
          <w:trHeight w:val="360"/>
        </w:trPr>
        <w:tc>
          <w:tcPr>
            <w:tcW w:w="916" w:type="dxa"/>
            <w:vAlign w:val="center"/>
            <w:hideMark/>
          </w:tcPr>
          <w:p w14:paraId="6841841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w:t>
            </w:r>
          </w:p>
        </w:tc>
        <w:tc>
          <w:tcPr>
            <w:tcW w:w="5316" w:type="dxa"/>
            <w:vAlign w:val="center"/>
            <w:hideMark/>
          </w:tcPr>
          <w:p w14:paraId="347465C8" w14:textId="719C72D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BTCT</w:t>
            </w:r>
          </w:p>
        </w:tc>
        <w:tc>
          <w:tcPr>
            <w:tcW w:w="1134" w:type="dxa"/>
            <w:hideMark/>
          </w:tcPr>
          <w:p w14:paraId="707168D1" w14:textId="48C7D7B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9CF1ED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721.110</w:t>
            </w:r>
          </w:p>
        </w:tc>
      </w:tr>
      <w:tr w:rsidR="007C3A04" w:rsidRPr="00FF0FC8" w14:paraId="4E9A9EE7" w14:textId="77777777" w:rsidTr="007C0BDC">
        <w:trPr>
          <w:trHeight w:val="360"/>
        </w:trPr>
        <w:tc>
          <w:tcPr>
            <w:tcW w:w="916" w:type="dxa"/>
            <w:vAlign w:val="center"/>
            <w:hideMark/>
          </w:tcPr>
          <w:p w14:paraId="76B33CA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w:t>
            </w:r>
          </w:p>
        </w:tc>
        <w:tc>
          <w:tcPr>
            <w:tcW w:w="5316" w:type="dxa"/>
            <w:vAlign w:val="center"/>
            <w:hideMark/>
          </w:tcPr>
          <w:p w14:paraId="552A16CD" w14:textId="1057AD6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đá hộc, trụ xây gạch</w:t>
            </w:r>
          </w:p>
        </w:tc>
        <w:tc>
          <w:tcPr>
            <w:tcW w:w="1134" w:type="dxa"/>
            <w:hideMark/>
          </w:tcPr>
          <w:p w14:paraId="4AB98B5E" w14:textId="08EFAD6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B24674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639.496</w:t>
            </w:r>
          </w:p>
        </w:tc>
      </w:tr>
      <w:tr w:rsidR="007C3A04" w:rsidRPr="00FF0FC8" w14:paraId="5CA71F0B" w14:textId="77777777" w:rsidTr="007C0BDC">
        <w:trPr>
          <w:trHeight w:val="360"/>
        </w:trPr>
        <w:tc>
          <w:tcPr>
            <w:tcW w:w="916" w:type="dxa"/>
            <w:vAlign w:val="center"/>
            <w:hideMark/>
          </w:tcPr>
          <w:p w14:paraId="1CCEDFC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6.3</w:t>
            </w:r>
          </w:p>
        </w:tc>
        <w:tc>
          <w:tcPr>
            <w:tcW w:w="5316" w:type="dxa"/>
            <w:vAlign w:val="center"/>
            <w:hideMark/>
          </w:tcPr>
          <w:p w14:paraId="476BC9A8" w14:textId="7857C6B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gạch có trụ chống</w:t>
            </w:r>
          </w:p>
        </w:tc>
        <w:tc>
          <w:tcPr>
            <w:tcW w:w="1134" w:type="dxa"/>
            <w:hideMark/>
          </w:tcPr>
          <w:p w14:paraId="0D240F3F" w14:textId="3ED9715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B6995D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547.820</w:t>
            </w:r>
          </w:p>
        </w:tc>
      </w:tr>
      <w:tr w:rsidR="007C3A04" w:rsidRPr="00FF0FC8" w14:paraId="65D05D63" w14:textId="77777777" w:rsidTr="007C0BDC">
        <w:trPr>
          <w:trHeight w:val="360"/>
        </w:trPr>
        <w:tc>
          <w:tcPr>
            <w:tcW w:w="916" w:type="dxa"/>
            <w:vAlign w:val="center"/>
            <w:hideMark/>
          </w:tcPr>
          <w:p w14:paraId="125EC81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6.4</w:t>
            </w:r>
          </w:p>
        </w:tc>
        <w:tc>
          <w:tcPr>
            <w:tcW w:w="5316" w:type="dxa"/>
            <w:vAlign w:val="center"/>
            <w:hideMark/>
          </w:tcPr>
          <w:p w14:paraId="592E945C" w14:textId="42F2513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gạch, không trụ chống</w:t>
            </w:r>
          </w:p>
        </w:tc>
        <w:tc>
          <w:tcPr>
            <w:tcW w:w="1134" w:type="dxa"/>
            <w:hideMark/>
          </w:tcPr>
          <w:p w14:paraId="6AFE793E" w14:textId="0F88AED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7E27F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452.790</w:t>
            </w:r>
          </w:p>
        </w:tc>
      </w:tr>
      <w:tr w:rsidR="007C3A04" w:rsidRPr="00FF0FC8" w14:paraId="6EAAF642" w14:textId="77777777" w:rsidTr="007C0BDC">
        <w:trPr>
          <w:trHeight w:val="360"/>
        </w:trPr>
        <w:tc>
          <w:tcPr>
            <w:tcW w:w="916" w:type="dxa"/>
            <w:vAlign w:val="center"/>
            <w:hideMark/>
          </w:tcPr>
          <w:p w14:paraId="059B885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6.5</w:t>
            </w:r>
          </w:p>
        </w:tc>
        <w:tc>
          <w:tcPr>
            <w:tcW w:w="5316" w:type="dxa"/>
            <w:vAlign w:val="center"/>
            <w:hideMark/>
          </w:tcPr>
          <w:p w14:paraId="3AC94DBD" w14:textId="17E20A7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w:t>
            </w:r>
          </w:p>
        </w:tc>
        <w:tc>
          <w:tcPr>
            <w:tcW w:w="1134" w:type="dxa"/>
            <w:hideMark/>
          </w:tcPr>
          <w:p w14:paraId="57B81BFB" w14:textId="75B4A9F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16619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391.300</w:t>
            </w:r>
          </w:p>
        </w:tc>
      </w:tr>
      <w:tr w:rsidR="007C3A04" w:rsidRPr="00FF0FC8" w14:paraId="662347DF" w14:textId="77777777" w:rsidTr="007C0BDC">
        <w:trPr>
          <w:trHeight w:val="360"/>
        </w:trPr>
        <w:tc>
          <w:tcPr>
            <w:tcW w:w="916" w:type="dxa"/>
            <w:vAlign w:val="center"/>
            <w:hideMark/>
          </w:tcPr>
          <w:p w14:paraId="2FB62D5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6.6</w:t>
            </w:r>
          </w:p>
        </w:tc>
        <w:tc>
          <w:tcPr>
            <w:tcW w:w="5316" w:type="dxa"/>
            <w:vAlign w:val="center"/>
            <w:hideMark/>
          </w:tcPr>
          <w:p w14:paraId="7AF69468" w14:textId="2E3B67F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sắt (thép)</w:t>
            </w:r>
          </w:p>
        </w:tc>
        <w:tc>
          <w:tcPr>
            <w:tcW w:w="1134" w:type="dxa"/>
            <w:hideMark/>
          </w:tcPr>
          <w:p w14:paraId="60A85B41" w14:textId="7250AA9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5C1C80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380.120</w:t>
            </w:r>
          </w:p>
        </w:tc>
      </w:tr>
      <w:tr w:rsidR="007C3A04" w:rsidRPr="00FF0FC8" w14:paraId="21AD547C" w14:textId="77777777" w:rsidTr="007C0BDC">
        <w:trPr>
          <w:trHeight w:val="360"/>
        </w:trPr>
        <w:tc>
          <w:tcPr>
            <w:tcW w:w="6232" w:type="dxa"/>
            <w:gridSpan w:val="2"/>
            <w:vAlign w:val="center"/>
            <w:hideMark/>
          </w:tcPr>
          <w:p w14:paraId="728930F7" w14:textId="3E11DA0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Ghi chú: Không Móng giảm 10% giá trị công trình</w:t>
            </w:r>
          </w:p>
        </w:tc>
        <w:tc>
          <w:tcPr>
            <w:tcW w:w="1134" w:type="dxa"/>
            <w:vAlign w:val="center"/>
            <w:hideMark/>
          </w:tcPr>
          <w:p w14:paraId="142876B5" w14:textId="427D694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F5EC4B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20E1DE8" w14:textId="77777777" w:rsidTr="007C0BDC">
        <w:trPr>
          <w:trHeight w:val="1044"/>
        </w:trPr>
        <w:tc>
          <w:tcPr>
            <w:tcW w:w="916" w:type="dxa"/>
            <w:vAlign w:val="center"/>
            <w:hideMark/>
          </w:tcPr>
          <w:p w14:paraId="118ECEEC"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7</w:t>
            </w:r>
          </w:p>
        </w:tc>
        <w:tc>
          <w:tcPr>
            <w:tcW w:w="5316" w:type="dxa"/>
            <w:vAlign w:val="center"/>
            <w:hideMark/>
          </w:tcPr>
          <w:p w14:paraId="2EA4FE37"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rào tạm bằng thép (trụ thép ấp chiến lược, trụ đá hay trụ bê tông) rào kẽm gai hay lưới B40 không có tường chân</w:t>
            </w:r>
          </w:p>
        </w:tc>
        <w:tc>
          <w:tcPr>
            <w:tcW w:w="1134" w:type="dxa"/>
            <w:vAlign w:val="center"/>
            <w:hideMark/>
          </w:tcPr>
          <w:p w14:paraId="0AB94C97"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đ/md</w:t>
            </w:r>
          </w:p>
        </w:tc>
        <w:tc>
          <w:tcPr>
            <w:tcW w:w="1764" w:type="dxa"/>
            <w:vAlign w:val="center"/>
            <w:hideMark/>
          </w:tcPr>
          <w:p w14:paraId="01BBF0B6" w14:textId="76897BE8" w:rsidR="00CA7D3D" w:rsidRPr="00FF0FC8" w:rsidRDefault="00761687" w:rsidP="00761687">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w:t>
            </w:r>
            <w:r w:rsidR="00CA7D3D" w:rsidRPr="00FF0FC8">
              <w:rPr>
                <w:rFonts w:ascii="Times New Roman" w:hAnsi="Times New Roman"/>
                <w:bCs/>
                <w:color w:val="000000" w:themeColor="text1"/>
                <w:sz w:val="27"/>
                <w:szCs w:val="27"/>
              </w:rPr>
              <w:t>ỗ trợ chi phí tháo dỡ 90.000/md</w:t>
            </w:r>
          </w:p>
        </w:tc>
      </w:tr>
      <w:tr w:rsidR="007C3A04" w:rsidRPr="00FF0FC8" w14:paraId="7E877FB7" w14:textId="77777777" w:rsidTr="007C0BDC">
        <w:trPr>
          <w:trHeight w:val="696"/>
        </w:trPr>
        <w:tc>
          <w:tcPr>
            <w:tcW w:w="916" w:type="dxa"/>
            <w:vAlign w:val="center"/>
            <w:hideMark/>
          </w:tcPr>
          <w:p w14:paraId="129E1212"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lastRenderedPageBreak/>
              <w:t>8</w:t>
            </w:r>
          </w:p>
        </w:tc>
        <w:tc>
          <w:tcPr>
            <w:tcW w:w="5316" w:type="dxa"/>
            <w:vAlign w:val="center"/>
            <w:hideMark/>
          </w:tcPr>
          <w:p w14:paraId="5527FD47" w14:textId="7E94D5D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Tường rào tạm bằng tre nứa tự tháo dỡ không bồi thường</w:t>
            </w:r>
          </w:p>
        </w:tc>
        <w:tc>
          <w:tcPr>
            <w:tcW w:w="1134" w:type="dxa"/>
            <w:vAlign w:val="center"/>
            <w:hideMark/>
          </w:tcPr>
          <w:p w14:paraId="7A2C643B" w14:textId="603D6106" w:rsidR="00CA7D3D" w:rsidRPr="00FF0FC8" w:rsidRDefault="00CA7D3D" w:rsidP="00CA7D3D">
            <w:pPr>
              <w:spacing w:before="60" w:after="60"/>
              <w:jc w:val="center"/>
              <w:rPr>
                <w:rFonts w:ascii="Times New Roman" w:hAnsi="Times New Roman"/>
                <w:bCs/>
                <w:color w:val="000000" w:themeColor="text1"/>
                <w:sz w:val="27"/>
                <w:szCs w:val="27"/>
              </w:rPr>
            </w:pPr>
          </w:p>
        </w:tc>
        <w:tc>
          <w:tcPr>
            <w:tcW w:w="1764" w:type="dxa"/>
            <w:vAlign w:val="center"/>
            <w:hideMark/>
          </w:tcPr>
          <w:p w14:paraId="140E2AAA" w14:textId="77777777" w:rsidR="00CA7D3D" w:rsidRPr="00FF0FC8" w:rsidRDefault="00CA7D3D" w:rsidP="00CA7D3D">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0BB01F74" w14:textId="77777777" w:rsidTr="007C0BDC">
        <w:trPr>
          <w:trHeight w:val="360"/>
        </w:trPr>
        <w:tc>
          <w:tcPr>
            <w:tcW w:w="916" w:type="dxa"/>
            <w:vAlign w:val="center"/>
            <w:hideMark/>
          </w:tcPr>
          <w:p w14:paraId="2F3B8605" w14:textId="3481F729"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IV</w:t>
            </w:r>
          </w:p>
        </w:tc>
        <w:tc>
          <w:tcPr>
            <w:tcW w:w="5316" w:type="dxa"/>
            <w:vAlign w:val="center"/>
            <w:hideMark/>
          </w:tcPr>
          <w:p w14:paraId="19912F15"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Hồ chứa, hầm các loại</w:t>
            </w:r>
          </w:p>
        </w:tc>
        <w:tc>
          <w:tcPr>
            <w:tcW w:w="1134" w:type="dxa"/>
            <w:vAlign w:val="center"/>
            <w:hideMark/>
          </w:tcPr>
          <w:p w14:paraId="71C7F41F" w14:textId="2DC009E8"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EED2BA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7ECD430" w14:textId="77777777" w:rsidTr="007C0BDC">
        <w:trPr>
          <w:trHeight w:val="1044"/>
        </w:trPr>
        <w:tc>
          <w:tcPr>
            <w:tcW w:w="916" w:type="dxa"/>
            <w:vAlign w:val="center"/>
            <w:hideMark/>
          </w:tcPr>
          <w:p w14:paraId="7EB355B1"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5316" w:type="dxa"/>
            <w:vAlign w:val="center"/>
            <w:hideMark/>
          </w:tcPr>
          <w:p w14:paraId="40EB5C1D" w14:textId="6E8843A4" w:rsidR="00CA7D3D" w:rsidRPr="00FF0FC8" w:rsidRDefault="00CA7D3D" w:rsidP="00761687">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Hồ chứa xây tô trên mặt đất, đà giằng, đà kiềng và đáy hồ bằng BTCT</w:t>
            </w:r>
            <w:r w:rsidR="00761687" w:rsidRPr="00FF0FC8">
              <w:rPr>
                <w:rFonts w:ascii="Times New Roman" w:hAnsi="Times New Roman"/>
                <w:bCs/>
                <w:color w:val="000000" w:themeColor="text1"/>
                <w:sz w:val="27"/>
                <w:szCs w:val="27"/>
              </w:rPr>
              <w:t xml:space="preserve"> </w:t>
            </w:r>
            <w:r w:rsidRPr="00FF0FC8">
              <w:rPr>
                <w:rFonts w:ascii="Times New Roman" w:hAnsi="Times New Roman"/>
                <w:bCs/>
                <w:color w:val="000000" w:themeColor="text1"/>
                <w:sz w:val="27"/>
                <w:szCs w:val="27"/>
              </w:rPr>
              <w:t>(tính diện tích xung quanh thành hồ)</w:t>
            </w:r>
          </w:p>
        </w:tc>
        <w:tc>
          <w:tcPr>
            <w:tcW w:w="1134" w:type="dxa"/>
            <w:vAlign w:val="center"/>
            <w:hideMark/>
          </w:tcPr>
          <w:p w14:paraId="2039A545" w14:textId="3B48E43F"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E860EA6" w14:textId="48297A3F"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5031AFF2" w14:textId="77777777" w:rsidTr="007C0BDC">
        <w:trPr>
          <w:trHeight w:val="360"/>
        </w:trPr>
        <w:tc>
          <w:tcPr>
            <w:tcW w:w="916" w:type="dxa"/>
            <w:vAlign w:val="center"/>
            <w:hideMark/>
          </w:tcPr>
          <w:p w14:paraId="3395262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7BE4A104" w14:textId="19FD805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Thành hồ bằng BTCT dày 10</w:t>
            </w:r>
          </w:p>
        </w:tc>
        <w:tc>
          <w:tcPr>
            <w:tcW w:w="1134" w:type="dxa"/>
            <w:hideMark/>
          </w:tcPr>
          <w:p w14:paraId="0D021F47" w14:textId="0327351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5768DF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1.578.616</w:t>
            </w:r>
          </w:p>
        </w:tc>
      </w:tr>
      <w:tr w:rsidR="007C3A04" w:rsidRPr="00FF0FC8" w14:paraId="7A50EF85" w14:textId="77777777" w:rsidTr="007C0BDC">
        <w:trPr>
          <w:trHeight w:val="360"/>
        </w:trPr>
        <w:tc>
          <w:tcPr>
            <w:tcW w:w="916" w:type="dxa"/>
            <w:vAlign w:val="center"/>
            <w:hideMark/>
          </w:tcPr>
          <w:p w14:paraId="1D37C7F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7FFFC5B1" w14:textId="57778F5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Thành hồ bằng BTCT dày 20</w:t>
            </w:r>
          </w:p>
        </w:tc>
        <w:tc>
          <w:tcPr>
            <w:tcW w:w="1134" w:type="dxa"/>
            <w:hideMark/>
          </w:tcPr>
          <w:p w14:paraId="12500B85" w14:textId="79D7602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3D6964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1.973.270</w:t>
            </w:r>
          </w:p>
        </w:tc>
      </w:tr>
      <w:tr w:rsidR="007C3A04" w:rsidRPr="00FF0FC8" w14:paraId="0FD7E6A7" w14:textId="77777777" w:rsidTr="007C0BDC">
        <w:trPr>
          <w:trHeight w:val="360"/>
        </w:trPr>
        <w:tc>
          <w:tcPr>
            <w:tcW w:w="916" w:type="dxa"/>
            <w:vAlign w:val="center"/>
            <w:hideMark/>
          </w:tcPr>
          <w:p w14:paraId="0E01C29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74921B40" w14:textId="417571C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Thành hồ bằng BTCT dày 30</w:t>
            </w:r>
          </w:p>
        </w:tc>
        <w:tc>
          <w:tcPr>
            <w:tcW w:w="1134" w:type="dxa"/>
            <w:hideMark/>
          </w:tcPr>
          <w:p w14:paraId="242C59A4" w14:textId="3899C1E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77B7E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2.466.308</w:t>
            </w:r>
          </w:p>
        </w:tc>
      </w:tr>
      <w:tr w:rsidR="007C3A04" w:rsidRPr="00FF0FC8" w14:paraId="2FB9EA93" w14:textId="77777777" w:rsidTr="007C0BDC">
        <w:trPr>
          <w:trHeight w:val="360"/>
        </w:trPr>
        <w:tc>
          <w:tcPr>
            <w:tcW w:w="916" w:type="dxa"/>
            <w:vAlign w:val="center"/>
            <w:hideMark/>
          </w:tcPr>
          <w:p w14:paraId="68B8493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00DCC34F" w14:textId="63E2723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Thành hồ bằng BTCT dày 40</w:t>
            </w:r>
          </w:p>
        </w:tc>
        <w:tc>
          <w:tcPr>
            <w:tcW w:w="1134" w:type="dxa"/>
            <w:hideMark/>
          </w:tcPr>
          <w:p w14:paraId="303D4D65" w14:textId="0F8ED31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CEEF2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3.083.444</w:t>
            </w:r>
          </w:p>
        </w:tc>
      </w:tr>
      <w:tr w:rsidR="007C3A04" w:rsidRPr="00FF0FC8" w14:paraId="0FF2FEF7" w14:textId="77777777" w:rsidTr="007C0BDC">
        <w:trPr>
          <w:trHeight w:val="360"/>
        </w:trPr>
        <w:tc>
          <w:tcPr>
            <w:tcW w:w="916" w:type="dxa"/>
            <w:vAlign w:val="center"/>
            <w:hideMark/>
          </w:tcPr>
          <w:p w14:paraId="0A68D02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7205942C" w14:textId="460A976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10</w:t>
            </w:r>
          </w:p>
        </w:tc>
        <w:tc>
          <w:tcPr>
            <w:tcW w:w="1134" w:type="dxa"/>
            <w:hideMark/>
          </w:tcPr>
          <w:p w14:paraId="5B12446F" w14:textId="5CA6438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D8384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1.381.848</w:t>
            </w:r>
          </w:p>
        </w:tc>
      </w:tr>
      <w:tr w:rsidR="007C3A04" w:rsidRPr="00FF0FC8" w14:paraId="48A4ED07" w14:textId="77777777" w:rsidTr="007C0BDC">
        <w:trPr>
          <w:trHeight w:val="360"/>
        </w:trPr>
        <w:tc>
          <w:tcPr>
            <w:tcW w:w="916" w:type="dxa"/>
            <w:vAlign w:val="center"/>
            <w:hideMark/>
          </w:tcPr>
          <w:p w14:paraId="782C0C0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4CD6D252" w14:textId="641E39B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20</w:t>
            </w:r>
          </w:p>
        </w:tc>
        <w:tc>
          <w:tcPr>
            <w:tcW w:w="1134" w:type="dxa"/>
            <w:hideMark/>
          </w:tcPr>
          <w:p w14:paraId="684F62D6" w14:textId="3535B88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8F9DC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1.776.502</w:t>
            </w:r>
          </w:p>
        </w:tc>
      </w:tr>
      <w:tr w:rsidR="007C3A04" w:rsidRPr="00FF0FC8" w14:paraId="206F7102" w14:textId="77777777" w:rsidTr="007C0BDC">
        <w:trPr>
          <w:trHeight w:val="360"/>
        </w:trPr>
        <w:tc>
          <w:tcPr>
            <w:tcW w:w="9130" w:type="dxa"/>
            <w:gridSpan w:val="4"/>
            <w:vAlign w:val="center"/>
            <w:hideMark/>
          </w:tcPr>
          <w:p w14:paraId="7A260A8B" w14:textId="49C9D0C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Ghi chú: Không đà giằng, không đà kiềng, có gia cố nền giảm 25% giá trị công trình</w:t>
            </w:r>
          </w:p>
        </w:tc>
      </w:tr>
      <w:tr w:rsidR="007C3A04" w:rsidRPr="00FF0FC8" w14:paraId="45341AFB" w14:textId="77777777" w:rsidTr="007C0BDC">
        <w:trPr>
          <w:trHeight w:val="1044"/>
        </w:trPr>
        <w:tc>
          <w:tcPr>
            <w:tcW w:w="916" w:type="dxa"/>
            <w:vAlign w:val="center"/>
            <w:hideMark/>
          </w:tcPr>
          <w:p w14:paraId="6E4F0C9A"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5316" w:type="dxa"/>
            <w:vAlign w:val="center"/>
            <w:hideMark/>
          </w:tcPr>
          <w:p w14:paraId="69A35698" w14:textId="187F9E00"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Hầm, hồ xây âm dưới đất, đà giằng, đà kiềng và mặt đáy hồ bằng BTCT (tính diện tích xung quanh thành hồ)</w:t>
            </w:r>
          </w:p>
        </w:tc>
        <w:tc>
          <w:tcPr>
            <w:tcW w:w="1134" w:type="dxa"/>
            <w:vAlign w:val="center"/>
            <w:hideMark/>
          </w:tcPr>
          <w:p w14:paraId="3A3DFFBA" w14:textId="76690BF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7885BBB" w14:textId="1894FDC5"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04AC747B" w14:textId="77777777" w:rsidTr="007C0BDC">
        <w:trPr>
          <w:trHeight w:val="360"/>
        </w:trPr>
        <w:tc>
          <w:tcPr>
            <w:tcW w:w="916" w:type="dxa"/>
            <w:vAlign w:val="center"/>
            <w:hideMark/>
          </w:tcPr>
          <w:p w14:paraId="7AFBE75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2CE81FB3" w14:textId="725554F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10</w:t>
            </w:r>
          </w:p>
        </w:tc>
        <w:tc>
          <w:tcPr>
            <w:tcW w:w="1134" w:type="dxa"/>
            <w:hideMark/>
          </w:tcPr>
          <w:p w14:paraId="6014D6FD" w14:textId="6697962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A88944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2.331.000</w:t>
            </w:r>
          </w:p>
        </w:tc>
      </w:tr>
      <w:tr w:rsidR="007C3A04" w:rsidRPr="00FF0FC8" w14:paraId="56591A25" w14:textId="77777777" w:rsidTr="007C0BDC">
        <w:trPr>
          <w:trHeight w:val="360"/>
        </w:trPr>
        <w:tc>
          <w:tcPr>
            <w:tcW w:w="916" w:type="dxa"/>
            <w:vAlign w:val="center"/>
            <w:hideMark/>
          </w:tcPr>
          <w:p w14:paraId="66FD579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20172670" w14:textId="57DD658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20</w:t>
            </w:r>
          </w:p>
        </w:tc>
        <w:tc>
          <w:tcPr>
            <w:tcW w:w="1134" w:type="dxa"/>
            <w:hideMark/>
          </w:tcPr>
          <w:p w14:paraId="332A4897" w14:textId="1A37152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82FA1A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2.718.000</w:t>
            </w:r>
          </w:p>
        </w:tc>
      </w:tr>
      <w:tr w:rsidR="007C3A04" w:rsidRPr="00FF0FC8" w14:paraId="40020977" w14:textId="77777777" w:rsidTr="007C0BDC">
        <w:trPr>
          <w:trHeight w:val="360"/>
        </w:trPr>
        <w:tc>
          <w:tcPr>
            <w:tcW w:w="916" w:type="dxa"/>
            <w:vAlign w:val="center"/>
            <w:hideMark/>
          </w:tcPr>
          <w:p w14:paraId="334CEA2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28C0163D" w14:textId="44D9CD9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BTCT</w:t>
            </w:r>
          </w:p>
        </w:tc>
        <w:tc>
          <w:tcPr>
            <w:tcW w:w="1134" w:type="dxa"/>
            <w:hideMark/>
          </w:tcPr>
          <w:p w14:paraId="6C21F8DA" w14:textId="4A7ED32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E54A31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3.291.000</w:t>
            </w:r>
          </w:p>
        </w:tc>
      </w:tr>
      <w:tr w:rsidR="007C3A04" w:rsidRPr="00FF0FC8" w14:paraId="6B8F31DF" w14:textId="77777777" w:rsidTr="007C0BDC">
        <w:trPr>
          <w:trHeight w:val="1044"/>
        </w:trPr>
        <w:tc>
          <w:tcPr>
            <w:tcW w:w="916" w:type="dxa"/>
            <w:vAlign w:val="center"/>
            <w:hideMark/>
          </w:tcPr>
          <w:p w14:paraId="2931FF29"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3</w:t>
            </w:r>
          </w:p>
        </w:tc>
        <w:tc>
          <w:tcPr>
            <w:tcW w:w="5316" w:type="dxa"/>
            <w:vAlign w:val="center"/>
            <w:hideMark/>
          </w:tcPr>
          <w:p w14:paraId="7E169511" w14:textId="5261583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Hầm, hồ xây trên mặt đất, đà giằng,</w:t>
            </w:r>
            <w:r w:rsidR="00DA0DC9" w:rsidRPr="00FF0FC8">
              <w:rPr>
                <w:rFonts w:ascii="Times New Roman" w:hAnsi="Times New Roman"/>
                <w:bCs/>
                <w:color w:val="000000" w:themeColor="text1"/>
                <w:sz w:val="27"/>
                <w:szCs w:val="27"/>
              </w:rPr>
              <w:t xml:space="preserve"> đà kiềng và đáy hồ láng xi</w:t>
            </w:r>
            <w:r w:rsidR="005B0AB5" w:rsidRPr="00FF0FC8">
              <w:rPr>
                <w:rFonts w:ascii="Times New Roman" w:hAnsi="Times New Roman"/>
                <w:bCs/>
                <w:color w:val="000000" w:themeColor="text1"/>
                <w:sz w:val="27"/>
                <w:szCs w:val="27"/>
              </w:rPr>
              <w:t xml:space="preserve"> </w:t>
            </w:r>
            <w:r w:rsidR="00DA0DC9" w:rsidRPr="00FF0FC8">
              <w:rPr>
                <w:rFonts w:ascii="Times New Roman" w:hAnsi="Times New Roman"/>
                <w:bCs/>
                <w:color w:val="000000" w:themeColor="text1"/>
                <w:sz w:val="27"/>
                <w:szCs w:val="27"/>
              </w:rPr>
              <w:t>măng</w:t>
            </w:r>
            <w:r w:rsidRPr="00FF0FC8">
              <w:rPr>
                <w:rFonts w:ascii="Times New Roman" w:hAnsi="Times New Roman"/>
                <w:bCs/>
                <w:color w:val="000000" w:themeColor="text1"/>
                <w:sz w:val="27"/>
                <w:szCs w:val="27"/>
              </w:rPr>
              <w:t xml:space="preserve"> (tính diện tích xung quanh thành hồ)</w:t>
            </w:r>
          </w:p>
        </w:tc>
        <w:tc>
          <w:tcPr>
            <w:tcW w:w="1134" w:type="dxa"/>
            <w:vAlign w:val="center"/>
            <w:hideMark/>
          </w:tcPr>
          <w:p w14:paraId="4361B0D3" w14:textId="36FDF793"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5C96E0A" w14:textId="77777777" w:rsidR="00CA7D3D" w:rsidRPr="00FF0FC8" w:rsidRDefault="00CA7D3D" w:rsidP="00CA7D3D">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286CE23A" w14:textId="77777777" w:rsidTr="007C0BDC">
        <w:trPr>
          <w:trHeight w:val="360"/>
        </w:trPr>
        <w:tc>
          <w:tcPr>
            <w:tcW w:w="916" w:type="dxa"/>
            <w:vAlign w:val="center"/>
            <w:hideMark/>
          </w:tcPr>
          <w:p w14:paraId="6F7939B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w:t>
            </w:r>
          </w:p>
        </w:tc>
        <w:tc>
          <w:tcPr>
            <w:tcW w:w="5316" w:type="dxa"/>
            <w:vAlign w:val="center"/>
            <w:hideMark/>
          </w:tcPr>
          <w:p w14:paraId="18A7E525" w14:textId="6EDB236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10</w:t>
            </w:r>
          </w:p>
        </w:tc>
        <w:tc>
          <w:tcPr>
            <w:tcW w:w="1134" w:type="dxa"/>
            <w:vAlign w:val="center"/>
            <w:hideMark/>
          </w:tcPr>
          <w:p w14:paraId="7C0E70D0" w14:textId="6A52D59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0ADA7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685.334</w:t>
            </w:r>
          </w:p>
        </w:tc>
      </w:tr>
      <w:tr w:rsidR="007C3A04" w:rsidRPr="00FF0FC8" w14:paraId="17F7EB77" w14:textId="77777777" w:rsidTr="007C0BDC">
        <w:trPr>
          <w:trHeight w:val="360"/>
        </w:trPr>
        <w:tc>
          <w:tcPr>
            <w:tcW w:w="916" w:type="dxa"/>
            <w:vAlign w:val="center"/>
            <w:hideMark/>
          </w:tcPr>
          <w:p w14:paraId="742F855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w:t>
            </w:r>
          </w:p>
        </w:tc>
        <w:tc>
          <w:tcPr>
            <w:tcW w:w="5316" w:type="dxa"/>
            <w:vAlign w:val="center"/>
            <w:hideMark/>
          </w:tcPr>
          <w:p w14:paraId="5E1C26C3" w14:textId="347CEC1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20</w:t>
            </w:r>
          </w:p>
        </w:tc>
        <w:tc>
          <w:tcPr>
            <w:tcW w:w="1134" w:type="dxa"/>
            <w:vAlign w:val="center"/>
            <w:hideMark/>
          </w:tcPr>
          <w:p w14:paraId="7907E8EB" w14:textId="6940537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7F76A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894.400</w:t>
            </w:r>
          </w:p>
        </w:tc>
      </w:tr>
      <w:tr w:rsidR="007C3A04" w:rsidRPr="00FF0FC8" w14:paraId="2BA79B39" w14:textId="77777777" w:rsidTr="007C0BDC">
        <w:trPr>
          <w:trHeight w:val="1044"/>
        </w:trPr>
        <w:tc>
          <w:tcPr>
            <w:tcW w:w="916" w:type="dxa"/>
            <w:vAlign w:val="center"/>
            <w:hideMark/>
          </w:tcPr>
          <w:p w14:paraId="1D11054E"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w:t>
            </w:r>
          </w:p>
        </w:tc>
        <w:tc>
          <w:tcPr>
            <w:tcW w:w="5316" w:type="dxa"/>
            <w:vAlign w:val="center"/>
            <w:hideMark/>
          </w:tcPr>
          <w:p w14:paraId="31054958" w14:textId="6802BD02"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Hầm, hồ xây âm dưới đất, đà giằng,</w:t>
            </w:r>
            <w:r w:rsidR="00761687" w:rsidRPr="00FF0FC8">
              <w:rPr>
                <w:rFonts w:ascii="Times New Roman" w:hAnsi="Times New Roman"/>
                <w:bCs/>
                <w:color w:val="000000" w:themeColor="text1"/>
                <w:sz w:val="27"/>
                <w:szCs w:val="27"/>
              </w:rPr>
              <w:t xml:space="preserve"> đà kiềng và đáy hồ láng xi</w:t>
            </w:r>
            <w:r w:rsidR="005B0AB5" w:rsidRPr="00FF0FC8">
              <w:rPr>
                <w:rFonts w:ascii="Times New Roman" w:hAnsi="Times New Roman"/>
                <w:bCs/>
                <w:color w:val="000000" w:themeColor="text1"/>
                <w:sz w:val="27"/>
                <w:szCs w:val="27"/>
              </w:rPr>
              <w:t xml:space="preserve"> </w:t>
            </w:r>
            <w:r w:rsidR="00761687" w:rsidRPr="00FF0FC8">
              <w:rPr>
                <w:rFonts w:ascii="Times New Roman" w:hAnsi="Times New Roman"/>
                <w:bCs/>
                <w:color w:val="000000" w:themeColor="text1"/>
                <w:sz w:val="27"/>
                <w:szCs w:val="27"/>
              </w:rPr>
              <w:t>măng</w:t>
            </w:r>
            <w:r w:rsidRPr="00FF0FC8">
              <w:rPr>
                <w:rFonts w:ascii="Times New Roman" w:hAnsi="Times New Roman"/>
                <w:bCs/>
                <w:color w:val="000000" w:themeColor="text1"/>
                <w:sz w:val="27"/>
                <w:szCs w:val="27"/>
              </w:rPr>
              <w:t xml:space="preserve"> (tính diện tích xung quanh thành hồ)</w:t>
            </w:r>
          </w:p>
        </w:tc>
        <w:tc>
          <w:tcPr>
            <w:tcW w:w="1134" w:type="dxa"/>
            <w:vAlign w:val="center"/>
            <w:hideMark/>
          </w:tcPr>
          <w:p w14:paraId="32DB7DCD" w14:textId="480F963F"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975EA3B" w14:textId="77777777" w:rsidR="00CA7D3D" w:rsidRPr="00FF0FC8" w:rsidRDefault="00CA7D3D" w:rsidP="00CA7D3D">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w:t>
            </w:r>
          </w:p>
        </w:tc>
      </w:tr>
      <w:tr w:rsidR="007C3A04" w:rsidRPr="00FF0FC8" w14:paraId="469E6FD7" w14:textId="77777777" w:rsidTr="007C0BDC">
        <w:trPr>
          <w:trHeight w:val="360"/>
        </w:trPr>
        <w:tc>
          <w:tcPr>
            <w:tcW w:w="916" w:type="dxa"/>
            <w:vAlign w:val="center"/>
            <w:hideMark/>
          </w:tcPr>
          <w:p w14:paraId="57FA9F9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w:t>
            </w:r>
          </w:p>
        </w:tc>
        <w:tc>
          <w:tcPr>
            <w:tcW w:w="5316" w:type="dxa"/>
            <w:vAlign w:val="center"/>
            <w:hideMark/>
          </w:tcPr>
          <w:p w14:paraId="44CA35EF" w14:textId="5B68FE0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10</w:t>
            </w:r>
          </w:p>
        </w:tc>
        <w:tc>
          <w:tcPr>
            <w:tcW w:w="1134" w:type="dxa"/>
            <w:hideMark/>
          </w:tcPr>
          <w:p w14:paraId="1C83DAE2" w14:textId="4427497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70C76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545.584</w:t>
            </w:r>
          </w:p>
        </w:tc>
      </w:tr>
      <w:tr w:rsidR="007C3A04" w:rsidRPr="00FF0FC8" w14:paraId="47C4A993" w14:textId="77777777" w:rsidTr="007C0BDC">
        <w:trPr>
          <w:trHeight w:val="360"/>
        </w:trPr>
        <w:tc>
          <w:tcPr>
            <w:tcW w:w="916" w:type="dxa"/>
            <w:vAlign w:val="center"/>
            <w:hideMark/>
          </w:tcPr>
          <w:p w14:paraId="4735788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w:t>
            </w:r>
          </w:p>
        </w:tc>
        <w:tc>
          <w:tcPr>
            <w:tcW w:w="5316" w:type="dxa"/>
            <w:vAlign w:val="center"/>
            <w:hideMark/>
          </w:tcPr>
          <w:p w14:paraId="695CA7D4" w14:textId="02DBFAD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tô tường 20</w:t>
            </w:r>
          </w:p>
        </w:tc>
        <w:tc>
          <w:tcPr>
            <w:tcW w:w="1134" w:type="dxa"/>
            <w:hideMark/>
          </w:tcPr>
          <w:p w14:paraId="229F6E59" w14:textId="67D926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59093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916.760</w:t>
            </w:r>
          </w:p>
        </w:tc>
      </w:tr>
      <w:tr w:rsidR="007C3A04" w:rsidRPr="00FF0FC8" w14:paraId="241DC6ED" w14:textId="77777777" w:rsidTr="007C0BDC">
        <w:trPr>
          <w:trHeight w:val="1044"/>
        </w:trPr>
        <w:tc>
          <w:tcPr>
            <w:tcW w:w="916" w:type="dxa"/>
            <w:vAlign w:val="center"/>
            <w:hideMark/>
          </w:tcPr>
          <w:p w14:paraId="5EAA57A0"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5</w:t>
            </w:r>
          </w:p>
        </w:tc>
        <w:tc>
          <w:tcPr>
            <w:tcW w:w="5316" w:type="dxa"/>
            <w:vAlign w:val="center"/>
            <w:hideMark/>
          </w:tcPr>
          <w:p w14:paraId="47F06C31"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Hồ chứa nước xây tô trên mặt đất, không đà giằng, không đà kiềng, có gia cố nền hạ, mặt đáy hồ láng xi măng</w:t>
            </w:r>
          </w:p>
        </w:tc>
        <w:tc>
          <w:tcPr>
            <w:tcW w:w="1134" w:type="dxa"/>
            <w:hideMark/>
          </w:tcPr>
          <w:p w14:paraId="6D73702F" w14:textId="38C4615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0A3B9DB" w14:textId="77777777" w:rsidR="00CA7D3D" w:rsidRPr="00FF0FC8" w:rsidRDefault="00CA7D3D" w:rsidP="00CA7D3D">
            <w:pPr>
              <w:spacing w:before="60" w:after="60"/>
              <w:jc w:val="right"/>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463.970</w:t>
            </w:r>
          </w:p>
        </w:tc>
      </w:tr>
      <w:tr w:rsidR="007C3A04" w:rsidRPr="00FF0FC8" w14:paraId="3B94D668" w14:textId="77777777" w:rsidTr="007C0BDC">
        <w:trPr>
          <w:trHeight w:val="360"/>
        </w:trPr>
        <w:tc>
          <w:tcPr>
            <w:tcW w:w="916" w:type="dxa"/>
            <w:vAlign w:val="center"/>
            <w:hideMark/>
          </w:tcPr>
          <w:p w14:paraId="256526B3"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w:t>
            </w:r>
          </w:p>
        </w:tc>
        <w:tc>
          <w:tcPr>
            <w:tcW w:w="5316" w:type="dxa"/>
            <w:vAlign w:val="center"/>
            <w:hideMark/>
          </w:tcPr>
          <w:p w14:paraId="348A73A3"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Hồ chứa nước (đơn vị tính 1m</w:t>
            </w:r>
            <w:r w:rsidRPr="00FF0FC8">
              <w:rPr>
                <w:rFonts w:ascii="Times New Roman" w:hAnsi="Times New Roman"/>
                <w:bCs/>
                <w:color w:val="000000" w:themeColor="text1"/>
                <w:sz w:val="27"/>
                <w:szCs w:val="27"/>
                <w:vertAlign w:val="superscript"/>
              </w:rPr>
              <w:t>3</w:t>
            </w:r>
            <w:r w:rsidRPr="00FF0FC8">
              <w:rPr>
                <w:rFonts w:ascii="Times New Roman" w:hAnsi="Times New Roman"/>
                <w:bCs/>
                <w:color w:val="000000" w:themeColor="text1"/>
                <w:sz w:val="27"/>
                <w:szCs w:val="27"/>
              </w:rPr>
              <w:t xml:space="preserve"> chứa)</w:t>
            </w:r>
          </w:p>
        </w:tc>
        <w:tc>
          <w:tcPr>
            <w:tcW w:w="1134" w:type="dxa"/>
            <w:vAlign w:val="center"/>
            <w:hideMark/>
          </w:tcPr>
          <w:p w14:paraId="3E8304CD" w14:textId="1903D28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35C00BB" w14:textId="16903C14"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5F29E78B" w14:textId="77777777" w:rsidTr="007C0BDC">
        <w:trPr>
          <w:trHeight w:val="360"/>
        </w:trPr>
        <w:tc>
          <w:tcPr>
            <w:tcW w:w="916" w:type="dxa"/>
            <w:vAlign w:val="center"/>
            <w:hideMark/>
          </w:tcPr>
          <w:p w14:paraId="57F230C4"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6.1</w:t>
            </w:r>
          </w:p>
        </w:tc>
        <w:tc>
          <w:tcPr>
            <w:tcW w:w="5316" w:type="dxa"/>
            <w:vAlign w:val="center"/>
            <w:hideMark/>
          </w:tcPr>
          <w:p w14:paraId="0145B902"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 xml:space="preserve">Trên mặt đất (các hạng mục này không nắp) </w:t>
            </w:r>
          </w:p>
        </w:tc>
        <w:tc>
          <w:tcPr>
            <w:tcW w:w="1134" w:type="dxa"/>
            <w:vAlign w:val="center"/>
            <w:hideMark/>
          </w:tcPr>
          <w:p w14:paraId="6AD7211F" w14:textId="42B0E84D"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A1E803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E1DCEDF" w14:textId="77777777" w:rsidTr="007C0BDC">
        <w:trPr>
          <w:trHeight w:val="720"/>
        </w:trPr>
        <w:tc>
          <w:tcPr>
            <w:tcW w:w="916" w:type="dxa"/>
            <w:vAlign w:val="center"/>
            <w:hideMark/>
          </w:tcPr>
          <w:p w14:paraId="65A49B5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6.1.1</w:t>
            </w:r>
          </w:p>
        </w:tc>
        <w:tc>
          <w:tcPr>
            <w:tcW w:w="5316" w:type="dxa"/>
            <w:vAlign w:val="center"/>
            <w:hideMark/>
          </w:tcPr>
          <w:p w14:paraId="76E8E66B" w14:textId="4247990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tường 10cm, đáy láng xi măng (có bê tông lót đá 4x6 dày 8cm)</w:t>
            </w:r>
          </w:p>
        </w:tc>
        <w:tc>
          <w:tcPr>
            <w:tcW w:w="1134" w:type="dxa"/>
            <w:vAlign w:val="center"/>
            <w:hideMark/>
          </w:tcPr>
          <w:p w14:paraId="5FDC9A7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2D1DDFC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998.000</w:t>
            </w:r>
          </w:p>
        </w:tc>
      </w:tr>
      <w:tr w:rsidR="007C3A04" w:rsidRPr="00FF0FC8" w14:paraId="13353BB7" w14:textId="77777777" w:rsidTr="007C0BDC">
        <w:trPr>
          <w:trHeight w:val="720"/>
        </w:trPr>
        <w:tc>
          <w:tcPr>
            <w:tcW w:w="916" w:type="dxa"/>
            <w:vAlign w:val="center"/>
            <w:hideMark/>
          </w:tcPr>
          <w:p w14:paraId="0896201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6.1.2</w:t>
            </w:r>
          </w:p>
        </w:tc>
        <w:tc>
          <w:tcPr>
            <w:tcW w:w="5316" w:type="dxa"/>
            <w:vAlign w:val="center"/>
            <w:hideMark/>
          </w:tcPr>
          <w:p w14:paraId="025A25E5" w14:textId="462BD3D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tường 20cm, đáy láng xi măng (có bê tông lót đá 4x6 dày 8cm)</w:t>
            </w:r>
          </w:p>
        </w:tc>
        <w:tc>
          <w:tcPr>
            <w:tcW w:w="1134" w:type="dxa"/>
            <w:hideMark/>
          </w:tcPr>
          <w:p w14:paraId="576C6841" w14:textId="1B691BB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74E869F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1.133.000</w:t>
            </w:r>
          </w:p>
        </w:tc>
      </w:tr>
      <w:tr w:rsidR="007C3A04" w:rsidRPr="00FF0FC8" w14:paraId="13F2C3D9" w14:textId="77777777" w:rsidTr="007C0BDC">
        <w:trPr>
          <w:trHeight w:val="360"/>
        </w:trPr>
        <w:tc>
          <w:tcPr>
            <w:tcW w:w="916" w:type="dxa"/>
            <w:vAlign w:val="center"/>
            <w:hideMark/>
          </w:tcPr>
          <w:p w14:paraId="7C40840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6.1.3</w:t>
            </w:r>
          </w:p>
        </w:tc>
        <w:tc>
          <w:tcPr>
            <w:tcW w:w="5316" w:type="dxa"/>
            <w:vAlign w:val="center"/>
            <w:hideMark/>
          </w:tcPr>
          <w:p w14:paraId="5215718E" w14:textId="1A8BA21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tường 10cm, đáy BTCT dày 8cm</w:t>
            </w:r>
          </w:p>
        </w:tc>
        <w:tc>
          <w:tcPr>
            <w:tcW w:w="1134" w:type="dxa"/>
            <w:hideMark/>
          </w:tcPr>
          <w:p w14:paraId="1BB24834" w14:textId="5CBE24E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2188B0C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1.092.000</w:t>
            </w:r>
          </w:p>
        </w:tc>
      </w:tr>
      <w:tr w:rsidR="007C3A04" w:rsidRPr="00FF0FC8" w14:paraId="2471FCE6" w14:textId="77777777" w:rsidTr="007C0BDC">
        <w:trPr>
          <w:trHeight w:val="360"/>
        </w:trPr>
        <w:tc>
          <w:tcPr>
            <w:tcW w:w="916" w:type="dxa"/>
            <w:vAlign w:val="center"/>
            <w:hideMark/>
          </w:tcPr>
          <w:p w14:paraId="6350117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6.1.4</w:t>
            </w:r>
          </w:p>
        </w:tc>
        <w:tc>
          <w:tcPr>
            <w:tcW w:w="5316" w:type="dxa"/>
            <w:vAlign w:val="center"/>
            <w:hideMark/>
          </w:tcPr>
          <w:p w14:paraId="11BB77A0" w14:textId="6D55BF4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tường 20cm, đáy BTCT dày 8cm</w:t>
            </w:r>
          </w:p>
        </w:tc>
        <w:tc>
          <w:tcPr>
            <w:tcW w:w="1134" w:type="dxa"/>
            <w:hideMark/>
          </w:tcPr>
          <w:p w14:paraId="5FE8E3BB" w14:textId="7765976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0475560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1.214.000</w:t>
            </w:r>
          </w:p>
        </w:tc>
      </w:tr>
      <w:tr w:rsidR="007C3A04" w:rsidRPr="00FF0FC8" w14:paraId="7FD7E009" w14:textId="77777777" w:rsidTr="007C0BDC">
        <w:trPr>
          <w:trHeight w:val="360"/>
        </w:trPr>
        <w:tc>
          <w:tcPr>
            <w:tcW w:w="916" w:type="dxa"/>
            <w:vAlign w:val="center"/>
            <w:hideMark/>
          </w:tcPr>
          <w:p w14:paraId="43FFB96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6.1.5</w:t>
            </w:r>
          </w:p>
        </w:tc>
        <w:tc>
          <w:tcPr>
            <w:tcW w:w="5316" w:type="dxa"/>
            <w:vAlign w:val="center"/>
            <w:hideMark/>
          </w:tcPr>
          <w:p w14:paraId="44797B71" w14:textId="603DA04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BTCT dày 10cm, đáy BTCT dày 10cm</w:t>
            </w:r>
          </w:p>
        </w:tc>
        <w:tc>
          <w:tcPr>
            <w:tcW w:w="1134" w:type="dxa"/>
            <w:hideMark/>
          </w:tcPr>
          <w:p w14:paraId="038166A9" w14:textId="12FB411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164C153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1.555.000</w:t>
            </w:r>
          </w:p>
        </w:tc>
      </w:tr>
      <w:tr w:rsidR="007C3A04" w:rsidRPr="00FF0FC8" w14:paraId="241762F2" w14:textId="77777777" w:rsidTr="007C0BDC">
        <w:trPr>
          <w:trHeight w:val="360"/>
        </w:trPr>
        <w:tc>
          <w:tcPr>
            <w:tcW w:w="916" w:type="dxa"/>
            <w:vAlign w:val="center"/>
            <w:hideMark/>
          </w:tcPr>
          <w:p w14:paraId="17BAA46B"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6.2</w:t>
            </w:r>
          </w:p>
        </w:tc>
        <w:tc>
          <w:tcPr>
            <w:tcW w:w="5316" w:type="dxa"/>
            <w:vAlign w:val="center"/>
            <w:hideMark/>
          </w:tcPr>
          <w:p w14:paraId="6E426D1E"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Âm dưới đất</w:t>
            </w:r>
          </w:p>
        </w:tc>
        <w:tc>
          <w:tcPr>
            <w:tcW w:w="1134" w:type="dxa"/>
            <w:vAlign w:val="center"/>
            <w:hideMark/>
          </w:tcPr>
          <w:p w14:paraId="05610659" w14:textId="17CCA898"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63D2DE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7E4225AD" w14:textId="77777777" w:rsidTr="007C0BDC">
        <w:trPr>
          <w:trHeight w:val="360"/>
        </w:trPr>
        <w:tc>
          <w:tcPr>
            <w:tcW w:w="916" w:type="dxa"/>
            <w:vAlign w:val="center"/>
            <w:hideMark/>
          </w:tcPr>
          <w:p w14:paraId="303B97F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w:t>
            </w:r>
          </w:p>
        </w:tc>
        <w:tc>
          <w:tcPr>
            <w:tcW w:w="5316" w:type="dxa"/>
            <w:vAlign w:val="center"/>
            <w:hideMark/>
          </w:tcPr>
          <w:p w14:paraId="79426F9E" w14:textId="0F5FD0A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 đáy BTCT dày 8cm</w:t>
            </w:r>
          </w:p>
        </w:tc>
        <w:tc>
          <w:tcPr>
            <w:tcW w:w="1134" w:type="dxa"/>
            <w:hideMark/>
          </w:tcPr>
          <w:p w14:paraId="04C0EEC6" w14:textId="1B1E161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7894C47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1.147.000</w:t>
            </w:r>
          </w:p>
        </w:tc>
      </w:tr>
      <w:tr w:rsidR="007C3A04" w:rsidRPr="00FF0FC8" w14:paraId="79C30CB2" w14:textId="77777777" w:rsidTr="007C0BDC">
        <w:trPr>
          <w:trHeight w:val="360"/>
        </w:trPr>
        <w:tc>
          <w:tcPr>
            <w:tcW w:w="916" w:type="dxa"/>
            <w:vAlign w:val="center"/>
            <w:hideMark/>
          </w:tcPr>
          <w:p w14:paraId="4AAC683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w:t>
            </w:r>
          </w:p>
        </w:tc>
        <w:tc>
          <w:tcPr>
            <w:tcW w:w="5316" w:type="dxa"/>
            <w:vAlign w:val="center"/>
            <w:hideMark/>
          </w:tcPr>
          <w:p w14:paraId="5327D8E1" w14:textId="6F41CD8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 đáy BTCT dày 8cm</w:t>
            </w:r>
          </w:p>
        </w:tc>
        <w:tc>
          <w:tcPr>
            <w:tcW w:w="1134" w:type="dxa"/>
            <w:hideMark/>
          </w:tcPr>
          <w:p w14:paraId="3AB81F15" w14:textId="5B9D3A9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48D3F5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1.370.000</w:t>
            </w:r>
          </w:p>
        </w:tc>
      </w:tr>
      <w:tr w:rsidR="007C3A04" w:rsidRPr="00FF0FC8" w14:paraId="1DDCCFAF" w14:textId="77777777" w:rsidTr="007C0BDC">
        <w:trPr>
          <w:trHeight w:val="360"/>
        </w:trPr>
        <w:tc>
          <w:tcPr>
            <w:tcW w:w="916" w:type="dxa"/>
            <w:vAlign w:val="center"/>
            <w:hideMark/>
          </w:tcPr>
          <w:p w14:paraId="4ACAF5A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6.2.3</w:t>
            </w:r>
          </w:p>
        </w:tc>
        <w:tc>
          <w:tcPr>
            <w:tcW w:w="5316" w:type="dxa"/>
            <w:vAlign w:val="center"/>
            <w:hideMark/>
          </w:tcPr>
          <w:p w14:paraId="67401F80" w14:textId="3E46C38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BTCT dày 10cm, đáy BTCT dày 10cm</w:t>
            </w:r>
          </w:p>
        </w:tc>
        <w:tc>
          <w:tcPr>
            <w:tcW w:w="1134" w:type="dxa"/>
            <w:hideMark/>
          </w:tcPr>
          <w:p w14:paraId="2205650B" w14:textId="5EA2820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4020DE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1.604.000</w:t>
            </w:r>
          </w:p>
        </w:tc>
      </w:tr>
      <w:tr w:rsidR="007C3A04" w:rsidRPr="00FF0FC8" w14:paraId="27D7614B" w14:textId="77777777" w:rsidTr="007C0BDC">
        <w:trPr>
          <w:trHeight w:val="804"/>
        </w:trPr>
        <w:tc>
          <w:tcPr>
            <w:tcW w:w="9130" w:type="dxa"/>
            <w:gridSpan w:val="4"/>
            <w:vAlign w:val="center"/>
            <w:hideMark/>
          </w:tcPr>
          <w:p w14:paraId="3B1821D9" w14:textId="2F09DBE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vách bằng tấm Fibro xi măng thì đơn giá giảm 15% đơn giá cùng kết cấu với vách tường 10cm</w:t>
            </w:r>
          </w:p>
        </w:tc>
      </w:tr>
      <w:tr w:rsidR="007C3A04" w:rsidRPr="00FF0FC8" w14:paraId="17EBBD60" w14:textId="77777777" w:rsidTr="007C0BDC">
        <w:trPr>
          <w:trHeight w:val="360"/>
        </w:trPr>
        <w:tc>
          <w:tcPr>
            <w:tcW w:w="916" w:type="dxa"/>
            <w:vAlign w:val="center"/>
            <w:hideMark/>
          </w:tcPr>
          <w:p w14:paraId="0CBC3D76"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7</w:t>
            </w:r>
          </w:p>
        </w:tc>
        <w:tc>
          <w:tcPr>
            <w:tcW w:w="5316" w:type="dxa"/>
            <w:vAlign w:val="center"/>
            <w:hideMark/>
          </w:tcPr>
          <w:p w14:paraId="2C8E88B9"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Hồ nuôi thủy sản (đơn vị tính 1m</w:t>
            </w:r>
            <w:r w:rsidRPr="00FF0FC8">
              <w:rPr>
                <w:rFonts w:ascii="Times New Roman" w:hAnsi="Times New Roman"/>
                <w:bCs/>
                <w:color w:val="000000" w:themeColor="text1"/>
                <w:sz w:val="27"/>
                <w:szCs w:val="27"/>
                <w:vertAlign w:val="superscript"/>
              </w:rPr>
              <w:t>3</w:t>
            </w:r>
            <w:r w:rsidRPr="00FF0FC8">
              <w:rPr>
                <w:rFonts w:ascii="Times New Roman" w:hAnsi="Times New Roman"/>
                <w:bCs/>
                <w:color w:val="000000" w:themeColor="text1"/>
                <w:sz w:val="27"/>
                <w:szCs w:val="27"/>
              </w:rPr>
              <w:t xml:space="preserve"> chứa)</w:t>
            </w:r>
          </w:p>
        </w:tc>
        <w:tc>
          <w:tcPr>
            <w:tcW w:w="1134" w:type="dxa"/>
            <w:vAlign w:val="center"/>
            <w:hideMark/>
          </w:tcPr>
          <w:p w14:paraId="731FE52A" w14:textId="216C81C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9A772CC" w14:textId="365D8449" w:rsidR="00CA7D3D" w:rsidRPr="00FF0FC8" w:rsidRDefault="00CA7D3D" w:rsidP="00CA7D3D">
            <w:pPr>
              <w:spacing w:before="60" w:after="60"/>
              <w:jc w:val="right"/>
              <w:rPr>
                <w:rFonts w:ascii="Times New Roman" w:hAnsi="Times New Roman"/>
                <w:bCs/>
                <w:color w:val="000000" w:themeColor="text1"/>
                <w:sz w:val="27"/>
                <w:szCs w:val="27"/>
              </w:rPr>
            </w:pPr>
          </w:p>
        </w:tc>
      </w:tr>
      <w:tr w:rsidR="007C3A04" w:rsidRPr="00FF0FC8" w14:paraId="0EF3C1A9" w14:textId="77777777" w:rsidTr="007C0BDC">
        <w:trPr>
          <w:trHeight w:val="360"/>
        </w:trPr>
        <w:tc>
          <w:tcPr>
            <w:tcW w:w="916" w:type="dxa"/>
            <w:vAlign w:val="center"/>
            <w:hideMark/>
          </w:tcPr>
          <w:p w14:paraId="49CCC75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5009438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 đáy gia cố nền bê tông dày 8cm</w:t>
            </w:r>
          </w:p>
        </w:tc>
        <w:tc>
          <w:tcPr>
            <w:tcW w:w="1134" w:type="dxa"/>
            <w:hideMark/>
          </w:tcPr>
          <w:p w14:paraId="0E707ED8" w14:textId="33D2EE7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0CBECE0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898.000</w:t>
            </w:r>
          </w:p>
        </w:tc>
      </w:tr>
      <w:tr w:rsidR="007C3A04" w:rsidRPr="00FF0FC8" w14:paraId="0BF1AA7E" w14:textId="77777777" w:rsidTr="007C0BDC">
        <w:trPr>
          <w:trHeight w:val="360"/>
        </w:trPr>
        <w:tc>
          <w:tcPr>
            <w:tcW w:w="916" w:type="dxa"/>
            <w:vAlign w:val="center"/>
            <w:hideMark/>
          </w:tcPr>
          <w:p w14:paraId="38592A5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4FB9289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 đáy gia cố nền bê tông dày 8cm</w:t>
            </w:r>
          </w:p>
        </w:tc>
        <w:tc>
          <w:tcPr>
            <w:tcW w:w="1134" w:type="dxa"/>
            <w:hideMark/>
          </w:tcPr>
          <w:p w14:paraId="0D55EC90" w14:textId="5D00A2A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461186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1.295.000</w:t>
            </w:r>
          </w:p>
        </w:tc>
      </w:tr>
      <w:tr w:rsidR="007C3A04" w:rsidRPr="00FF0FC8" w14:paraId="439CF173" w14:textId="77777777" w:rsidTr="007C0BDC">
        <w:trPr>
          <w:trHeight w:val="720"/>
        </w:trPr>
        <w:tc>
          <w:tcPr>
            <w:tcW w:w="916" w:type="dxa"/>
            <w:vAlign w:val="center"/>
            <w:hideMark/>
          </w:tcPr>
          <w:p w14:paraId="5126686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w:t>
            </w:r>
          </w:p>
        </w:tc>
        <w:tc>
          <w:tcPr>
            <w:tcW w:w="5316" w:type="dxa"/>
            <w:vAlign w:val="center"/>
            <w:hideMark/>
          </w:tcPr>
          <w:p w14:paraId="4980464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 đáy láng xi măng (có bê tông lót đá 4x6 dày 8cm)</w:t>
            </w:r>
          </w:p>
        </w:tc>
        <w:tc>
          <w:tcPr>
            <w:tcW w:w="1134" w:type="dxa"/>
            <w:hideMark/>
          </w:tcPr>
          <w:p w14:paraId="59160716" w14:textId="504A45D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D1AAE4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950.000</w:t>
            </w:r>
          </w:p>
        </w:tc>
      </w:tr>
      <w:tr w:rsidR="007C3A04" w:rsidRPr="00FF0FC8" w14:paraId="718FAB93" w14:textId="77777777" w:rsidTr="007C0BDC">
        <w:trPr>
          <w:trHeight w:val="720"/>
        </w:trPr>
        <w:tc>
          <w:tcPr>
            <w:tcW w:w="916" w:type="dxa"/>
            <w:vAlign w:val="center"/>
            <w:hideMark/>
          </w:tcPr>
          <w:p w14:paraId="76E794D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7.4</w:t>
            </w:r>
          </w:p>
        </w:tc>
        <w:tc>
          <w:tcPr>
            <w:tcW w:w="5316" w:type="dxa"/>
            <w:vAlign w:val="center"/>
            <w:hideMark/>
          </w:tcPr>
          <w:p w14:paraId="2D4570D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 đáy láng xi măng (có bê tông lót đá 4x6 dày 8cm)</w:t>
            </w:r>
          </w:p>
        </w:tc>
        <w:tc>
          <w:tcPr>
            <w:tcW w:w="1134" w:type="dxa"/>
            <w:hideMark/>
          </w:tcPr>
          <w:p w14:paraId="5C07C532" w14:textId="15043B0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124F31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1.342.000</w:t>
            </w:r>
          </w:p>
        </w:tc>
      </w:tr>
      <w:tr w:rsidR="007C3A04" w:rsidRPr="00FF0FC8" w14:paraId="373AADF0" w14:textId="77777777" w:rsidTr="007C0BDC">
        <w:trPr>
          <w:trHeight w:val="360"/>
        </w:trPr>
        <w:tc>
          <w:tcPr>
            <w:tcW w:w="916" w:type="dxa"/>
            <w:vAlign w:val="center"/>
            <w:hideMark/>
          </w:tcPr>
          <w:p w14:paraId="2FB612E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7.5</w:t>
            </w:r>
          </w:p>
        </w:tc>
        <w:tc>
          <w:tcPr>
            <w:tcW w:w="5316" w:type="dxa"/>
            <w:vAlign w:val="center"/>
            <w:hideMark/>
          </w:tcPr>
          <w:p w14:paraId="76FFDBF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 đáy lót cao su</w:t>
            </w:r>
          </w:p>
        </w:tc>
        <w:tc>
          <w:tcPr>
            <w:tcW w:w="1134" w:type="dxa"/>
            <w:hideMark/>
          </w:tcPr>
          <w:p w14:paraId="50A78254" w14:textId="4114556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53FAF7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395.000</w:t>
            </w:r>
          </w:p>
        </w:tc>
      </w:tr>
      <w:tr w:rsidR="007C3A04" w:rsidRPr="00FF0FC8" w14:paraId="60418581" w14:textId="77777777" w:rsidTr="007C0BDC">
        <w:trPr>
          <w:trHeight w:val="360"/>
        </w:trPr>
        <w:tc>
          <w:tcPr>
            <w:tcW w:w="916" w:type="dxa"/>
            <w:vAlign w:val="center"/>
            <w:hideMark/>
          </w:tcPr>
          <w:p w14:paraId="612F9DE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7.6</w:t>
            </w:r>
          </w:p>
        </w:tc>
        <w:tc>
          <w:tcPr>
            <w:tcW w:w="5316" w:type="dxa"/>
            <w:vAlign w:val="center"/>
            <w:hideMark/>
          </w:tcPr>
          <w:p w14:paraId="7AC8F52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 đáy lót cao su</w:t>
            </w:r>
          </w:p>
        </w:tc>
        <w:tc>
          <w:tcPr>
            <w:tcW w:w="1134" w:type="dxa"/>
            <w:hideMark/>
          </w:tcPr>
          <w:p w14:paraId="0A723516" w14:textId="19B4E07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5A6B44F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769.000</w:t>
            </w:r>
          </w:p>
        </w:tc>
      </w:tr>
      <w:tr w:rsidR="007C3A04" w:rsidRPr="00FF0FC8" w14:paraId="1BE5BD1B" w14:textId="77777777" w:rsidTr="007C0BDC">
        <w:trPr>
          <w:trHeight w:val="360"/>
        </w:trPr>
        <w:tc>
          <w:tcPr>
            <w:tcW w:w="916" w:type="dxa"/>
            <w:vAlign w:val="center"/>
            <w:hideMark/>
          </w:tcPr>
          <w:p w14:paraId="4CAB948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7.7</w:t>
            </w:r>
          </w:p>
        </w:tc>
        <w:tc>
          <w:tcPr>
            <w:tcW w:w="5316" w:type="dxa"/>
            <w:vAlign w:val="center"/>
            <w:hideMark/>
          </w:tcPr>
          <w:p w14:paraId="6D6E0A1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Xung quanh gỗ tạp, lót cao su chiều cao ≤ 1,2m </w:t>
            </w:r>
          </w:p>
        </w:tc>
        <w:tc>
          <w:tcPr>
            <w:tcW w:w="1134" w:type="dxa"/>
            <w:hideMark/>
          </w:tcPr>
          <w:p w14:paraId="3186B2CF" w14:textId="2F94B1E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1786729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106.000</w:t>
            </w:r>
          </w:p>
        </w:tc>
      </w:tr>
      <w:tr w:rsidR="007C3A04" w:rsidRPr="00FF0FC8" w14:paraId="35323BC2" w14:textId="77777777" w:rsidTr="007C0BDC">
        <w:trPr>
          <w:trHeight w:val="360"/>
        </w:trPr>
        <w:tc>
          <w:tcPr>
            <w:tcW w:w="916" w:type="dxa"/>
            <w:vAlign w:val="center"/>
            <w:hideMark/>
          </w:tcPr>
          <w:p w14:paraId="57947086" w14:textId="78F3A13B"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V</w:t>
            </w:r>
          </w:p>
        </w:tc>
        <w:tc>
          <w:tcPr>
            <w:tcW w:w="5316" w:type="dxa"/>
            <w:vAlign w:val="center"/>
            <w:hideMark/>
          </w:tcPr>
          <w:p w14:paraId="74ADBBF6"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Sân, nền, đường, bãi chứa</w:t>
            </w:r>
          </w:p>
        </w:tc>
        <w:tc>
          <w:tcPr>
            <w:tcW w:w="1134" w:type="dxa"/>
            <w:vAlign w:val="center"/>
            <w:hideMark/>
          </w:tcPr>
          <w:p w14:paraId="4810D32A" w14:textId="5ABC39E3"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881C368" w14:textId="3CA8C720"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65EA34EB" w14:textId="77777777" w:rsidTr="007C0BDC">
        <w:trPr>
          <w:trHeight w:val="360"/>
        </w:trPr>
        <w:tc>
          <w:tcPr>
            <w:tcW w:w="916" w:type="dxa"/>
            <w:vAlign w:val="center"/>
            <w:hideMark/>
          </w:tcPr>
          <w:p w14:paraId="632B462F"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1</w:t>
            </w:r>
          </w:p>
        </w:tc>
        <w:tc>
          <w:tcPr>
            <w:tcW w:w="5316" w:type="dxa"/>
            <w:vAlign w:val="center"/>
            <w:hideMark/>
          </w:tcPr>
          <w:p w14:paraId="0E306892" w14:textId="4221DFEE" w:rsidR="00CA7D3D" w:rsidRPr="00FF0FC8" w:rsidRDefault="00087D4E"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Sân phơi, nền nhà</w:t>
            </w:r>
          </w:p>
        </w:tc>
        <w:tc>
          <w:tcPr>
            <w:tcW w:w="1134" w:type="dxa"/>
            <w:vAlign w:val="center"/>
            <w:hideMark/>
          </w:tcPr>
          <w:p w14:paraId="7228674D" w14:textId="02059DF3"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30FF30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B6A4AF9" w14:textId="77777777" w:rsidTr="007C0BDC">
        <w:trPr>
          <w:trHeight w:val="360"/>
        </w:trPr>
        <w:tc>
          <w:tcPr>
            <w:tcW w:w="916" w:type="dxa"/>
            <w:vAlign w:val="center"/>
            <w:hideMark/>
          </w:tcPr>
          <w:p w14:paraId="64FD071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5A06EB6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Đổ bê tông có cốt thép</w:t>
            </w:r>
          </w:p>
        </w:tc>
        <w:tc>
          <w:tcPr>
            <w:tcW w:w="1134" w:type="dxa"/>
            <w:vAlign w:val="center"/>
            <w:hideMark/>
          </w:tcPr>
          <w:p w14:paraId="5680CE2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671161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167.700</w:t>
            </w:r>
          </w:p>
        </w:tc>
      </w:tr>
      <w:tr w:rsidR="007C3A04" w:rsidRPr="00FF0FC8" w14:paraId="214005AB" w14:textId="77777777" w:rsidTr="007C0BDC">
        <w:trPr>
          <w:trHeight w:val="360"/>
        </w:trPr>
        <w:tc>
          <w:tcPr>
            <w:tcW w:w="916" w:type="dxa"/>
            <w:vAlign w:val="center"/>
            <w:hideMark/>
          </w:tcPr>
          <w:p w14:paraId="17CB16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65303F6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Đổ bê tông không có cốt thép</w:t>
            </w:r>
          </w:p>
        </w:tc>
        <w:tc>
          <w:tcPr>
            <w:tcW w:w="1134" w:type="dxa"/>
            <w:hideMark/>
          </w:tcPr>
          <w:p w14:paraId="06FE6576" w14:textId="346C7AD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87151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130.247</w:t>
            </w:r>
          </w:p>
        </w:tc>
      </w:tr>
      <w:tr w:rsidR="007C3A04" w:rsidRPr="00FF0FC8" w14:paraId="5C50AF64" w14:textId="77777777" w:rsidTr="007C0BDC">
        <w:trPr>
          <w:trHeight w:val="360"/>
        </w:trPr>
        <w:tc>
          <w:tcPr>
            <w:tcW w:w="916" w:type="dxa"/>
            <w:vAlign w:val="center"/>
            <w:hideMark/>
          </w:tcPr>
          <w:p w14:paraId="3026387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455090F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gạch men</w:t>
            </w:r>
          </w:p>
        </w:tc>
        <w:tc>
          <w:tcPr>
            <w:tcW w:w="1134" w:type="dxa"/>
            <w:hideMark/>
          </w:tcPr>
          <w:p w14:paraId="3ED6DB07" w14:textId="534A9B0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9D805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190.060</w:t>
            </w:r>
          </w:p>
        </w:tc>
      </w:tr>
      <w:tr w:rsidR="007C3A04" w:rsidRPr="00FF0FC8" w14:paraId="0B52B55F" w14:textId="77777777" w:rsidTr="007C0BDC">
        <w:trPr>
          <w:trHeight w:val="360"/>
        </w:trPr>
        <w:tc>
          <w:tcPr>
            <w:tcW w:w="916" w:type="dxa"/>
            <w:vAlign w:val="center"/>
            <w:hideMark/>
          </w:tcPr>
          <w:p w14:paraId="1E6574D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3540D41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gạch bóng kính</w:t>
            </w:r>
          </w:p>
        </w:tc>
        <w:tc>
          <w:tcPr>
            <w:tcW w:w="1134" w:type="dxa"/>
            <w:hideMark/>
          </w:tcPr>
          <w:p w14:paraId="13166595" w14:textId="174D12F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D43C11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223.600</w:t>
            </w:r>
          </w:p>
        </w:tc>
      </w:tr>
      <w:tr w:rsidR="007C3A04" w:rsidRPr="00FF0FC8" w14:paraId="7C671A98" w14:textId="77777777" w:rsidTr="007C0BDC">
        <w:trPr>
          <w:trHeight w:val="360"/>
        </w:trPr>
        <w:tc>
          <w:tcPr>
            <w:tcW w:w="916" w:type="dxa"/>
            <w:vAlign w:val="center"/>
            <w:hideMark/>
          </w:tcPr>
          <w:p w14:paraId="7F04AB3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7129558A" w14:textId="3C0ABBC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đá Granite</w:t>
            </w:r>
          </w:p>
        </w:tc>
        <w:tc>
          <w:tcPr>
            <w:tcW w:w="1134" w:type="dxa"/>
            <w:hideMark/>
          </w:tcPr>
          <w:p w14:paraId="59C37303" w14:textId="0E7D17B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A2018E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1.140.360</w:t>
            </w:r>
          </w:p>
        </w:tc>
      </w:tr>
      <w:tr w:rsidR="007C3A04" w:rsidRPr="00FF0FC8" w14:paraId="2A77F4B4" w14:textId="77777777" w:rsidTr="007C0BDC">
        <w:trPr>
          <w:trHeight w:val="360"/>
        </w:trPr>
        <w:tc>
          <w:tcPr>
            <w:tcW w:w="916" w:type="dxa"/>
            <w:vAlign w:val="center"/>
            <w:hideMark/>
          </w:tcPr>
          <w:p w14:paraId="1A74358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77363CB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gạch tàu</w:t>
            </w:r>
          </w:p>
        </w:tc>
        <w:tc>
          <w:tcPr>
            <w:tcW w:w="1134" w:type="dxa"/>
            <w:hideMark/>
          </w:tcPr>
          <w:p w14:paraId="76C3BC39" w14:textId="6B94FA8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18DA3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144.222</w:t>
            </w:r>
          </w:p>
        </w:tc>
      </w:tr>
      <w:tr w:rsidR="007C3A04" w:rsidRPr="00FF0FC8" w14:paraId="3DE19EB4" w14:textId="77777777" w:rsidTr="007C0BDC">
        <w:trPr>
          <w:trHeight w:val="360"/>
        </w:trPr>
        <w:tc>
          <w:tcPr>
            <w:tcW w:w="916" w:type="dxa"/>
            <w:vAlign w:val="center"/>
            <w:hideMark/>
          </w:tcPr>
          <w:p w14:paraId="56F361E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51FEA8F6" w14:textId="777352D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Láng xi</w:t>
            </w:r>
            <w:r w:rsidR="005B0AB5" w:rsidRPr="00FF0FC8">
              <w:rPr>
                <w:rFonts w:ascii="Times New Roman" w:hAnsi="Times New Roman"/>
                <w:color w:val="000000" w:themeColor="text1"/>
                <w:sz w:val="27"/>
                <w:szCs w:val="27"/>
              </w:rPr>
              <w:t xml:space="preserve"> </w:t>
            </w:r>
            <w:r w:rsidRPr="00FF0FC8">
              <w:rPr>
                <w:rFonts w:ascii="Times New Roman" w:hAnsi="Times New Roman"/>
                <w:color w:val="000000" w:themeColor="text1"/>
                <w:sz w:val="27"/>
                <w:szCs w:val="27"/>
              </w:rPr>
              <w:t>măng</w:t>
            </w:r>
          </w:p>
        </w:tc>
        <w:tc>
          <w:tcPr>
            <w:tcW w:w="1134" w:type="dxa"/>
            <w:hideMark/>
          </w:tcPr>
          <w:p w14:paraId="31A4D65C" w14:textId="4FEAAE9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BC05DF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128.570</w:t>
            </w:r>
          </w:p>
        </w:tc>
      </w:tr>
      <w:tr w:rsidR="007C3A04" w:rsidRPr="00FF0FC8" w14:paraId="74E0F0FD" w14:textId="77777777" w:rsidTr="007C0BDC">
        <w:trPr>
          <w:trHeight w:val="360"/>
        </w:trPr>
        <w:tc>
          <w:tcPr>
            <w:tcW w:w="916" w:type="dxa"/>
            <w:vAlign w:val="center"/>
            <w:hideMark/>
          </w:tcPr>
          <w:p w14:paraId="13922E4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1.8</w:t>
            </w:r>
          </w:p>
        </w:tc>
        <w:tc>
          <w:tcPr>
            <w:tcW w:w="5316" w:type="dxa"/>
            <w:vAlign w:val="center"/>
            <w:hideMark/>
          </w:tcPr>
          <w:p w14:paraId="6A06B0F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gạch bông, gạch bê tông tự chèn, đan bê tông</w:t>
            </w:r>
          </w:p>
        </w:tc>
        <w:tc>
          <w:tcPr>
            <w:tcW w:w="1134" w:type="dxa"/>
            <w:hideMark/>
          </w:tcPr>
          <w:p w14:paraId="1DC0A72A" w14:textId="3BF4871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2D9B42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156.520</w:t>
            </w:r>
          </w:p>
        </w:tc>
      </w:tr>
      <w:tr w:rsidR="007C3A04" w:rsidRPr="00FF0FC8" w14:paraId="0607794B" w14:textId="77777777" w:rsidTr="007C0BDC">
        <w:trPr>
          <w:trHeight w:val="360"/>
        </w:trPr>
        <w:tc>
          <w:tcPr>
            <w:tcW w:w="916" w:type="dxa"/>
            <w:vAlign w:val="center"/>
            <w:hideMark/>
          </w:tcPr>
          <w:p w14:paraId="748A1C4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1.9</w:t>
            </w:r>
          </w:p>
        </w:tc>
        <w:tc>
          <w:tcPr>
            <w:tcW w:w="5316" w:type="dxa"/>
            <w:vAlign w:val="center"/>
            <w:hideMark/>
          </w:tcPr>
          <w:p w14:paraId="716C0F8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gỗ</w:t>
            </w:r>
          </w:p>
        </w:tc>
        <w:tc>
          <w:tcPr>
            <w:tcW w:w="1134" w:type="dxa"/>
            <w:hideMark/>
          </w:tcPr>
          <w:p w14:paraId="599CCDB7" w14:textId="32EA7D0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F8CC25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279.500</w:t>
            </w:r>
          </w:p>
        </w:tc>
      </w:tr>
      <w:tr w:rsidR="007C3A04" w:rsidRPr="00FF0FC8" w14:paraId="721E0C2B" w14:textId="77777777" w:rsidTr="007C0BDC">
        <w:trPr>
          <w:trHeight w:val="408"/>
        </w:trPr>
        <w:tc>
          <w:tcPr>
            <w:tcW w:w="916" w:type="dxa"/>
            <w:vAlign w:val="center"/>
            <w:hideMark/>
          </w:tcPr>
          <w:p w14:paraId="67C4DA0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1.10</w:t>
            </w:r>
          </w:p>
        </w:tc>
        <w:tc>
          <w:tcPr>
            <w:tcW w:w="5316" w:type="dxa"/>
            <w:vAlign w:val="center"/>
            <w:hideMark/>
          </w:tcPr>
          <w:p w14:paraId="05ED500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gạch tàu, đan xi măng</w:t>
            </w:r>
          </w:p>
        </w:tc>
        <w:tc>
          <w:tcPr>
            <w:tcW w:w="1134" w:type="dxa"/>
            <w:hideMark/>
          </w:tcPr>
          <w:p w14:paraId="7C24F92E" w14:textId="02B5E75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178609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174.000</w:t>
            </w:r>
          </w:p>
        </w:tc>
      </w:tr>
      <w:tr w:rsidR="007C3A04" w:rsidRPr="00FF0FC8" w14:paraId="49035E40" w14:textId="77777777" w:rsidTr="007C0BDC">
        <w:trPr>
          <w:trHeight w:val="408"/>
        </w:trPr>
        <w:tc>
          <w:tcPr>
            <w:tcW w:w="916" w:type="dxa"/>
            <w:vAlign w:val="center"/>
            <w:hideMark/>
          </w:tcPr>
          <w:p w14:paraId="05C5B7E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w:t>
            </w:r>
          </w:p>
        </w:tc>
        <w:tc>
          <w:tcPr>
            <w:tcW w:w="5316" w:type="dxa"/>
            <w:vAlign w:val="center"/>
            <w:hideMark/>
          </w:tcPr>
          <w:p w14:paraId="0D2BAF5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Láng xi măng (có lót BT đá 4x6)</w:t>
            </w:r>
          </w:p>
        </w:tc>
        <w:tc>
          <w:tcPr>
            <w:tcW w:w="1134" w:type="dxa"/>
            <w:hideMark/>
          </w:tcPr>
          <w:p w14:paraId="5FF37C51" w14:textId="285CEB2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AF5211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214.000</w:t>
            </w:r>
          </w:p>
        </w:tc>
      </w:tr>
      <w:tr w:rsidR="007C3A04" w:rsidRPr="00FF0FC8" w14:paraId="4962E101" w14:textId="77777777" w:rsidTr="007C0BDC">
        <w:trPr>
          <w:trHeight w:val="408"/>
        </w:trPr>
        <w:tc>
          <w:tcPr>
            <w:tcW w:w="916" w:type="dxa"/>
            <w:vAlign w:val="center"/>
            <w:hideMark/>
          </w:tcPr>
          <w:p w14:paraId="2143907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1.12</w:t>
            </w:r>
          </w:p>
        </w:tc>
        <w:tc>
          <w:tcPr>
            <w:tcW w:w="5316" w:type="dxa"/>
            <w:vAlign w:val="center"/>
            <w:hideMark/>
          </w:tcPr>
          <w:p w14:paraId="380B2A6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Láng xi măng (có lót BT gạch vỡ)</w:t>
            </w:r>
          </w:p>
        </w:tc>
        <w:tc>
          <w:tcPr>
            <w:tcW w:w="1134" w:type="dxa"/>
            <w:hideMark/>
          </w:tcPr>
          <w:p w14:paraId="1F66C28E" w14:textId="799A599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42953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145.000</w:t>
            </w:r>
          </w:p>
        </w:tc>
      </w:tr>
      <w:tr w:rsidR="007C3A04" w:rsidRPr="00FF0FC8" w14:paraId="16C9E2F7" w14:textId="77777777" w:rsidTr="007C0BDC">
        <w:trPr>
          <w:trHeight w:val="408"/>
        </w:trPr>
        <w:tc>
          <w:tcPr>
            <w:tcW w:w="916" w:type="dxa"/>
            <w:vAlign w:val="center"/>
            <w:hideMark/>
          </w:tcPr>
          <w:p w14:paraId="715EB98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1.13</w:t>
            </w:r>
          </w:p>
        </w:tc>
        <w:tc>
          <w:tcPr>
            <w:tcW w:w="5316" w:type="dxa"/>
            <w:vAlign w:val="center"/>
            <w:hideMark/>
          </w:tcPr>
          <w:p w14:paraId="5A006BE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Láng xi măng không có BT lót</w:t>
            </w:r>
          </w:p>
        </w:tc>
        <w:tc>
          <w:tcPr>
            <w:tcW w:w="1134" w:type="dxa"/>
            <w:hideMark/>
          </w:tcPr>
          <w:p w14:paraId="5D383A22" w14:textId="05DC86A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1B13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74.000</w:t>
            </w:r>
          </w:p>
        </w:tc>
      </w:tr>
      <w:tr w:rsidR="007C3A04" w:rsidRPr="00FF0FC8" w14:paraId="53F120B2" w14:textId="77777777" w:rsidTr="007C0BDC">
        <w:trPr>
          <w:trHeight w:val="408"/>
        </w:trPr>
        <w:tc>
          <w:tcPr>
            <w:tcW w:w="916" w:type="dxa"/>
            <w:vAlign w:val="center"/>
            <w:hideMark/>
          </w:tcPr>
          <w:p w14:paraId="5A14CFE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1.14</w:t>
            </w:r>
          </w:p>
        </w:tc>
        <w:tc>
          <w:tcPr>
            <w:tcW w:w="5316" w:type="dxa"/>
            <w:vAlign w:val="center"/>
            <w:hideMark/>
          </w:tcPr>
          <w:p w14:paraId="6B79D21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gạch xi măng (gạch bông)</w:t>
            </w:r>
          </w:p>
        </w:tc>
        <w:tc>
          <w:tcPr>
            <w:tcW w:w="1134" w:type="dxa"/>
            <w:hideMark/>
          </w:tcPr>
          <w:p w14:paraId="3B7EE859" w14:textId="5FE1322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EA4663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206.000</w:t>
            </w:r>
          </w:p>
        </w:tc>
      </w:tr>
      <w:tr w:rsidR="007C3A04" w:rsidRPr="00FF0FC8" w14:paraId="56EE5F79" w14:textId="77777777" w:rsidTr="007C0BDC">
        <w:trPr>
          <w:trHeight w:val="408"/>
        </w:trPr>
        <w:tc>
          <w:tcPr>
            <w:tcW w:w="916" w:type="dxa"/>
            <w:vAlign w:val="center"/>
            <w:hideMark/>
          </w:tcPr>
          <w:p w14:paraId="64801DA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1.15</w:t>
            </w:r>
          </w:p>
        </w:tc>
        <w:tc>
          <w:tcPr>
            <w:tcW w:w="5316" w:type="dxa"/>
            <w:vAlign w:val="center"/>
            <w:hideMark/>
          </w:tcPr>
          <w:p w14:paraId="21FEC3C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bê tông dày trung bình 10cm</w:t>
            </w:r>
          </w:p>
        </w:tc>
        <w:tc>
          <w:tcPr>
            <w:tcW w:w="1134" w:type="dxa"/>
            <w:hideMark/>
          </w:tcPr>
          <w:p w14:paraId="45AA3610" w14:textId="2561C88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E8CC3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187.000</w:t>
            </w:r>
          </w:p>
        </w:tc>
      </w:tr>
      <w:tr w:rsidR="007C3A04" w:rsidRPr="00FF0FC8" w14:paraId="118879A5" w14:textId="77777777" w:rsidTr="007C0BDC">
        <w:trPr>
          <w:trHeight w:val="408"/>
        </w:trPr>
        <w:tc>
          <w:tcPr>
            <w:tcW w:w="916" w:type="dxa"/>
            <w:vAlign w:val="center"/>
            <w:hideMark/>
          </w:tcPr>
          <w:p w14:paraId="11D17F7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1.16</w:t>
            </w:r>
          </w:p>
        </w:tc>
        <w:tc>
          <w:tcPr>
            <w:tcW w:w="5316" w:type="dxa"/>
            <w:vAlign w:val="center"/>
            <w:hideMark/>
          </w:tcPr>
          <w:p w14:paraId="2D14089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bê tông dày trung bình 8cm</w:t>
            </w:r>
          </w:p>
        </w:tc>
        <w:tc>
          <w:tcPr>
            <w:tcW w:w="1134" w:type="dxa"/>
            <w:hideMark/>
          </w:tcPr>
          <w:p w14:paraId="749B700F" w14:textId="1AA2CBF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A26E76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146.000</w:t>
            </w:r>
          </w:p>
        </w:tc>
      </w:tr>
      <w:tr w:rsidR="007C3A04" w:rsidRPr="00FF0FC8" w14:paraId="4796D178" w14:textId="77777777" w:rsidTr="007C0BDC">
        <w:trPr>
          <w:trHeight w:val="408"/>
        </w:trPr>
        <w:tc>
          <w:tcPr>
            <w:tcW w:w="916" w:type="dxa"/>
            <w:vAlign w:val="center"/>
            <w:hideMark/>
          </w:tcPr>
          <w:p w14:paraId="3BAF61E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1.17</w:t>
            </w:r>
          </w:p>
        </w:tc>
        <w:tc>
          <w:tcPr>
            <w:tcW w:w="5316" w:type="dxa"/>
            <w:vAlign w:val="center"/>
            <w:hideMark/>
          </w:tcPr>
          <w:p w14:paraId="524B5573" w14:textId="791D654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BTCT dày trung bình 10cm</w:t>
            </w:r>
          </w:p>
        </w:tc>
        <w:tc>
          <w:tcPr>
            <w:tcW w:w="1134" w:type="dxa"/>
            <w:hideMark/>
          </w:tcPr>
          <w:p w14:paraId="2F19ECA7" w14:textId="63E33E4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0988E4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252.000</w:t>
            </w:r>
          </w:p>
        </w:tc>
      </w:tr>
      <w:tr w:rsidR="007C3A04" w:rsidRPr="00FF0FC8" w14:paraId="34942760" w14:textId="77777777" w:rsidTr="007C0BDC">
        <w:trPr>
          <w:trHeight w:val="408"/>
        </w:trPr>
        <w:tc>
          <w:tcPr>
            <w:tcW w:w="916" w:type="dxa"/>
            <w:vAlign w:val="center"/>
            <w:hideMark/>
          </w:tcPr>
          <w:p w14:paraId="7FEED1B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1.18</w:t>
            </w:r>
          </w:p>
        </w:tc>
        <w:tc>
          <w:tcPr>
            <w:tcW w:w="5316" w:type="dxa"/>
            <w:vAlign w:val="center"/>
            <w:hideMark/>
          </w:tcPr>
          <w:p w14:paraId="07F0539E" w14:textId="29A10B3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BTCT dày trung bình 8cm</w:t>
            </w:r>
          </w:p>
        </w:tc>
        <w:tc>
          <w:tcPr>
            <w:tcW w:w="1134" w:type="dxa"/>
            <w:hideMark/>
          </w:tcPr>
          <w:p w14:paraId="29C48ADF" w14:textId="0350C03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41068D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215.000</w:t>
            </w:r>
          </w:p>
        </w:tc>
      </w:tr>
      <w:tr w:rsidR="007C3A04" w:rsidRPr="00FF0FC8" w14:paraId="7E114F12" w14:textId="77777777" w:rsidTr="007C0BDC">
        <w:trPr>
          <w:trHeight w:val="408"/>
        </w:trPr>
        <w:tc>
          <w:tcPr>
            <w:tcW w:w="916" w:type="dxa"/>
            <w:vAlign w:val="center"/>
            <w:hideMark/>
          </w:tcPr>
          <w:p w14:paraId="32B76B2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1.19</w:t>
            </w:r>
          </w:p>
        </w:tc>
        <w:tc>
          <w:tcPr>
            <w:tcW w:w="5316" w:type="dxa"/>
            <w:vAlign w:val="center"/>
            <w:hideMark/>
          </w:tcPr>
          <w:p w14:paraId="4196E33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đắp đất sét dày trung bình 15cm</w:t>
            </w:r>
          </w:p>
        </w:tc>
        <w:tc>
          <w:tcPr>
            <w:tcW w:w="1134" w:type="dxa"/>
            <w:hideMark/>
          </w:tcPr>
          <w:p w14:paraId="54971D87" w14:textId="2D609DA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54A38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38.000</w:t>
            </w:r>
          </w:p>
        </w:tc>
      </w:tr>
      <w:tr w:rsidR="007C3A04" w:rsidRPr="00FF0FC8" w14:paraId="3425A8AA" w14:textId="77777777" w:rsidTr="007C0BDC">
        <w:trPr>
          <w:trHeight w:val="360"/>
        </w:trPr>
        <w:tc>
          <w:tcPr>
            <w:tcW w:w="916" w:type="dxa"/>
            <w:vAlign w:val="center"/>
            <w:hideMark/>
          </w:tcPr>
          <w:p w14:paraId="7913631E" w14:textId="77777777" w:rsidR="00CA7D3D" w:rsidRPr="00FF0FC8" w:rsidRDefault="00CA7D3D" w:rsidP="00CA7D3D">
            <w:pPr>
              <w:spacing w:before="60" w:after="60"/>
              <w:jc w:val="center"/>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2</w:t>
            </w:r>
          </w:p>
        </w:tc>
        <w:tc>
          <w:tcPr>
            <w:tcW w:w="5316" w:type="dxa"/>
            <w:vAlign w:val="center"/>
            <w:hideMark/>
          </w:tcPr>
          <w:p w14:paraId="77CE6038" w14:textId="77777777" w:rsidR="00CA7D3D" w:rsidRPr="00FF0FC8" w:rsidRDefault="00CA7D3D" w:rsidP="00CA7D3D">
            <w:pPr>
              <w:spacing w:before="60" w:after="60"/>
              <w:jc w:val="both"/>
              <w:rPr>
                <w:rFonts w:ascii="Times New Roman" w:hAnsi="Times New Roman"/>
                <w:bCs/>
                <w:color w:val="000000" w:themeColor="text1"/>
                <w:sz w:val="27"/>
                <w:szCs w:val="27"/>
              </w:rPr>
            </w:pPr>
            <w:r w:rsidRPr="00FF0FC8">
              <w:rPr>
                <w:rFonts w:ascii="Times New Roman" w:hAnsi="Times New Roman"/>
                <w:bCs/>
                <w:color w:val="000000" w:themeColor="text1"/>
                <w:sz w:val="27"/>
                <w:szCs w:val="27"/>
              </w:rPr>
              <w:t>Bãi chứa, đường đi</w:t>
            </w:r>
          </w:p>
        </w:tc>
        <w:tc>
          <w:tcPr>
            <w:tcW w:w="1134" w:type="dxa"/>
            <w:vAlign w:val="center"/>
            <w:hideMark/>
          </w:tcPr>
          <w:p w14:paraId="434E3AF5" w14:textId="2C8916A5"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B38912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BC14AE4" w14:textId="77777777" w:rsidTr="007C0BDC">
        <w:trPr>
          <w:trHeight w:val="360"/>
        </w:trPr>
        <w:tc>
          <w:tcPr>
            <w:tcW w:w="916" w:type="dxa"/>
            <w:vAlign w:val="center"/>
            <w:hideMark/>
          </w:tcPr>
          <w:p w14:paraId="23C4424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3B2F39F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Lót đá dăm, đá xô bồ</w:t>
            </w:r>
          </w:p>
        </w:tc>
        <w:tc>
          <w:tcPr>
            <w:tcW w:w="1134" w:type="dxa"/>
            <w:hideMark/>
          </w:tcPr>
          <w:p w14:paraId="1DCF9DF6" w14:textId="7DB851F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EBA90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60.000</w:t>
            </w:r>
          </w:p>
        </w:tc>
      </w:tr>
      <w:tr w:rsidR="007C3A04" w:rsidRPr="00FF0FC8" w14:paraId="1680EDB2" w14:textId="77777777" w:rsidTr="007C0BDC">
        <w:trPr>
          <w:trHeight w:val="360"/>
        </w:trPr>
        <w:tc>
          <w:tcPr>
            <w:tcW w:w="916" w:type="dxa"/>
            <w:vAlign w:val="center"/>
            <w:hideMark/>
          </w:tcPr>
          <w:p w14:paraId="3162C74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358395F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Láng xi măng (không bê tông lót)</w:t>
            </w:r>
          </w:p>
        </w:tc>
        <w:tc>
          <w:tcPr>
            <w:tcW w:w="1134" w:type="dxa"/>
            <w:hideMark/>
          </w:tcPr>
          <w:p w14:paraId="141D97F3" w14:textId="3620C2D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5B0FF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103.000</w:t>
            </w:r>
          </w:p>
        </w:tc>
      </w:tr>
      <w:tr w:rsidR="007C3A04" w:rsidRPr="00FF0FC8" w14:paraId="2CC4BDC3" w14:textId="77777777" w:rsidTr="007C0BDC">
        <w:trPr>
          <w:trHeight w:val="360"/>
        </w:trPr>
        <w:tc>
          <w:tcPr>
            <w:tcW w:w="916" w:type="dxa"/>
            <w:vAlign w:val="center"/>
            <w:hideMark/>
          </w:tcPr>
          <w:p w14:paraId="6B2B938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01C6FE3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Lát gạch tàu, lát đan bê tông  </w:t>
            </w:r>
          </w:p>
        </w:tc>
        <w:tc>
          <w:tcPr>
            <w:tcW w:w="1134" w:type="dxa"/>
            <w:hideMark/>
          </w:tcPr>
          <w:p w14:paraId="4A13D7CD" w14:textId="2EA8AFF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64AC06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163.000</w:t>
            </w:r>
          </w:p>
        </w:tc>
      </w:tr>
      <w:tr w:rsidR="007C3A04" w:rsidRPr="00FF0FC8" w14:paraId="1CCC98B9" w14:textId="77777777" w:rsidTr="007C0BDC">
        <w:trPr>
          <w:trHeight w:val="360"/>
        </w:trPr>
        <w:tc>
          <w:tcPr>
            <w:tcW w:w="916" w:type="dxa"/>
            <w:vAlign w:val="center"/>
            <w:hideMark/>
          </w:tcPr>
          <w:p w14:paraId="12B0A31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w:t>
            </w:r>
          </w:p>
        </w:tc>
        <w:tc>
          <w:tcPr>
            <w:tcW w:w="5316" w:type="dxa"/>
            <w:vAlign w:val="center"/>
            <w:hideMark/>
          </w:tcPr>
          <w:p w14:paraId="1D6DFE4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Bê tông đá 4x6 dày 10cm</w:t>
            </w:r>
          </w:p>
        </w:tc>
        <w:tc>
          <w:tcPr>
            <w:tcW w:w="1134" w:type="dxa"/>
            <w:hideMark/>
          </w:tcPr>
          <w:p w14:paraId="1FC1B25B" w14:textId="4B014FE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4E4137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134.000</w:t>
            </w:r>
          </w:p>
        </w:tc>
      </w:tr>
      <w:tr w:rsidR="007C3A04" w:rsidRPr="00FF0FC8" w14:paraId="4B7BB698" w14:textId="77777777" w:rsidTr="007C0BDC">
        <w:trPr>
          <w:trHeight w:val="360"/>
        </w:trPr>
        <w:tc>
          <w:tcPr>
            <w:tcW w:w="916" w:type="dxa"/>
            <w:vAlign w:val="center"/>
            <w:hideMark/>
          </w:tcPr>
          <w:p w14:paraId="700BC3C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2.5</w:t>
            </w:r>
          </w:p>
        </w:tc>
        <w:tc>
          <w:tcPr>
            <w:tcW w:w="5316" w:type="dxa"/>
            <w:vAlign w:val="center"/>
            <w:hideMark/>
          </w:tcPr>
          <w:p w14:paraId="0E62899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Láng xi măng (có bê tông lót đá 4x6)</w:t>
            </w:r>
          </w:p>
        </w:tc>
        <w:tc>
          <w:tcPr>
            <w:tcW w:w="1134" w:type="dxa"/>
            <w:hideMark/>
          </w:tcPr>
          <w:p w14:paraId="7544B5F9" w14:textId="517ADC8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060F0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195.000</w:t>
            </w:r>
          </w:p>
        </w:tc>
      </w:tr>
      <w:tr w:rsidR="007C3A04" w:rsidRPr="00FF0FC8" w14:paraId="47BACC6B" w14:textId="77777777" w:rsidTr="007C0BDC">
        <w:trPr>
          <w:trHeight w:val="360"/>
        </w:trPr>
        <w:tc>
          <w:tcPr>
            <w:tcW w:w="916" w:type="dxa"/>
            <w:vAlign w:val="center"/>
            <w:hideMark/>
          </w:tcPr>
          <w:p w14:paraId="6418B56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2.6</w:t>
            </w:r>
          </w:p>
        </w:tc>
        <w:tc>
          <w:tcPr>
            <w:tcW w:w="5316" w:type="dxa"/>
            <w:vAlign w:val="center"/>
            <w:hideMark/>
          </w:tcPr>
          <w:p w14:paraId="22F3A4C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bông (có bê tông lót đá 4x6)</w:t>
            </w:r>
          </w:p>
        </w:tc>
        <w:tc>
          <w:tcPr>
            <w:tcW w:w="1134" w:type="dxa"/>
            <w:hideMark/>
          </w:tcPr>
          <w:p w14:paraId="780646C1" w14:textId="28D86E5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3D544B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327.000</w:t>
            </w:r>
          </w:p>
        </w:tc>
      </w:tr>
      <w:tr w:rsidR="007C3A04" w:rsidRPr="00FF0FC8" w14:paraId="4E2DC094" w14:textId="77777777" w:rsidTr="007C0BDC">
        <w:trPr>
          <w:trHeight w:val="360"/>
        </w:trPr>
        <w:tc>
          <w:tcPr>
            <w:tcW w:w="916" w:type="dxa"/>
            <w:vAlign w:val="center"/>
            <w:hideMark/>
          </w:tcPr>
          <w:p w14:paraId="644102D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2.7</w:t>
            </w:r>
          </w:p>
        </w:tc>
        <w:tc>
          <w:tcPr>
            <w:tcW w:w="5316" w:type="dxa"/>
            <w:vAlign w:val="center"/>
            <w:hideMark/>
          </w:tcPr>
          <w:p w14:paraId="2D1676A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Bê tông đá 1x2 dày 10cm</w:t>
            </w:r>
          </w:p>
        </w:tc>
        <w:tc>
          <w:tcPr>
            <w:tcW w:w="1134" w:type="dxa"/>
            <w:hideMark/>
          </w:tcPr>
          <w:p w14:paraId="51D3A7C2" w14:textId="0D54ABA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D7A04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140.000</w:t>
            </w:r>
          </w:p>
        </w:tc>
      </w:tr>
      <w:tr w:rsidR="007C3A04" w:rsidRPr="00FF0FC8" w14:paraId="6DA1B1B0" w14:textId="77777777" w:rsidTr="007C0BDC">
        <w:trPr>
          <w:trHeight w:val="360"/>
        </w:trPr>
        <w:tc>
          <w:tcPr>
            <w:tcW w:w="916" w:type="dxa"/>
            <w:vAlign w:val="center"/>
            <w:hideMark/>
          </w:tcPr>
          <w:p w14:paraId="4C41CB5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2.8</w:t>
            </w:r>
          </w:p>
        </w:tc>
        <w:tc>
          <w:tcPr>
            <w:tcW w:w="5316" w:type="dxa"/>
            <w:vAlign w:val="center"/>
            <w:hideMark/>
          </w:tcPr>
          <w:p w14:paraId="1323108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Ceramic</w:t>
            </w:r>
          </w:p>
        </w:tc>
        <w:tc>
          <w:tcPr>
            <w:tcW w:w="1134" w:type="dxa"/>
            <w:hideMark/>
          </w:tcPr>
          <w:p w14:paraId="433D631B" w14:textId="34F901D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50FE3C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178.000</w:t>
            </w:r>
          </w:p>
        </w:tc>
      </w:tr>
      <w:tr w:rsidR="007C3A04" w:rsidRPr="00FF0FC8" w14:paraId="32DE2D06" w14:textId="77777777" w:rsidTr="007C0BDC">
        <w:trPr>
          <w:trHeight w:val="360"/>
        </w:trPr>
        <w:tc>
          <w:tcPr>
            <w:tcW w:w="916" w:type="dxa"/>
            <w:vAlign w:val="center"/>
            <w:hideMark/>
          </w:tcPr>
          <w:p w14:paraId="6F2AA4D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2.9</w:t>
            </w:r>
          </w:p>
        </w:tc>
        <w:tc>
          <w:tcPr>
            <w:tcW w:w="5316" w:type="dxa"/>
            <w:vAlign w:val="center"/>
            <w:hideMark/>
          </w:tcPr>
          <w:p w14:paraId="5201FE1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Phủ nhựa (có gia cố nền đá cấp phối theo tiêu chuẩn)</w:t>
            </w:r>
          </w:p>
        </w:tc>
        <w:tc>
          <w:tcPr>
            <w:tcW w:w="1134" w:type="dxa"/>
            <w:hideMark/>
          </w:tcPr>
          <w:p w14:paraId="317E285A" w14:textId="42A07A1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FDED6A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564.000</w:t>
            </w:r>
          </w:p>
        </w:tc>
      </w:tr>
      <w:tr w:rsidR="007C3A04" w:rsidRPr="00FF0FC8" w14:paraId="5B105131" w14:textId="77777777" w:rsidTr="007C0BDC">
        <w:trPr>
          <w:trHeight w:val="360"/>
        </w:trPr>
        <w:tc>
          <w:tcPr>
            <w:tcW w:w="916" w:type="dxa"/>
            <w:vAlign w:val="center"/>
            <w:hideMark/>
          </w:tcPr>
          <w:p w14:paraId="1071FCE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2.10</w:t>
            </w:r>
          </w:p>
        </w:tc>
        <w:tc>
          <w:tcPr>
            <w:tcW w:w="5316" w:type="dxa"/>
            <w:vAlign w:val="center"/>
            <w:hideMark/>
          </w:tcPr>
          <w:p w14:paraId="0000B6F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Bê tông cốt thép đá 1x2 dày 10cm</w:t>
            </w:r>
          </w:p>
        </w:tc>
        <w:tc>
          <w:tcPr>
            <w:tcW w:w="1134" w:type="dxa"/>
            <w:hideMark/>
          </w:tcPr>
          <w:p w14:paraId="3678C5CD" w14:textId="6FCE3B0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4924A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225.000</w:t>
            </w:r>
          </w:p>
        </w:tc>
      </w:tr>
      <w:tr w:rsidR="007C3A04" w:rsidRPr="00FF0FC8" w14:paraId="6B30F47E" w14:textId="77777777" w:rsidTr="007C0BDC">
        <w:trPr>
          <w:trHeight w:val="360"/>
        </w:trPr>
        <w:tc>
          <w:tcPr>
            <w:tcW w:w="916" w:type="dxa"/>
            <w:vAlign w:val="center"/>
            <w:hideMark/>
          </w:tcPr>
          <w:p w14:paraId="1C07B0E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w:t>
            </w:r>
          </w:p>
        </w:tc>
        <w:tc>
          <w:tcPr>
            <w:tcW w:w="5316" w:type="dxa"/>
            <w:vAlign w:val="center"/>
            <w:hideMark/>
          </w:tcPr>
          <w:p w14:paraId="6E1B2BB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tự chèn (hoặc tương đương)</w:t>
            </w:r>
          </w:p>
        </w:tc>
        <w:tc>
          <w:tcPr>
            <w:tcW w:w="1134" w:type="dxa"/>
            <w:hideMark/>
          </w:tcPr>
          <w:p w14:paraId="23681CF7" w14:textId="1827967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C2BE65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158.000</w:t>
            </w:r>
          </w:p>
        </w:tc>
      </w:tr>
      <w:tr w:rsidR="007C3A04" w:rsidRPr="00FF0FC8" w14:paraId="07BE3C3B" w14:textId="77777777" w:rsidTr="007C0BDC">
        <w:trPr>
          <w:trHeight w:val="792"/>
        </w:trPr>
        <w:tc>
          <w:tcPr>
            <w:tcW w:w="9130" w:type="dxa"/>
            <w:gridSpan w:val="4"/>
            <w:vAlign w:val="center"/>
            <w:hideMark/>
          </w:tcPr>
          <w:p w14:paraId="502071E5" w14:textId="138AA99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chiều dày lớp đá, bê tông tăng, giảm so với quy cách thì khối lượng được cộng thêm hoặc giảm trừ theo Quy định này</w:t>
            </w:r>
          </w:p>
        </w:tc>
      </w:tr>
      <w:tr w:rsidR="007C3A04" w:rsidRPr="00FF0FC8" w14:paraId="2D6A572C" w14:textId="77777777" w:rsidTr="007C0BDC">
        <w:trPr>
          <w:trHeight w:val="360"/>
        </w:trPr>
        <w:tc>
          <w:tcPr>
            <w:tcW w:w="916" w:type="dxa"/>
            <w:vAlign w:val="center"/>
            <w:hideMark/>
          </w:tcPr>
          <w:p w14:paraId="28195556" w14:textId="20A3EB50"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VI</w:t>
            </w:r>
          </w:p>
        </w:tc>
        <w:tc>
          <w:tcPr>
            <w:tcW w:w="5316" w:type="dxa"/>
            <w:vAlign w:val="center"/>
            <w:hideMark/>
          </w:tcPr>
          <w:p w14:paraId="6EEB9D08"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Bờ kè và tường chắn các loại</w:t>
            </w:r>
          </w:p>
        </w:tc>
        <w:tc>
          <w:tcPr>
            <w:tcW w:w="1134" w:type="dxa"/>
            <w:vAlign w:val="center"/>
            <w:hideMark/>
          </w:tcPr>
          <w:p w14:paraId="5FF41F1C" w14:textId="22368798"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35A61E5" w14:textId="31EBF1F7"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28D35677" w14:textId="77777777" w:rsidTr="007C0BDC">
        <w:trPr>
          <w:trHeight w:val="360"/>
        </w:trPr>
        <w:tc>
          <w:tcPr>
            <w:tcW w:w="916" w:type="dxa"/>
            <w:vAlign w:val="center"/>
            <w:hideMark/>
          </w:tcPr>
          <w:p w14:paraId="639F09A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674311C1" w14:textId="010DDC5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đà bằng BTCT, mặt kè xây gạch</w:t>
            </w:r>
          </w:p>
        </w:tc>
        <w:tc>
          <w:tcPr>
            <w:tcW w:w="1134" w:type="dxa"/>
            <w:vAlign w:val="center"/>
            <w:hideMark/>
          </w:tcPr>
          <w:p w14:paraId="130D0623" w14:textId="20FC9FE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5B12B3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D472B42" w14:textId="77777777" w:rsidTr="007C0BDC">
        <w:trPr>
          <w:trHeight w:val="360"/>
        </w:trPr>
        <w:tc>
          <w:tcPr>
            <w:tcW w:w="916" w:type="dxa"/>
            <w:vAlign w:val="center"/>
            <w:hideMark/>
          </w:tcPr>
          <w:p w14:paraId="4EA8CE5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3D01123C" w14:textId="00E1B20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w:t>
            </w:r>
          </w:p>
        </w:tc>
        <w:tc>
          <w:tcPr>
            <w:tcW w:w="1134" w:type="dxa"/>
            <w:hideMark/>
          </w:tcPr>
          <w:p w14:paraId="6D2562D5" w14:textId="41362F6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4D79D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638.378</w:t>
            </w:r>
          </w:p>
        </w:tc>
      </w:tr>
      <w:tr w:rsidR="007C3A04" w:rsidRPr="00FF0FC8" w14:paraId="73B03B3F" w14:textId="77777777" w:rsidTr="007C0BDC">
        <w:trPr>
          <w:trHeight w:val="360"/>
        </w:trPr>
        <w:tc>
          <w:tcPr>
            <w:tcW w:w="916" w:type="dxa"/>
            <w:vAlign w:val="center"/>
            <w:hideMark/>
          </w:tcPr>
          <w:p w14:paraId="7E533EC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5A9BE375" w14:textId="1EE8A4E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w:t>
            </w:r>
          </w:p>
        </w:tc>
        <w:tc>
          <w:tcPr>
            <w:tcW w:w="1134" w:type="dxa"/>
            <w:hideMark/>
          </w:tcPr>
          <w:p w14:paraId="2971DBE4" w14:textId="14A9926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00D923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894.400</w:t>
            </w:r>
          </w:p>
        </w:tc>
      </w:tr>
      <w:tr w:rsidR="007C3A04" w:rsidRPr="00FF0FC8" w14:paraId="2506C16B" w14:textId="77777777" w:rsidTr="007C0BDC">
        <w:trPr>
          <w:trHeight w:val="360"/>
        </w:trPr>
        <w:tc>
          <w:tcPr>
            <w:tcW w:w="916" w:type="dxa"/>
            <w:vAlign w:val="center"/>
            <w:hideMark/>
          </w:tcPr>
          <w:p w14:paraId="4ADDE13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3D15C23D" w14:textId="7D1F55C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Ghép đal BTCT</w:t>
            </w:r>
          </w:p>
        </w:tc>
        <w:tc>
          <w:tcPr>
            <w:tcW w:w="1134" w:type="dxa"/>
            <w:hideMark/>
          </w:tcPr>
          <w:p w14:paraId="06C96E0A" w14:textId="004BCF3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88F1AD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754.650</w:t>
            </w:r>
          </w:p>
        </w:tc>
      </w:tr>
      <w:tr w:rsidR="007C3A04" w:rsidRPr="00FF0FC8" w14:paraId="155A2EA3" w14:textId="77777777" w:rsidTr="007C0BDC">
        <w:trPr>
          <w:trHeight w:val="360"/>
        </w:trPr>
        <w:tc>
          <w:tcPr>
            <w:tcW w:w="916" w:type="dxa"/>
            <w:vAlign w:val="center"/>
            <w:hideMark/>
          </w:tcPr>
          <w:p w14:paraId="0F36E8A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4887629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Kè xây đá hộc</w:t>
            </w:r>
          </w:p>
        </w:tc>
        <w:tc>
          <w:tcPr>
            <w:tcW w:w="1134" w:type="dxa"/>
            <w:hideMark/>
          </w:tcPr>
          <w:p w14:paraId="0CDF4A74" w14:textId="1F8B00F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D37EB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383.474</w:t>
            </w:r>
          </w:p>
        </w:tc>
      </w:tr>
      <w:tr w:rsidR="007C3A04" w:rsidRPr="00FF0FC8" w14:paraId="714E157C" w14:textId="77777777" w:rsidTr="007C0BDC">
        <w:trPr>
          <w:trHeight w:val="360"/>
        </w:trPr>
        <w:tc>
          <w:tcPr>
            <w:tcW w:w="916" w:type="dxa"/>
            <w:vAlign w:val="center"/>
            <w:hideMark/>
          </w:tcPr>
          <w:p w14:paraId="3FBBD96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248F9152" w14:textId="2A9BEDB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Kè đổ BTCT, tường dày 10</w:t>
            </w:r>
          </w:p>
        </w:tc>
        <w:tc>
          <w:tcPr>
            <w:tcW w:w="1134" w:type="dxa"/>
            <w:hideMark/>
          </w:tcPr>
          <w:p w14:paraId="32C6AEE9" w14:textId="5A16968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30FC5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754.650</w:t>
            </w:r>
          </w:p>
        </w:tc>
      </w:tr>
      <w:tr w:rsidR="007C3A04" w:rsidRPr="00FF0FC8" w14:paraId="0D2BA2A0" w14:textId="77777777" w:rsidTr="007C0BDC">
        <w:trPr>
          <w:trHeight w:val="360"/>
        </w:trPr>
        <w:tc>
          <w:tcPr>
            <w:tcW w:w="916" w:type="dxa"/>
            <w:vAlign w:val="center"/>
            <w:hideMark/>
          </w:tcPr>
          <w:p w14:paraId="5B9B1B8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4</w:t>
            </w:r>
          </w:p>
        </w:tc>
        <w:tc>
          <w:tcPr>
            <w:tcW w:w="5316" w:type="dxa"/>
            <w:vAlign w:val="center"/>
            <w:hideMark/>
          </w:tcPr>
          <w:p w14:paraId="687AD53D" w14:textId="65E4246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Kè đổ BTCT, tường dày 20</w:t>
            </w:r>
          </w:p>
        </w:tc>
        <w:tc>
          <w:tcPr>
            <w:tcW w:w="1134" w:type="dxa"/>
            <w:hideMark/>
          </w:tcPr>
          <w:p w14:paraId="4B5379E6" w14:textId="4C4CC6C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C78463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1.015.144</w:t>
            </w:r>
          </w:p>
        </w:tc>
      </w:tr>
      <w:tr w:rsidR="007C3A04" w:rsidRPr="00FF0FC8" w14:paraId="051377CE" w14:textId="77777777" w:rsidTr="007C0BDC">
        <w:trPr>
          <w:trHeight w:val="360"/>
        </w:trPr>
        <w:tc>
          <w:tcPr>
            <w:tcW w:w="916" w:type="dxa"/>
            <w:vAlign w:val="center"/>
            <w:hideMark/>
          </w:tcPr>
          <w:p w14:paraId="5E0A8F6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w:t>
            </w:r>
          </w:p>
        </w:tc>
        <w:tc>
          <w:tcPr>
            <w:tcW w:w="5316" w:type="dxa"/>
            <w:vAlign w:val="center"/>
            <w:hideMark/>
          </w:tcPr>
          <w:p w14:paraId="562BE32B" w14:textId="202D49B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chắn BTCT</w:t>
            </w:r>
          </w:p>
        </w:tc>
        <w:tc>
          <w:tcPr>
            <w:tcW w:w="1134" w:type="dxa"/>
            <w:hideMark/>
          </w:tcPr>
          <w:p w14:paraId="6CB6BB6A" w14:textId="7CE36B6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40C6B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499.746</w:t>
            </w:r>
          </w:p>
        </w:tc>
      </w:tr>
      <w:tr w:rsidR="007C3A04" w:rsidRPr="00FF0FC8" w14:paraId="3C2F0C50" w14:textId="77777777" w:rsidTr="007C0BDC">
        <w:trPr>
          <w:trHeight w:val="720"/>
        </w:trPr>
        <w:tc>
          <w:tcPr>
            <w:tcW w:w="916" w:type="dxa"/>
            <w:vAlign w:val="center"/>
            <w:hideMark/>
          </w:tcPr>
          <w:p w14:paraId="56E7C4D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w:t>
            </w:r>
          </w:p>
        </w:tc>
        <w:tc>
          <w:tcPr>
            <w:tcW w:w="5316" w:type="dxa"/>
            <w:vAlign w:val="center"/>
            <w:hideMark/>
          </w:tcPr>
          <w:p w14:paraId="1477765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chắn, cọc gỗ, cừ, các loại vật liệu tạm khác đóng chắn trước và sau nhà</w:t>
            </w:r>
          </w:p>
        </w:tc>
        <w:tc>
          <w:tcPr>
            <w:tcW w:w="1134" w:type="dxa"/>
            <w:hideMark/>
          </w:tcPr>
          <w:p w14:paraId="4604130B" w14:textId="52535C3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55B574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181.116</w:t>
            </w:r>
          </w:p>
        </w:tc>
      </w:tr>
      <w:tr w:rsidR="007C3A04" w:rsidRPr="00FF0FC8" w14:paraId="099FD305" w14:textId="77777777" w:rsidTr="007C0BDC">
        <w:trPr>
          <w:trHeight w:val="360"/>
        </w:trPr>
        <w:tc>
          <w:tcPr>
            <w:tcW w:w="916" w:type="dxa"/>
            <w:vAlign w:val="center"/>
            <w:hideMark/>
          </w:tcPr>
          <w:p w14:paraId="73F83FA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w:t>
            </w:r>
          </w:p>
        </w:tc>
        <w:tc>
          <w:tcPr>
            <w:tcW w:w="5316" w:type="dxa"/>
            <w:vAlign w:val="center"/>
            <w:hideMark/>
          </w:tcPr>
          <w:p w14:paraId="15AE439B" w14:textId="47331CC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Kè chắn, trụ BTCT, đà BTCT, tường xây gạch</w:t>
            </w:r>
          </w:p>
        </w:tc>
        <w:tc>
          <w:tcPr>
            <w:tcW w:w="1134" w:type="dxa"/>
            <w:vAlign w:val="center"/>
            <w:hideMark/>
          </w:tcPr>
          <w:p w14:paraId="596460A8" w14:textId="168FE213"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ADCF49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F4BF7A8" w14:textId="77777777" w:rsidTr="007C0BDC">
        <w:trPr>
          <w:trHeight w:val="360"/>
        </w:trPr>
        <w:tc>
          <w:tcPr>
            <w:tcW w:w="916" w:type="dxa"/>
            <w:vAlign w:val="center"/>
            <w:hideMark/>
          </w:tcPr>
          <w:p w14:paraId="536F270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6A392AEE" w14:textId="75F49E1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Chiều cao dưới 1m</w:t>
            </w:r>
          </w:p>
        </w:tc>
        <w:tc>
          <w:tcPr>
            <w:tcW w:w="1134" w:type="dxa"/>
            <w:vAlign w:val="center"/>
            <w:hideMark/>
          </w:tcPr>
          <w:p w14:paraId="2E30E22D" w14:textId="28E0B55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461998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F697C31" w14:textId="77777777" w:rsidTr="007C0BDC">
        <w:trPr>
          <w:trHeight w:val="360"/>
        </w:trPr>
        <w:tc>
          <w:tcPr>
            <w:tcW w:w="916" w:type="dxa"/>
            <w:vAlign w:val="center"/>
            <w:hideMark/>
          </w:tcPr>
          <w:p w14:paraId="3068CE8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7.1.1</w:t>
            </w:r>
          </w:p>
        </w:tc>
        <w:tc>
          <w:tcPr>
            <w:tcW w:w="5316" w:type="dxa"/>
            <w:vAlign w:val="center"/>
            <w:hideMark/>
          </w:tcPr>
          <w:p w14:paraId="3FC823D4" w14:textId="6527B21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w:t>
            </w:r>
          </w:p>
        </w:tc>
        <w:tc>
          <w:tcPr>
            <w:tcW w:w="1134" w:type="dxa"/>
            <w:vAlign w:val="center"/>
            <w:hideMark/>
          </w:tcPr>
          <w:p w14:paraId="7C134F7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0BDD2F3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1.269.000</w:t>
            </w:r>
          </w:p>
        </w:tc>
      </w:tr>
      <w:tr w:rsidR="007C3A04" w:rsidRPr="00FF0FC8" w14:paraId="5BB6A5D0" w14:textId="77777777" w:rsidTr="007C0BDC">
        <w:trPr>
          <w:trHeight w:val="360"/>
        </w:trPr>
        <w:tc>
          <w:tcPr>
            <w:tcW w:w="916" w:type="dxa"/>
            <w:vAlign w:val="center"/>
            <w:hideMark/>
          </w:tcPr>
          <w:p w14:paraId="4CCE3F8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7.1.2</w:t>
            </w:r>
          </w:p>
        </w:tc>
        <w:tc>
          <w:tcPr>
            <w:tcW w:w="5316" w:type="dxa"/>
            <w:vAlign w:val="center"/>
            <w:hideMark/>
          </w:tcPr>
          <w:p w14:paraId="1F676B05" w14:textId="43DB0E1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w:t>
            </w:r>
          </w:p>
        </w:tc>
        <w:tc>
          <w:tcPr>
            <w:tcW w:w="1134" w:type="dxa"/>
            <w:vAlign w:val="center"/>
            <w:hideMark/>
          </w:tcPr>
          <w:p w14:paraId="5D815DE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46FC64D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1.386.000</w:t>
            </w:r>
          </w:p>
        </w:tc>
      </w:tr>
      <w:tr w:rsidR="007C3A04" w:rsidRPr="00FF0FC8" w14:paraId="08F1A583" w14:textId="77777777" w:rsidTr="007C0BDC">
        <w:trPr>
          <w:trHeight w:val="360"/>
        </w:trPr>
        <w:tc>
          <w:tcPr>
            <w:tcW w:w="916" w:type="dxa"/>
            <w:vAlign w:val="center"/>
            <w:hideMark/>
          </w:tcPr>
          <w:p w14:paraId="0903FE7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7947111F" w14:textId="2A18B36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Chiều cao từ 1m đến dưới 1,5m</w:t>
            </w:r>
          </w:p>
        </w:tc>
        <w:tc>
          <w:tcPr>
            <w:tcW w:w="1134" w:type="dxa"/>
            <w:vAlign w:val="center"/>
            <w:hideMark/>
          </w:tcPr>
          <w:p w14:paraId="3668BAF0" w14:textId="4F9A8F0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AD8599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DD6D077" w14:textId="77777777" w:rsidTr="007C0BDC">
        <w:trPr>
          <w:trHeight w:val="360"/>
        </w:trPr>
        <w:tc>
          <w:tcPr>
            <w:tcW w:w="916" w:type="dxa"/>
            <w:vAlign w:val="center"/>
            <w:hideMark/>
          </w:tcPr>
          <w:p w14:paraId="39675A2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7.2.1</w:t>
            </w:r>
          </w:p>
        </w:tc>
        <w:tc>
          <w:tcPr>
            <w:tcW w:w="5316" w:type="dxa"/>
            <w:vAlign w:val="center"/>
            <w:hideMark/>
          </w:tcPr>
          <w:p w14:paraId="4CFA2930" w14:textId="0737FF6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w:t>
            </w:r>
          </w:p>
        </w:tc>
        <w:tc>
          <w:tcPr>
            <w:tcW w:w="1134" w:type="dxa"/>
            <w:vAlign w:val="center"/>
            <w:hideMark/>
          </w:tcPr>
          <w:p w14:paraId="340AF7E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23D5D84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1.840.000</w:t>
            </w:r>
          </w:p>
        </w:tc>
      </w:tr>
      <w:tr w:rsidR="007C3A04" w:rsidRPr="00FF0FC8" w14:paraId="69BAB262" w14:textId="77777777" w:rsidTr="007C0BDC">
        <w:trPr>
          <w:trHeight w:val="360"/>
        </w:trPr>
        <w:tc>
          <w:tcPr>
            <w:tcW w:w="916" w:type="dxa"/>
            <w:vAlign w:val="center"/>
            <w:hideMark/>
          </w:tcPr>
          <w:p w14:paraId="150859A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7.2.2</w:t>
            </w:r>
          </w:p>
        </w:tc>
        <w:tc>
          <w:tcPr>
            <w:tcW w:w="5316" w:type="dxa"/>
            <w:vAlign w:val="center"/>
            <w:hideMark/>
          </w:tcPr>
          <w:p w14:paraId="7C64D94C" w14:textId="11AA9D7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w:t>
            </w:r>
          </w:p>
        </w:tc>
        <w:tc>
          <w:tcPr>
            <w:tcW w:w="1134" w:type="dxa"/>
            <w:vAlign w:val="center"/>
            <w:hideMark/>
          </w:tcPr>
          <w:p w14:paraId="43F1333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1745BEF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1.994.000</w:t>
            </w:r>
          </w:p>
        </w:tc>
      </w:tr>
      <w:tr w:rsidR="007C3A04" w:rsidRPr="00FF0FC8" w14:paraId="17AA5D3D" w14:textId="77777777" w:rsidTr="007C0BDC">
        <w:trPr>
          <w:trHeight w:val="360"/>
        </w:trPr>
        <w:tc>
          <w:tcPr>
            <w:tcW w:w="916" w:type="dxa"/>
            <w:vAlign w:val="center"/>
            <w:hideMark/>
          </w:tcPr>
          <w:p w14:paraId="3A5A587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w:t>
            </w:r>
          </w:p>
        </w:tc>
        <w:tc>
          <w:tcPr>
            <w:tcW w:w="5316" w:type="dxa"/>
            <w:vAlign w:val="center"/>
            <w:hideMark/>
          </w:tcPr>
          <w:p w14:paraId="370047D6" w14:textId="25F43DA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Chiều cao từ 1,5m đến dưới 2,5m</w:t>
            </w:r>
          </w:p>
        </w:tc>
        <w:tc>
          <w:tcPr>
            <w:tcW w:w="1134" w:type="dxa"/>
            <w:vAlign w:val="center"/>
            <w:hideMark/>
          </w:tcPr>
          <w:p w14:paraId="20D0B396" w14:textId="776E862A"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018648F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022B389" w14:textId="77777777" w:rsidTr="007C0BDC">
        <w:trPr>
          <w:trHeight w:val="360"/>
        </w:trPr>
        <w:tc>
          <w:tcPr>
            <w:tcW w:w="916" w:type="dxa"/>
            <w:vAlign w:val="center"/>
            <w:hideMark/>
          </w:tcPr>
          <w:p w14:paraId="7DC7AC6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7.3.1</w:t>
            </w:r>
          </w:p>
        </w:tc>
        <w:tc>
          <w:tcPr>
            <w:tcW w:w="5316" w:type="dxa"/>
            <w:vAlign w:val="center"/>
            <w:hideMark/>
          </w:tcPr>
          <w:p w14:paraId="702DB615" w14:textId="032B3B2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10cm</w:t>
            </w:r>
          </w:p>
        </w:tc>
        <w:tc>
          <w:tcPr>
            <w:tcW w:w="1134" w:type="dxa"/>
            <w:vAlign w:val="center"/>
            <w:hideMark/>
          </w:tcPr>
          <w:p w14:paraId="24AF30F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FF5B4B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2.743.000</w:t>
            </w:r>
          </w:p>
        </w:tc>
      </w:tr>
      <w:tr w:rsidR="007C3A04" w:rsidRPr="00FF0FC8" w14:paraId="1EAA8F06" w14:textId="77777777" w:rsidTr="007C0BDC">
        <w:trPr>
          <w:trHeight w:val="360"/>
        </w:trPr>
        <w:tc>
          <w:tcPr>
            <w:tcW w:w="916" w:type="dxa"/>
            <w:vAlign w:val="center"/>
            <w:hideMark/>
          </w:tcPr>
          <w:p w14:paraId="0E4E6D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7.3.2</w:t>
            </w:r>
          </w:p>
        </w:tc>
        <w:tc>
          <w:tcPr>
            <w:tcW w:w="5316" w:type="dxa"/>
            <w:vAlign w:val="center"/>
            <w:hideMark/>
          </w:tcPr>
          <w:p w14:paraId="71D3718C" w14:textId="53E91F0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20cm</w:t>
            </w:r>
          </w:p>
        </w:tc>
        <w:tc>
          <w:tcPr>
            <w:tcW w:w="1134" w:type="dxa"/>
            <w:vAlign w:val="center"/>
            <w:hideMark/>
          </w:tcPr>
          <w:p w14:paraId="57B7FBE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4848748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3.184.000</w:t>
            </w:r>
          </w:p>
        </w:tc>
      </w:tr>
      <w:tr w:rsidR="007C3A04" w:rsidRPr="00FF0FC8" w14:paraId="69AF1954" w14:textId="77777777" w:rsidTr="007C0BDC">
        <w:trPr>
          <w:trHeight w:val="720"/>
        </w:trPr>
        <w:tc>
          <w:tcPr>
            <w:tcW w:w="916" w:type="dxa"/>
            <w:vAlign w:val="center"/>
            <w:hideMark/>
          </w:tcPr>
          <w:p w14:paraId="103D8CF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w:t>
            </w:r>
          </w:p>
        </w:tc>
        <w:tc>
          <w:tcPr>
            <w:tcW w:w="5316" w:type="dxa"/>
            <w:vAlign w:val="center"/>
            <w:hideMark/>
          </w:tcPr>
          <w:p w14:paraId="24555A30" w14:textId="6DC2DF1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xây đá hộc, mặt kè dày 20cm, có mái dốc, chiều cao từ 1m đến dưới 1,5m                        </w:t>
            </w:r>
          </w:p>
        </w:tc>
        <w:tc>
          <w:tcPr>
            <w:tcW w:w="1134" w:type="dxa"/>
            <w:vAlign w:val="center"/>
            <w:hideMark/>
          </w:tcPr>
          <w:p w14:paraId="7971AC5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18ED7BB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1.832.000</w:t>
            </w:r>
          </w:p>
        </w:tc>
      </w:tr>
      <w:tr w:rsidR="007C3A04" w:rsidRPr="00FF0FC8" w14:paraId="169D5E81" w14:textId="77777777" w:rsidTr="007C0BDC">
        <w:trPr>
          <w:trHeight w:val="720"/>
        </w:trPr>
        <w:tc>
          <w:tcPr>
            <w:tcW w:w="916" w:type="dxa"/>
            <w:vAlign w:val="center"/>
            <w:hideMark/>
          </w:tcPr>
          <w:p w14:paraId="7D6B982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w:t>
            </w:r>
          </w:p>
        </w:tc>
        <w:tc>
          <w:tcPr>
            <w:tcW w:w="5316" w:type="dxa"/>
            <w:vAlign w:val="center"/>
            <w:hideMark/>
          </w:tcPr>
          <w:p w14:paraId="23B94546" w14:textId="2C2FECB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xây đá hộc, mặt kè dày 20cm, có mái dốc, chiều cao từ 1,5m đến dưới 2,5m                        </w:t>
            </w:r>
          </w:p>
        </w:tc>
        <w:tc>
          <w:tcPr>
            <w:tcW w:w="1134" w:type="dxa"/>
            <w:vAlign w:val="center"/>
            <w:hideMark/>
          </w:tcPr>
          <w:p w14:paraId="15A342F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34C712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2.923.000</w:t>
            </w:r>
          </w:p>
        </w:tc>
      </w:tr>
      <w:tr w:rsidR="007C3A04" w:rsidRPr="00FF0FC8" w14:paraId="3886A270" w14:textId="77777777" w:rsidTr="007C0BDC">
        <w:trPr>
          <w:trHeight w:val="720"/>
        </w:trPr>
        <w:tc>
          <w:tcPr>
            <w:tcW w:w="916" w:type="dxa"/>
            <w:vAlign w:val="center"/>
            <w:hideMark/>
          </w:tcPr>
          <w:p w14:paraId="2E3F27F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w:t>
            </w:r>
          </w:p>
        </w:tc>
        <w:tc>
          <w:tcPr>
            <w:tcW w:w="5316" w:type="dxa"/>
            <w:vAlign w:val="center"/>
            <w:hideMark/>
          </w:tcPr>
          <w:p w14:paraId="47ED3C45" w14:textId="625AAC1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chắn, trụ BTCT, đà BTCT, dùng rọ đá hộc, chiều cao từ 1m đến dưới 1,5m                                         </w:t>
            </w:r>
          </w:p>
        </w:tc>
        <w:tc>
          <w:tcPr>
            <w:tcW w:w="1134" w:type="dxa"/>
            <w:vAlign w:val="center"/>
            <w:hideMark/>
          </w:tcPr>
          <w:p w14:paraId="732E017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46FB7A1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1.714.000</w:t>
            </w:r>
          </w:p>
        </w:tc>
      </w:tr>
      <w:tr w:rsidR="007C3A04" w:rsidRPr="00FF0FC8" w14:paraId="44E3FBA7" w14:textId="77777777" w:rsidTr="007C0BDC">
        <w:trPr>
          <w:trHeight w:val="720"/>
        </w:trPr>
        <w:tc>
          <w:tcPr>
            <w:tcW w:w="916" w:type="dxa"/>
            <w:vAlign w:val="center"/>
            <w:hideMark/>
          </w:tcPr>
          <w:p w14:paraId="2012686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7D3ADB80" w14:textId="43F6522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chắn, trụ BTCT, đà BTCT, dùng rọ đá hộc, chiều cao từ 1,5m đến dưới 2,5m                                         </w:t>
            </w:r>
          </w:p>
        </w:tc>
        <w:tc>
          <w:tcPr>
            <w:tcW w:w="1134" w:type="dxa"/>
            <w:vAlign w:val="center"/>
            <w:hideMark/>
          </w:tcPr>
          <w:p w14:paraId="5603B94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7E7DBB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2.671.000</w:t>
            </w:r>
          </w:p>
        </w:tc>
      </w:tr>
      <w:tr w:rsidR="007C3A04" w:rsidRPr="00FF0FC8" w14:paraId="712C6EB5" w14:textId="77777777" w:rsidTr="007C0BDC">
        <w:trPr>
          <w:trHeight w:val="720"/>
        </w:trPr>
        <w:tc>
          <w:tcPr>
            <w:tcW w:w="916" w:type="dxa"/>
            <w:vAlign w:val="center"/>
            <w:hideMark/>
          </w:tcPr>
          <w:p w14:paraId="793A142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4423F7E1" w14:textId="5309132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chắn, trụ BTCT, đà BTCT, ghép đan BTCT, chiều cao từ 1m đến dưới 1,5m                                       </w:t>
            </w:r>
          </w:p>
        </w:tc>
        <w:tc>
          <w:tcPr>
            <w:tcW w:w="1134" w:type="dxa"/>
            <w:vAlign w:val="center"/>
            <w:hideMark/>
          </w:tcPr>
          <w:p w14:paraId="32E959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D0E85B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2.080.000</w:t>
            </w:r>
          </w:p>
        </w:tc>
      </w:tr>
      <w:tr w:rsidR="007C3A04" w:rsidRPr="00FF0FC8" w14:paraId="45FE9CB4" w14:textId="77777777" w:rsidTr="007C0BDC">
        <w:trPr>
          <w:trHeight w:val="720"/>
        </w:trPr>
        <w:tc>
          <w:tcPr>
            <w:tcW w:w="916" w:type="dxa"/>
            <w:vAlign w:val="center"/>
            <w:hideMark/>
          </w:tcPr>
          <w:p w14:paraId="509FFC8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24A8B585" w14:textId="60D288C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chắn, trụ BTCT, đà BTCT, ghép đan BTCT, chiều cao từ 1,5m đến dưới 2,5m                                       </w:t>
            </w:r>
          </w:p>
        </w:tc>
        <w:tc>
          <w:tcPr>
            <w:tcW w:w="1134" w:type="dxa"/>
            <w:vAlign w:val="center"/>
            <w:hideMark/>
          </w:tcPr>
          <w:p w14:paraId="7748724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155DCA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4.488.000</w:t>
            </w:r>
          </w:p>
        </w:tc>
      </w:tr>
      <w:tr w:rsidR="007C3A04" w:rsidRPr="00FF0FC8" w14:paraId="336132B4" w14:textId="77777777" w:rsidTr="007C0BDC">
        <w:trPr>
          <w:trHeight w:val="360"/>
        </w:trPr>
        <w:tc>
          <w:tcPr>
            <w:tcW w:w="9130" w:type="dxa"/>
            <w:gridSpan w:val="4"/>
            <w:vAlign w:val="center"/>
            <w:hideMark/>
          </w:tcPr>
          <w:p w14:paraId="53CE7B68" w14:textId="21E2C45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ghép tấm fibrô xi măng thì đơn giá giảm 38% đơn giá cùng kết cấu</w:t>
            </w:r>
          </w:p>
        </w:tc>
      </w:tr>
      <w:tr w:rsidR="007C3A04" w:rsidRPr="00FF0FC8" w14:paraId="3AE21D21" w14:textId="77777777" w:rsidTr="007C0BDC">
        <w:trPr>
          <w:trHeight w:val="1080"/>
        </w:trPr>
        <w:tc>
          <w:tcPr>
            <w:tcW w:w="916" w:type="dxa"/>
            <w:vAlign w:val="center"/>
            <w:hideMark/>
          </w:tcPr>
          <w:p w14:paraId="32E2E8C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4608D569" w14:textId="384D733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Kè chắn, trụ BTCT, đà BTCT, phía dưới ghép đan BTCT chiều cao từ 1m đến dưới 1,5m, phía trên tường BTCT chiều cao tường từ 1 đến dưới 1,5m </w:t>
            </w:r>
          </w:p>
        </w:tc>
        <w:tc>
          <w:tcPr>
            <w:tcW w:w="1134" w:type="dxa"/>
            <w:vAlign w:val="center"/>
            <w:hideMark/>
          </w:tcPr>
          <w:p w14:paraId="5BF0030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21B1BE6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4.505.000</w:t>
            </w:r>
          </w:p>
        </w:tc>
      </w:tr>
      <w:tr w:rsidR="007C3A04" w:rsidRPr="00FF0FC8" w14:paraId="00B2F4B4" w14:textId="77777777" w:rsidTr="007C0BDC">
        <w:trPr>
          <w:trHeight w:val="1080"/>
        </w:trPr>
        <w:tc>
          <w:tcPr>
            <w:tcW w:w="916" w:type="dxa"/>
            <w:vAlign w:val="center"/>
            <w:hideMark/>
          </w:tcPr>
          <w:p w14:paraId="0F845F2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6443C8D7" w14:textId="488697C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Kè chắn, trụ BTCT, đà BTCT, phía dưới ghép đan BTCT chiều cao từ 1,5m đến dưới 2,5m, phía trên tường BTCT chiều cao tường từ 1,5 đến 2,5m</w:t>
            </w:r>
          </w:p>
        </w:tc>
        <w:tc>
          <w:tcPr>
            <w:tcW w:w="1134" w:type="dxa"/>
            <w:vAlign w:val="center"/>
            <w:hideMark/>
          </w:tcPr>
          <w:p w14:paraId="177CC03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27E7BFB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6.239.000</w:t>
            </w:r>
          </w:p>
        </w:tc>
      </w:tr>
      <w:tr w:rsidR="007C3A04" w:rsidRPr="00FF0FC8" w14:paraId="6553F6D9" w14:textId="77777777" w:rsidTr="007C0BDC">
        <w:trPr>
          <w:trHeight w:val="360"/>
        </w:trPr>
        <w:tc>
          <w:tcPr>
            <w:tcW w:w="916" w:type="dxa"/>
            <w:vAlign w:val="center"/>
            <w:hideMark/>
          </w:tcPr>
          <w:p w14:paraId="6C623E5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0FFF264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Cọc gỗ, vách ghép tole kẽm hoặc các loại ván gỗ tạp                                                                              </w:t>
            </w:r>
          </w:p>
        </w:tc>
        <w:tc>
          <w:tcPr>
            <w:tcW w:w="1134" w:type="dxa"/>
            <w:vAlign w:val="center"/>
            <w:hideMark/>
          </w:tcPr>
          <w:p w14:paraId="4A6BD1C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255C69C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668.000</w:t>
            </w:r>
          </w:p>
        </w:tc>
      </w:tr>
      <w:tr w:rsidR="007C3A04" w:rsidRPr="00FF0FC8" w14:paraId="61990ACD" w14:textId="77777777" w:rsidTr="007C0BDC">
        <w:trPr>
          <w:trHeight w:val="360"/>
        </w:trPr>
        <w:tc>
          <w:tcPr>
            <w:tcW w:w="916" w:type="dxa"/>
            <w:vAlign w:val="center"/>
            <w:hideMark/>
          </w:tcPr>
          <w:p w14:paraId="6131DC1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17</w:t>
            </w:r>
          </w:p>
        </w:tc>
        <w:tc>
          <w:tcPr>
            <w:tcW w:w="5316" w:type="dxa"/>
            <w:vAlign w:val="center"/>
            <w:hideMark/>
          </w:tcPr>
          <w:p w14:paraId="50D44DF8" w14:textId="2EAA76F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Cọc gỗ, vách ghép tấm fibrô xi măng                                             </w:t>
            </w:r>
          </w:p>
        </w:tc>
        <w:tc>
          <w:tcPr>
            <w:tcW w:w="1134" w:type="dxa"/>
            <w:vAlign w:val="center"/>
            <w:hideMark/>
          </w:tcPr>
          <w:p w14:paraId="7BBFFC1B" w14:textId="661DEC0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0F378FE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CF782D8" w14:textId="77777777" w:rsidTr="007C0BDC">
        <w:trPr>
          <w:trHeight w:val="360"/>
        </w:trPr>
        <w:tc>
          <w:tcPr>
            <w:tcW w:w="916" w:type="dxa"/>
            <w:vAlign w:val="center"/>
            <w:hideMark/>
          </w:tcPr>
          <w:p w14:paraId="474051E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17.1</w:t>
            </w:r>
          </w:p>
        </w:tc>
        <w:tc>
          <w:tcPr>
            <w:tcW w:w="5316" w:type="dxa"/>
            <w:vAlign w:val="center"/>
            <w:hideMark/>
          </w:tcPr>
          <w:p w14:paraId="09931FA7" w14:textId="1559A7A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Chiều cao nhỏ hơn 1m</w:t>
            </w:r>
          </w:p>
        </w:tc>
        <w:tc>
          <w:tcPr>
            <w:tcW w:w="1134" w:type="dxa"/>
            <w:vAlign w:val="center"/>
            <w:hideMark/>
          </w:tcPr>
          <w:p w14:paraId="6C32127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57FC814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314.000</w:t>
            </w:r>
          </w:p>
        </w:tc>
      </w:tr>
      <w:tr w:rsidR="007C3A04" w:rsidRPr="00FF0FC8" w14:paraId="7F82226E" w14:textId="77777777" w:rsidTr="007C0BDC">
        <w:trPr>
          <w:trHeight w:val="360"/>
        </w:trPr>
        <w:tc>
          <w:tcPr>
            <w:tcW w:w="916" w:type="dxa"/>
            <w:vAlign w:val="center"/>
            <w:hideMark/>
          </w:tcPr>
          <w:p w14:paraId="0E633EF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17.2</w:t>
            </w:r>
          </w:p>
        </w:tc>
        <w:tc>
          <w:tcPr>
            <w:tcW w:w="5316" w:type="dxa"/>
            <w:vAlign w:val="center"/>
            <w:hideMark/>
          </w:tcPr>
          <w:p w14:paraId="10740AF6" w14:textId="720FF08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Chiều cao từ 1m đến 1,5m</w:t>
            </w:r>
          </w:p>
        </w:tc>
        <w:tc>
          <w:tcPr>
            <w:tcW w:w="1134" w:type="dxa"/>
            <w:vAlign w:val="center"/>
            <w:hideMark/>
          </w:tcPr>
          <w:p w14:paraId="4ED548C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756943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448.000</w:t>
            </w:r>
          </w:p>
        </w:tc>
      </w:tr>
      <w:tr w:rsidR="007C3A04" w:rsidRPr="00FF0FC8" w14:paraId="0C5B3BCD" w14:textId="77777777" w:rsidTr="007C0BDC">
        <w:trPr>
          <w:trHeight w:val="720"/>
        </w:trPr>
        <w:tc>
          <w:tcPr>
            <w:tcW w:w="916" w:type="dxa"/>
            <w:vAlign w:val="center"/>
            <w:hideMark/>
          </w:tcPr>
          <w:p w14:paraId="3E6FC53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18</w:t>
            </w:r>
          </w:p>
        </w:tc>
        <w:tc>
          <w:tcPr>
            <w:tcW w:w="5316" w:type="dxa"/>
            <w:vAlign w:val="center"/>
            <w:hideMark/>
          </w:tcPr>
          <w:p w14:paraId="60EE383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Kè chắn bằng cọc gỗ ghép mê bồ; cao su (hoặc các vật liệu tương đương)</w:t>
            </w:r>
          </w:p>
        </w:tc>
        <w:tc>
          <w:tcPr>
            <w:tcW w:w="1134" w:type="dxa"/>
            <w:vAlign w:val="center"/>
            <w:hideMark/>
          </w:tcPr>
          <w:p w14:paraId="2DF01A6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F32D67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154.000</w:t>
            </w:r>
          </w:p>
        </w:tc>
      </w:tr>
      <w:tr w:rsidR="007C3A04" w:rsidRPr="00FF0FC8" w14:paraId="7EAD7216" w14:textId="77777777" w:rsidTr="007C0BDC">
        <w:trPr>
          <w:trHeight w:val="780"/>
        </w:trPr>
        <w:tc>
          <w:tcPr>
            <w:tcW w:w="9130" w:type="dxa"/>
            <w:gridSpan w:val="4"/>
            <w:vAlign w:val="center"/>
            <w:hideMark/>
          </w:tcPr>
          <w:p w14:paraId="2311D88E" w14:textId="255556A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chiều cao lớn hơn 2,5m thì cộng (+) thêm khối lượng dư đó theo Quy định này</w:t>
            </w:r>
          </w:p>
        </w:tc>
      </w:tr>
      <w:tr w:rsidR="007C3A04" w:rsidRPr="00FF0FC8" w14:paraId="1F6A253D" w14:textId="77777777" w:rsidTr="007C0BDC">
        <w:trPr>
          <w:trHeight w:val="360"/>
        </w:trPr>
        <w:tc>
          <w:tcPr>
            <w:tcW w:w="916" w:type="dxa"/>
            <w:vAlign w:val="center"/>
            <w:hideMark/>
          </w:tcPr>
          <w:p w14:paraId="5EFEA02A" w14:textId="55D9D1D9" w:rsidR="00CA7D3D" w:rsidRPr="00FF0FC8" w:rsidRDefault="00CA7D3D" w:rsidP="00CA7D3D">
            <w:pPr>
              <w:spacing w:before="60" w:after="60"/>
              <w:jc w:val="center"/>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VII</w:t>
            </w:r>
          </w:p>
        </w:tc>
        <w:tc>
          <w:tcPr>
            <w:tcW w:w="5316" w:type="dxa"/>
            <w:vAlign w:val="center"/>
            <w:hideMark/>
          </w:tcPr>
          <w:p w14:paraId="695353EE" w14:textId="67AE6831" w:rsidR="00CA7D3D" w:rsidRPr="00FF0FC8" w:rsidRDefault="00CA7D3D" w:rsidP="00DA0DC9">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 xml:space="preserve">Miếu thờ, </w:t>
            </w:r>
            <w:r w:rsidR="00DA0DC9" w:rsidRPr="00FF0FC8">
              <w:rPr>
                <w:rFonts w:ascii="Times New Roman" w:hAnsi="Times New Roman"/>
                <w:b/>
                <w:bCs/>
                <w:color w:val="000000" w:themeColor="text1"/>
                <w:sz w:val="27"/>
                <w:szCs w:val="27"/>
              </w:rPr>
              <w:t>b</w:t>
            </w:r>
            <w:r w:rsidRPr="00FF0FC8">
              <w:rPr>
                <w:rFonts w:ascii="Times New Roman" w:hAnsi="Times New Roman"/>
                <w:b/>
                <w:bCs/>
                <w:color w:val="000000" w:themeColor="text1"/>
                <w:sz w:val="27"/>
                <w:szCs w:val="27"/>
              </w:rPr>
              <w:t>àn Ông Thiên</w:t>
            </w:r>
          </w:p>
        </w:tc>
        <w:tc>
          <w:tcPr>
            <w:tcW w:w="1134" w:type="dxa"/>
            <w:vAlign w:val="center"/>
            <w:hideMark/>
          </w:tcPr>
          <w:p w14:paraId="3CC7C826" w14:textId="24F56CB1"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75628D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2410D1E" w14:textId="77777777" w:rsidTr="007C0BDC">
        <w:trPr>
          <w:trHeight w:val="720"/>
        </w:trPr>
        <w:tc>
          <w:tcPr>
            <w:tcW w:w="916" w:type="dxa"/>
            <w:vAlign w:val="center"/>
            <w:hideMark/>
          </w:tcPr>
          <w:p w14:paraId="46235A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554708A0" w14:textId="45FD84E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Miếu thờ: Vách tường, mái BTCT, mái ngói, mái tole, nền xi măng</w:t>
            </w:r>
          </w:p>
        </w:tc>
        <w:tc>
          <w:tcPr>
            <w:tcW w:w="1134" w:type="dxa"/>
            <w:vAlign w:val="center"/>
            <w:hideMark/>
          </w:tcPr>
          <w:p w14:paraId="2122B646" w14:textId="76577E17"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BB74E3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BA37B84" w14:textId="77777777" w:rsidTr="007C0BDC">
        <w:trPr>
          <w:trHeight w:val="360"/>
        </w:trPr>
        <w:tc>
          <w:tcPr>
            <w:tcW w:w="916" w:type="dxa"/>
            <w:vAlign w:val="center"/>
            <w:hideMark/>
          </w:tcPr>
          <w:p w14:paraId="24A1100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51F0344E" w14:textId="1409BD9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Diện tích dưới 1m</w:t>
            </w:r>
            <w:r w:rsidRPr="00FF0FC8">
              <w:rPr>
                <w:rFonts w:ascii="Times New Roman" w:hAnsi="Times New Roman"/>
                <w:color w:val="000000" w:themeColor="text1"/>
                <w:sz w:val="27"/>
                <w:szCs w:val="27"/>
                <w:vertAlign w:val="superscript"/>
              </w:rPr>
              <w:t>2</w:t>
            </w:r>
          </w:p>
        </w:tc>
        <w:tc>
          <w:tcPr>
            <w:tcW w:w="1134" w:type="dxa"/>
            <w:vAlign w:val="center"/>
            <w:hideMark/>
          </w:tcPr>
          <w:p w14:paraId="07137FC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121A07A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1.539.000</w:t>
            </w:r>
          </w:p>
        </w:tc>
      </w:tr>
      <w:tr w:rsidR="007C3A04" w:rsidRPr="00FF0FC8" w14:paraId="206BD707" w14:textId="77777777" w:rsidTr="007C0BDC">
        <w:trPr>
          <w:trHeight w:val="360"/>
        </w:trPr>
        <w:tc>
          <w:tcPr>
            <w:tcW w:w="916" w:type="dxa"/>
            <w:vAlign w:val="center"/>
            <w:hideMark/>
          </w:tcPr>
          <w:p w14:paraId="19C62A2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624B1026" w14:textId="48A8E3C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Diện tích từ 1,0m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 xml:space="preserve"> - 2m</w:t>
            </w:r>
            <w:r w:rsidRPr="00FF0FC8">
              <w:rPr>
                <w:rFonts w:ascii="Times New Roman" w:hAnsi="Times New Roman"/>
                <w:color w:val="000000" w:themeColor="text1"/>
                <w:sz w:val="27"/>
                <w:szCs w:val="27"/>
                <w:vertAlign w:val="superscript"/>
              </w:rPr>
              <w:t>2</w:t>
            </w:r>
          </w:p>
        </w:tc>
        <w:tc>
          <w:tcPr>
            <w:tcW w:w="1134" w:type="dxa"/>
            <w:vAlign w:val="center"/>
            <w:hideMark/>
          </w:tcPr>
          <w:p w14:paraId="74B76BA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BAABEF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1.884.948</w:t>
            </w:r>
          </w:p>
        </w:tc>
      </w:tr>
      <w:tr w:rsidR="007C3A04" w:rsidRPr="00FF0FC8" w14:paraId="00DD2A7D" w14:textId="77777777" w:rsidTr="007C0BDC">
        <w:trPr>
          <w:trHeight w:val="360"/>
        </w:trPr>
        <w:tc>
          <w:tcPr>
            <w:tcW w:w="916" w:type="dxa"/>
            <w:vAlign w:val="center"/>
            <w:hideMark/>
          </w:tcPr>
          <w:p w14:paraId="6424F93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79798C5E" w14:textId="26044E7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Diện tích từ &gt; 2,0m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 xml:space="preserve"> - 3m</w:t>
            </w:r>
            <w:r w:rsidRPr="00FF0FC8">
              <w:rPr>
                <w:rFonts w:ascii="Times New Roman" w:hAnsi="Times New Roman"/>
                <w:color w:val="000000" w:themeColor="text1"/>
                <w:sz w:val="27"/>
                <w:szCs w:val="27"/>
                <w:vertAlign w:val="superscript"/>
              </w:rPr>
              <w:t>2</w:t>
            </w:r>
          </w:p>
        </w:tc>
        <w:tc>
          <w:tcPr>
            <w:tcW w:w="1134" w:type="dxa"/>
            <w:vAlign w:val="center"/>
            <w:hideMark/>
          </w:tcPr>
          <w:p w14:paraId="470AE6B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0842AC6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2.827.422</w:t>
            </w:r>
          </w:p>
        </w:tc>
      </w:tr>
      <w:tr w:rsidR="007C3A04" w:rsidRPr="00FF0FC8" w14:paraId="1B376AFB" w14:textId="77777777" w:rsidTr="007C0BDC">
        <w:trPr>
          <w:trHeight w:val="360"/>
        </w:trPr>
        <w:tc>
          <w:tcPr>
            <w:tcW w:w="916" w:type="dxa"/>
            <w:vAlign w:val="center"/>
            <w:hideMark/>
          </w:tcPr>
          <w:p w14:paraId="3FB3B7E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6CA3F9FB" w14:textId="6C040F5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Diện tích &gt; 3,0m</w:t>
            </w:r>
            <w:r w:rsidRPr="00FF0FC8">
              <w:rPr>
                <w:rFonts w:ascii="Times New Roman" w:hAnsi="Times New Roman"/>
                <w:color w:val="000000" w:themeColor="text1"/>
                <w:sz w:val="27"/>
                <w:szCs w:val="27"/>
                <w:vertAlign w:val="superscript"/>
              </w:rPr>
              <w:t>2</w:t>
            </w:r>
          </w:p>
        </w:tc>
        <w:tc>
          <w:tcPr>
            <w:tcW w:w="1134" w:type="dxa"/>
            <w:vAlign w:val="center"/>
            <w:hideMark/>
          </w:tcPr>
          <w:p w14:paraId="69B9F34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1DB7474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3.771.014</w:t>
            </w:r>
          </w:p>
        </w:tc>
      </w:tr>
      <w:tr w:rsidR="007C3A04" w:rsidRPr="00FF0FC8" w14:paraId="4FF6E970" w14:textId="77777777" w:rsidTr="007C0BDC">
        <w:trPr>
          <w:trHeight w:val="720"/>
        </w:trPr>
        <w:tc>
          <w:tcPr>
            <w:tcW w:w="916" w:type="dxa"/>
            <w:vAlign w:val="center"/>
            <w:hideMark/>
          </w:tcPr>
          <w:p w14:paraId="380FEB6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55C60463" w14:textId="6CE1511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Bàn thờ Ông Thiên bằng bê tông kiên cố, trụ ống thép tiền chế</w:t>
            </w:r>
          </w:p>
        </w:tc>
        <w:tc>
          <w:tcPr>
            <w:tcW w:w="1134" w:type="dxa"/>
            <w:vAlign w:val="center"/>
            <w:hideMark/>
          </w:tcPr>
          <w:p w14:paraId="28A3387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18BAC3D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359.996</w:t>
            </w:r>
          </w:p>
        </w:tc>
      </w:tr>
      <w:tr w:rsidR="007C3A04" w:rsidRPr="00FF0FC8" w14:paraId="59451E28" w14:textId="77777777" w:rsidTr="007C0BDC">
        <w:trPr>
          <w:trHeight w:val="360"/>
        </w:trPr>
        <w:tc>
          <w:tcPr>
            <w:tcW w:w="916" w:type="dxa"/>
            <w:vAlign w:val="center"/>
            <w:hideMark/>
          </w:tcPr>
          <w:p w14:paraId="4E66569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47149DB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Miễu thờ</w:t>
            </w:r>
          </w:p>
        </w:tc>
        <w:tc>
          <w:tcPr>
            <w:tcW w:w="1134" w:type="dxa"/>
            <w:vAlign w:val="center"/>
            <w:hideMark/>
          </w:tcPr>
          <w:p w14:paraId="7CF384E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253E11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550.000</w:t>
            </w:r>
          </w:p>
        </w:tc>
      </w:tr>
      <w:tr w:rsidR="007C3A04" w:rsidRPr="00FF0FC8" w14:paraId="3CA1FD5E" w14:textId="77777777" w:rsidTr="007C0BDC">
        <w:trPr>
          <w:trHeight w:val="732"/>
        </w:trPr>
        <w:tc>
          <w:tcPr>
            <w:tcW w:w="9130" w:type="dxa"/>
            <w:gridSpan w:val="4"/>
            <w:vAlign w:val="center"/>
            <w:hideMark/>
          </w:tcPr>
          <w:p w14:paraId="4BA2B90D" w14:textId="49B7C26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Những trường hợp còn lại thì đơn vị, tổ chức thực hiện nhiệm vụ bồi thường, hỗ trợ, tái định cư quyết định dựa trên cơ sở tiêu chuẩn các cấp nhà tương đương</w:t>
            </w:r>
          </w:p>
        </w:tc>
      </w:tr>
      <w:tr w:rsidR="007C3A04" w:rsidRPr="00FF0FC8" w14:paraId="41FE848F" w14:textId="77777777" w:rsidTr="007C0BDC">
        <w:trPr>
          <w:trHeight w:val="360"/>
        </w:trPr>
        <w:tc>
          <w:tcPr>
            <w:tcW w:w="916" w:type="dxa"/>
            <w:vAlign w:val="center"/>
            <w:hideMark/>
          </w:tcPr>
          <w:p w14:paraId="2D81CA3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w:t>
            </w:r>
          </w:p>
        </w:tc>
        <w:tc>
          <w:tcPr>
            <w:tcW w:w="5316" w:type="dxa"/>
            <w:vAlign w:val="center"/>
            <w:hideMark/>
          </w:tcPr>
          <w:p w14:paraId="6737ED0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Bàn thờ Ông Thiên </w:t>
            </w:r>
          </w:p>
        </w:tc>
        <w:tc>
          <w:tcPr>
            <w:tcW w:w="1134" w:type="dxa"/>
            <w:vAlign w:val="center"/>
            <w:hideMark/>
          </w:tcPr>
          <w:p w14:paraId="678E380E" w14:textId="6574DB0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609689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CD6268E" w14:textId="77777777" w:rsidTr="007C0BDC">
        <w:trPr>
          <w:trHeight w:val="360"/>
        </w:trPr>
        <w:tc>
          <w:tcPr>
            <w:tcW w:w="916" w:type="dxa"/>
            <w:vAlign w:val="center"/>
            <w:hideMark/>
          </w:tcPr>
          <w:p w14:paraId="5C3026A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w:t>
            </w:r>
          </w:p>
        </w:tc>
        <w:tc>
          <w:tcPr>
            <w:tcW w:w="5316" w:type="dxa"/>
            <w:vAlign w:val="center"/>
            <w:hideMark/>
          </w:tcPr>
          <w:p w14:paraId="3E47EA8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 tạp</w:t>
            </w:r>
          </w:p>
        </w:tc>
        <w:tc>
          <w:tcPr>
            <w:tcW w:w="1134" w:type="dxa"/>
            <w:vAlign w:val="center"/>
            <w:hideMark/>
          </w:tcPr>
          <w:p w14:paraId="67FCFB4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6F41DD5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305.000</w:t>
            </w:r>
          </w:p>
        </w:tc>
      </w:tr>
      <w:tr w:rsidR="007C3A04" w:rsidRPr="00FF0FC8" w14:paraId="3EDB0F9D" w14:textId="77777777" w:rsidTr="007C0BDC">
        <w:trPr>
          <w:trHeight w:val="360"/>
        </w:trPr>
        <w:tc>
          <w:tcPr>
            <w:tcW w:w="916" w:type="dxa"/>
            <w:vAlign w:val="center"/>
            <w:hideMark/>
          </w:tcPr>
          <w:p w14:paraId="4E91F37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w:t>
            </w:r>
          </w:p>
        </w:tc>
        <w:tc>
          <w:tcPr>
            <w:tcW w:w="5316" w:type="dxa"/>
            <w:vAlign w:val="center"/>
            <w:hideMark/>
          </w:tcPr>
          <w:p w14:paraId="5036334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gỗ (nhóm 4)</w:t>
            </w:r>
          </w:p>
        </w:tc>
        <w:tc>
          <w:tcPr>
            <w:tcW w:w="1134" w:type="dxa"/>
            <w:vAlign w:val="center"/>
            <w:hideMark/>
          </w:tcPr>
          <w:p w14:paraId="4A5A588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0703FBA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679.000</w:t>
            </w:r>
          </w:p>
        </w:tc>
      </w:tr>
      <w:tr w:rsidR="007C3A04" w:rsidRPr="00FF0FC8" w14:paraId="509B8076" w14:textId="77777777" w:rsidTr="007C0BDC">
        <w:trPr>
          <w:trHeight w:val="360"/>
        </w:trPr>
        <w:tc>
          <w:tcPr>
            <w:tcW w:w="916" w:type="dxa"/>
            <w:vAlign w:val="center"/>
            <w:hideMark/>
          </w:tcPr>
          <w:p w14:paraId="74F2C5D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4.3</w:t>
            </w:r>
          </w:p>
        </w:tc>
        <w:tc>
          <w:tcPr>
            <w:tcW w:w="5316" w:type="dxa"/>
            <w:vAlign w:val="center"/>
            <w:hideMark/>
          </w:tcPr>
          <w:p w14:paraId="209D823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thép hình</w:t>
            </w:r>
          </w:p>
        </w:tc>
        <w:tc>
          <w:tcPr>
            <w:tcW w:w="1134" w:type="dxa"/>
            <w:vAlign w:val="center"/>
            <w:hideMark/>
          </w:tcPr>
          <w:p w14:paraId="5599EE4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0D56A8E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764.000</w:t>
            </w:r>
          </w:p>
        </w:tc>
      </w:tr>
      <w:tr w:rsidR="007C3A04" w:rsidRPr="00FF0FC8" w14:paraId="60E482F6" w14:textId="77777777" w:rsidTr="007C0BDC">
        <w:trPr>
          <w:trHeight w:val="360"/>
        </w:trPr>
        <w:tc>
          <w:tcPr>
            <w:tcW w:w="916" w:type="dxa"/>
            <w:vAlign w:val="center"/>
            <w:hideMark/>
          </w:tcPr>
          <w:p w14:paraId="789C0C1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4.4</w:t>
            </w:r>
          </w:p>
        </w:tc>
        <w:tc>
          <w:tcPr>
            <w:tcW w:w="5316" w:type="dxa"/>
            <w:vAlign w:val="center"/>
            <w:hideMark/>
          </w:tcPr>
          <w:p w14:paraId="1588339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xây gạch</w:t>
            </w:r>
          </w:p>
        </w:tc>
        <w:tc>
          <w:tcPr>
            <w:tcW w:w="1134" w:type="dxa"/>
            <w:vAlign w:val="center"/>
            <w:hideMark/>
          </w:tcPr>
          <w:p w14:paraId="2530A12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55A2C82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397.000</w:t>
            </w:r>
          </w:p>
        </w:tc>
      </w:tr>
      <w:tr w:rsidR="007C3A04" w:rsidRPr="00FF0FC8" w14:paraId="04B3AB60" w14:textId="77777777" w:rsidTr="007C0BDC">
        <w:trPr>
          <w:trHeight w:val="360"/>
        </w:trPr>
        <w:tc>
          <w:tcPr>
            <w:tcW w:w="916" w:type="dxa"/>
            <w:vAlign w:val="center"/>
            <w:hideMark/>
          </w:tcPr>
          <w:p w14:paraId="3981039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4.5</w:t>
            </w:r>
          </w:p>
        </w:tc>
        <w:tc>
          <w:tcPr>
            <w:tcW w:w="5316" w:type="dxa"/>
            <w:vAlign w:val="center"/>
            <w:hideMark/>
          </w:tcPr>
          <w:p w14:paraId="2572903E" w14:textId="2D458D4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BTCT</w:t>
            </w:r>
          </w:p>
        </w:tc>
        <w:tc>
          <w:tcPr>
            <w:tcW w:w="1134" w:type="dxa"/>
            <w:vAlign w:val="center"/>
            <w:hideMark/>
          </w:tcPr>
          <w:p w14:paraId="371467B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24DB1B5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1.084.000</w:t>
            </w:r>
          </w:p>
        </w:tc>
      </w:tr>
      <w:tr w:rsidR="007C3A04" w:rsidRPr="00FF0FC8" w14:paraId="113A17D1" w14:textId="77777777" w:rsidTr="007C0BDC">
        <w:trPr>
          <w:trHeight w:val="360"/>
        </w:trPr>
        <w:tc>
          <w:tcPr>
            <w:tcW w:w="916" w:type="dxa"/>
            <w:vAlign w:val="center"/>
            <w:hideMark/>
          </w:tcPr>
          <w:p w14:paraId="7BC2372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4.6</w:t>
            </w:r>
          </w:p>
        </w:tc>
        <w:tc>
          <w:tcPr>
            <w:tcW w:w="5316" w:type="dxa"/>
            <w:vAlign w:val="center"/>
            <w:hideMark/>
          </w:tcPr>
          <w:p w14:paraId="64CA8C43" w14:textId="63918DE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Trụ BTCT đúc sẵn</w:t>
            </w:r>
          </w:p>
        </w:tc>
        <w:tc>
          <w:tcPr>
            <w:tcW w:w="1134" w:type="dxa"/>
            <w:vAlign w:val="center"/>
            <w:hideMark/>
          </w:tcPr>
          <w:p w14:paraId="4973D01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7B01DAF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928.000</w:t>
            </w:r>
          </w:p>
        </w:tc>
      </w:tr>
      <w:tr w:rsidR="007C3A04" w:rsidRPr="00FF0FC8" w14:paraId="3D592E3F" w14:textId="77777777" w:rsidTr="007C0BDC">
        <w:trPr>
          <w:trHeight w:val="360"/>
        </w:trPr>
        <w:tc>
          <w:tcPr>
            <w:tcW w:w="916" w:type="dxa"/>
            <w:vAlign w:val="center"/>
            <w:hideMark/>
          </w:tcPr>
          <w:p w14:paraId="7CB0578E" w14:textId="14C922F1" w:rsidR="00CA7D3D" w:rsidRPr="00FF0FC8" w:rsidRDefault="00CA7D3D" w:rsidP="00CA7D3D">
            <w:pPr>
              <w:spacing w:before="60" w:after="60"/>
              <w:jc w:val="center"/>
              <w:rPr>
                <w:rFonts w:ascii="Times New Roman" w:hAnsi="Times New Roman"/>
                <w:b/>
                <w:color w:val="000000" w:themeColor="text1"/>
                <w:sz w:val="27"/>
                <w:szCs w:val="27"/>
              </w:rPr>
            </w:pPr>
            <w:r w:rsidRPr="00FF0FC8">
              <w:rPr>
                <w:rFonts w:ascii="Times New Roman" w:hAnsi="Times New Roman"/>
                <w:b/>
                <w:color w:val="000000" w:themeColor="text1"/>
                <w:sz w:val="27"/>
                <w:szCs w:val="27"/>
              </w:rPr>
              <w:t>VIII</w:t>
            </w:r>
          </w:p>
        </w:tc>
        <w:tc>
          <w:tcPr>
            <w:tcW w:w="5316" w:type="dxa"/>
            <w:vAlign w:val="center"/>
            <w:hideMark/>
          </w:tcPr>
          <w:p w14:paraId="141BF05A" w14:textId="7D2BF95B"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Công trình phụ, chuồng trại,…</w:t>
            </w:r>
          </w:p>
        </w:tc>
        <w:tc>
          <w:tcPr>
            <w:tcW w:w="1134" w:type="dxa"/>
            <w:vAlign w:val="center"/>
            <w:hideMark/>
          </w:tcPr>
          <w:p w14:paraId="0EE079A6" w14:textId="4F04A6DD" w:rsidR="00CA7D3D" w:rsidRPr="00FF0FC8" w:rsidRDefault="00CA7D3D" w:rsidP="00CA7D3D">
            <w:pPr>
              <w:spacing w:before="60" w:after="60"/>
              <w:jc w:val="center"/>
              <w:rPr>
                <w:rFonts w:ascii="Times New Roman" w:hAnsi="Times New Roman"/>
                <w:b/>
                <w:color w:val="000000" w:themeColor="text1"/>
                <w:sz w:val="27"/>
                <w:szCs w:val="27"/>
              </w:rPr>
            </w:pPr>
          </w:p>
        </w:tc>
        <w:tc>
          <w:tcPr>
            <w:tcW w:w="1764" w:type="dxa"/>
            <w:vAlign w:val="center"/>
            <w:hideMark/>
          </w:tcPr>
          <w:p w14:paraId="54A79DAF" w14:textId="77777777" w:rsidR="00CA7D3D" w:rsidRPr="00FF0FC8" w:rsidRDefault="00CA7D3D" w:rsidP="00CA7D3D">
            <w:pPr>
              <w:spacing w:before="60" w:after="60"/>
              <w:jc w:val="right"/>
              <w:rPr>
                <w:rFonts w:ascii="Times New Roman" w:hAnsi="Times New Roman"/>
                <w:b/>
                <w:color w:val="000000" w:themeColor="text1"/>
                <w:sz w:val="27"/>
                <w:szCs w:val="27"/>
              </w:rPr>
            </w:pPr>
            <w:r w:rsidRPr="00FF0FC8">
              <w:rPr>
                <w:rFonts w:ascii="Times New Roman" w:hAnsi="Times New Roman"/>
                <w:b/>
                <w:color w:val="000000" w:themeColor="text1"/>
                <w:sz w:val="27"/>
                <w:szCs w:val="27"/>
              </w:rPr>
              <w:t> </w:t>
            </w:r>
          </w:p>
        </w:tc>
      </w:tr>
      <w:tr w:rsidR="007C3A04" w:rsidRPr="00FF0FC8" w14:paraId="22D74EDF" w14:textId="77777777" w:rsidTr="007C0BDC">
        <w:trPr>
          <w:trHeight w:val="360"/>
        </w:trPr>
        <w:tc>
          <w:tcPr>
            <w:tcW w:w="916" w:type="dxa"/>
            <w:vAlign w:val="center"/>
            <w:hideMark/>
          </w:tcPr>
          <w:p w14:paraId="2150016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1552901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Trại ghe</w:t>
            </w:r>
          </w:p>
        </w:tc>
        <w:tc>
          <w:tcPr>
            <w:tcW w:w="1134" w:type="dxa"/>
            <w:vAlign w:val="center"/>
            <w:hideMark/>
          </w:tcPr>
          <w:p w14:paraId="1B6E29EE" w14:textId="00825304"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C4B610E" w14:textId="43AE5451"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32D54FC7" w14:textId="77777777" w:rsidTr="007C0BDC">
        <w:trPr>
          <w:trHeight w:val="360"/>
        </w:trPr>
        <w:tc>
          <w:tcPr>
            <w:tcW w:w="916" w:type="dxa"/>
            <w:vAlign w:val="center"/>
            <w:hideMark/>
          </w:tcPr>
          <w:p w14:paraId="38F9935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5996FBCC" w14:textId="58CF7E0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BTCT đúc sẵn, mái tole</w:t>
            </w:r>
          </w:p>
        </w:tc>
        <w:tc>
          <w:tcPr>
            <w:tcW w:w="1134" w:type="dxa"/>
            <w:hideMark/>
          </w:tcPr>
          <w:p w14:paraId="1046B6FA" w14:textId="51FFCF8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3E63D9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319.000</w:t>
            </w:r>
          </w:p>
        </w:tc>
      </w:tr>
      <w:tr w:rsidR="007C3A04" w:rsidRPr="00FF0FC8" w14:paraId="06F28195" w14:textId="77777777" w:rsidTr="007C0BDC">
        <w:trPr>
          <w:trHeight w:val="360"/>
        </w:trPr>
        <w:tc>
          <w:tcPr>
            <w:tcW w:w="916" w:type="dxa"/>
            <w:vAlign w:val="center"/>
            <w:hideMark/>
          </w:tcPr>
          <w:p w14:paraId="3C62462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212B3817" w14:textId="0D89BDB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BTCT đúc sẵn, mái lá</w:t>
            </w:r>
          </w:p>
        </w:tc>
        <w:tc>
          <w:tcPr>
            <w:tcW w:w="1134" w:type="dxa"/>
            <w:hideMark/>
          </w:tcPr>
          <w:p w14:paraId="12139AFB" w14:textId="0F0DECC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52D53B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308.000</w:t>
            </w:r>
          </w:p>
        </w:tc>
      </w:tr>
      <w:tr w:rsidR="007C3A04" w:rsidRPr="00FF0FC8" w14:paraId="6FAFFDF7" w14:textId="77777777" w:rsidTr="007C0BDC">
        <w:trPr>
          <w:trHeight w:val="360"/>
        </w:trPr>
        <w:tc>
          <w:tcPr>
            <w:tcW w:w="916" w:type="dxa"/>
            <w:vAlign w:val="center"/>
            <w:hideMark/>
          </w:tcPr>
          <w:p w14:paraId="2061F7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6965FF21" w14:textId="277662E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BTCT đúc sẵn, mái lá</w:t>
            </w:r>
          </w:p>
        </w:tc>
        <w:tc>
          <w:tcPr>
            <w:tcW w:w="1134" w:type="dxa"/>
            <w:hideMark/>
          </w:tcPr>
          <w:p w14:paraId="08F989CE" w14:textId="26BC08E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285E2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261.000</w:t>
            </w:r>
          </w:p>
        </w:tc>
      </w:tr>
      <w:tr w:rsidR="007C3A04" w:rsidRPr="00FF0FC8" w14:paraId="7BA4DD1C" w14:textId="77777777" w:rsidTr="007C0BDC">
        <w:trPr>
          <w:trHeight w:val="360"/>
        </w:trPr>
        <w:tc>
          <w:tcPr>
            <w:tcW w:w="916" w:type="dxa"/>
            <w:vAlign w:val="center"/>
            <w:hideMark/>
          </w:tcPr>
          <w:p w14:paraId="4DAECEB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463DF29D" w14:textId="77777777" w:rsidR="00CA7D3D" w:rsidRPr="00FF0FC8" w:rsidRDefault="00CA7D3D" w:rsidP="00CA7D3D">
            <w:pPr>
              <w:spacing w:before="60" w:after="60"/>
              <w:jc w:val="both"/>
              <w:rPr>
                <w:rFonts w:ascii="Times New Roman" w:hAnsi="Times New Roman"/>
                <w:color w:val="000000" w:themeColor="text1"/>
                <w:sz w:val="27"/>
                <w:szCs w:val="27"/>
                <w:lang w:val="pt-BR"/>
              </w:rPr>
            </w:pPr>
            <w:r w:rsidRPr="00FF0FC8">
              <w:rPr>
                <w:rFonts w:ascii="Times New Roman" w:hAnsi="Times New Roman"/>
                <w:color w:val="000000" w:themeColor="text1"/>
                <w:sz w:val="27"/>
                <w:szCs w:val="27"/>
                <w:lang w:val="pt-BR"/>
              </w:rPr>
              <w:t>Cột gỗ tạp, tre, mái lá</w:t>
            </w:r>
          </w:p>
        </w:tc>
        <w:tc>
          <w:tcPr>
            <w:tcW w:w="1134" w:type="dxa"/>
            <w:hideMark/>
          </w:tcPr>
          <w:p w14:paraId="51915597" w14:textId="4A3DB32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F8D52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230.000</w:t>
            </w:r>
          </w:p>
        </w:tc>
      </w:tr>
      <w:tr w:rsidR="007C3A04" w:rsidRPr="00FF0FC8" w14:paraId="104AC3E2" w14:textId="77777777" w:rsidTr="007C0BDC">
        <w:trPr>
          <w:trHeight w:val="696"/>
        </w:trPr>
        <w:tc>
          <w:tcPr>
            <w:tcW w:w="916" w:type="dxa"/>
            <w:vAlign w:val="center"/>
            <w:hideMark/>
          </w:tcPr>
          <w:p w14:paraId="7EC37EF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2CEADD6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giữ vườn, nhà chứa củi, mái che (các hạng mục này đều không có vách)</w:t>
            </w:r>
          </w:p>
        </w:tc>
        <w:tc>
          <w:tcPr>
            <w:tcW w:w="1134" w:type="dxa"/>
            <w:vAlign w:val="center"/>
            <w:hideMark/>
          </w:tcPr>
          <w:p w14:paraId="493D05F2" w14:textId="22B7750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519F7F8" w14:textId="11E57B20"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76957C2A" w14:textId="77777777" w:rsidTr="007C0BDC">
        <w:trPr>
          <w:trHeight w:val="360"/>
        </w:trPr>
        <w:tc>
          <w:tcPr>
            <w:tcW w:w="916" w:type="dxa"/>
            <w:vAlign w:val="center"/>
            <w:hideMark/>
          </w:tcPr>
          <w:p w14:paraId="1F495FF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2.1</w:t>
            </w:r>
          </w:p>
        </w:tc>
        <w:tc>
          <w:tcPr>
            <w:tcW w:w="5316" w:type="dxa"/>
            <w:vAlign w:val="center"/>
            <w:hideMark/>
          </w:tcPr>
          <w:p w14:paraId="5CF3364F" w14:textId="207A6FF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Cột BTCT đúc sẵn, mái lợp tole  </w:t>
            </w:r>
          </w:p>
        </w:tc>
        <w:tc>
          <w:tcPr>
            <w:tcW w:w="1134" w:type="dxa"/>
            <w:vAlign w:val="center"/>
            <w:hideMark/>
          </w:tcPr>
          <w:p w14:paraId="79775BA6" w14:textId="73126131"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303DF2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300D4C0" w14:textId="77777777" w:rsidTr="007C0BDC">
        <w:trPr>
          <w:trHeight w:val="360"/>
        </w:trPr>
        <w:tc>
          <w:tcPr>
            <w:tcW w:w="916" w:type="dxa"/>
            <w:vAlign w:val="center"/>
            <w:hideMark/>
          </w:tcPr>
          <w:p w14:paraId="5FC947B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w:t>
            </w:r>
          </w:p>
        </w:tc>
        <w:tc>
          <w:tcPr>
            <w:tcW w:w="5316" w:type="dxa"/>
            <w:vAlign w:val="center"/>
            <w:hideMark/>
          </w:tcPr>
          <w:p w14:paraId="47D176C6" w14:textId="24D7F56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49C6595A" w14:textId="7E3B98A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5EC03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426.000</w:t>
            </w:r>
          </w:p>
        </w:tc>
      </w:tr>
      <w:tr w:rsidR="007C3A04" w:rsidRPr="00FF0FC8" w14:paraId="4DFD4341" w14:textId="77777777" w:rsidTr="007C0BDC">
        <w:trPr>
          <w:trHeight w:val="360"/>
        </w:trPr>
        <w:tc>
          <w:tcPr>
            <w:tcW w:w="916" w:type="dxa"/>
            <w:vAlign w:val="center"/>
            <w:hideMark/>
          </w:tcPr>
          <w:p w14:paraId="71EE8A4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2.1.2</w:t>
            </w:r>
          </w:p>
        </w:tc>
        <w:tc>
          <w:tcPr>
            <w:tcW w:w="5316" w:type="dxa"/>
            <w:vAlign w:val="center"/>
            <w:hideMark/>
          </w:tcPr>
          <w:p w14:paraId="673B153D" w14:textId="59EA756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60AAAA63" w14:textId="0BD1559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E57810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480.000</w:t>
            </w:r>
          </w:p>
        </w:tc>
      </w:tr>
      <w:tr w:rsidR="007C3A04" w:rsidRPr="00FF0FC8" w14:paraId="004EF030" w14:textId="77777777" w:rsidTr="007C0BDC">
        <w:trPr>
          <w:trHeight w:val="360"/>
        </w:trPr>
        <w:tc>
          <w:tcPr>
            <w:tcW w:w="916" w:type="dxa"/>
            <w:vAlign w:val="center"/>
            <w:hideMark/>
          </w:tcPr>
          <w:p w14:paraId="0809F56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2.1.3</w:t>
            </w:r>
          </w:p>
        </w:tc>
        <w:tc>
          <w:tcPr>
            <w:tcW w:w="5316" w:type="dxa"/>
            <w:vAlign w:val="center"/>
            <w:hideMark/>
          </w:tcPr>
          <w:p w14:paraId="0118FDCA" w14:textId="4D698F6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(không bê tông lót đá 4x6)</w:t>
            </w:r>
          </w:p>
        </w:tc>
        <w:tc>
          <w:tcPr>
            <w:tcW w:w="1134" w:type="dxa"/>
            <w:hideMark/>
          </w:tcPr>
          <w:p w14:paraId="36CCE1C9" w14:textId="67EA752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CFEA6B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572.000</w:t>
            </w:r>
          </w:p>
        </w:tc>
      </w:tr>
      <w:tr w:rsidR="007C3A04" w:rsidRPr="00FF0FC8" w14:paraId="71F30A76" w14:textId="77777777" w:rsidTr="007C0BDC">
        <w:trPr>
          <w:trHeight w:val="360"/>
        </w:trPr>
        <w:tc>
          <w:tcPr>
            <w:tcW w:w="916" w:type="dxa"/>
            <w:vAlign w:val="center"/>
            <w:hideMark/>
          </w:tcPr>
          <w:p w14:paraId="6F6100F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2.1.4</w:t>
            </w:r>
          </w:p>
        </w:tc>
        <w:tc>
          <w:tcPr>
            <w:tcW w:w="5316" w:type="dxa"/>
            <w:vAlign w:val="center"/>
            <w:hideMark/>
          </w:tcPr>
          <w:p w14:paraId="776F8914" w14:textId="1A24E64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0CEAC213" w14:textId="25FBECA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524057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584.000</w:t>
            </w:r>
          </w:p>
        </w:tc>
      </w:tr>
      <w:tr w:rsidR="007C3A04" w:rsidRPr="00FF0FC8" w14:paraId="6C3EC611" w14:textId="77777777" w:rsidTr="007C0BDC">
        <w:trPr>
          <w:trHeight w:val="360"/>
        </w:trPr>
        <w:tc>
          <w:tcPr>
            <w:tcW w:w="916" w:type="dxa"/>
            <w:vAlign w:val="center"/>
            <w:hideMark/>
          </w:tcPr>
          <w:p w14:paraId="13E5355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5B3C6123" w14:textId="2830A9C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BTCT đúc sẵn, mái lá</w:t>
            </w:r>
          </w:p>
        </w:tc>
        <w:tc>
          <w:tcPr>
            <w:tcW w:w="1134" w:type="dxa"/>
            <w:vAlign w:val="center"/>
            <w:hideMark/>
          </w:tcPr>
          <w:p w14:paraId="36675255" w14:textId="2327889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4CE5FD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07B4891" w14:textId="77777777" w:rsidTr="007C0BDC">
        <w:trPr>
          <w:trHeight w:val="360"/>
        </w:trPr>
        <w:tc>
          <w:tcPr>
            <w:tcW w:w="916" w:type="dxa"/>
            <w:vAlign w:val="center"/>
            <w:hideMark/>
          </w:tcPr>
          <w:p w14:paraId="3F415EA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2.2.1</w:t>
            </w:r>
          </w:p>
        </w:tc>
        <w:tc>
          <w:tcPr>
            <w:tcW w:w="5316" w:type="dxa"/>
            <w:vAlign w:val="center"/>
            <w:hideMark/>
          </w:tcPr>
          <w:p w14:paraId="49D91CD6" w14:textId="309E2E1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2934145C" w14:textId="4E48D5A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FDE65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401.000</w:t>
            </w:r>
          </w:p>
        </w:tc>
      </w:tr>
      <w:tr w:rsidR="007C3A04" w:rsidRPr="00FF0FC8" w14:paraId="5A5B0C15" w14:textId="77777777" w:rsidTr="007C0BDC">
        <w:trPr>
          <w:trHeight w:val="360"/>
        </w:trPr>
        <w:tc>
          <w:tcPr>
            <w:tcW w:w="916" w:type="dxa"/>
            <w:vAlign w:val="center"/>
            <w:hideMark/>
          </w:tcPr>
          <w:p w14:paraId="349BA0C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2.2.2</w:t>
            </w:r>
          </w:p>
        </w:tc>
        <w:tc>
          <w:tcPr>
            <w:tcW w:w="5316" w:type="dxa"/>
            <w:vAlign w:val="center"/>
            <w:hideMark/>
          </w:tcPr>
          <w:p w14:paraId="5174557A" w14:textId="3DA814B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76FFF8F7" w14:textId="3B798D9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4FF1F2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455.000</w:t>
            </w:r>
          </w:p>
        </w:tc>
      </w:tr>
      <w:tr w:rsidR="007C3A04" w:rsidRPr="00FF0FC8" w14:paraId="622C08CD" w14:textId="77777777" w:rsidTr="007C0BDC">
        <w:trPr>
          <w:trHeight w:val="360"/>
        </w:trPr>
        <w:tc>
          <w:tcPr>
            <w:tcW w:w="916" w:type="dxa"/>
            <w:vAlign w:val="center"/>
            <w:hideMark/>
          </w:tcPr>
          <w:p w14:paraId="71EB779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2.2.3</w:t>
            </w:r>
          </w:p>
        </w:tc>
        <w:tc>
          <w:tcPr>
            <w:tcW w:w="5316" w:type="dxa"/>
            <w:vAlign w:val="center"/>
            <w:hideMark/>
          </w:tcPr>
          <w:p w14:paraId="7156CBC4" w14:textId="17EC016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(không bê tông lót đá 4x6)</w:t>
            </w:r>
          </w:p>
        </w:tc>
        <w:tc>
          <w:tcPr>
            <w:tcW w:w="1134" w:type="dxa"/>
            <w:hideMark/>
          </w:tcPr>
          <w:p w14:paraId="29D4132B" w14:textId="61589B2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F020E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547.000</w:t>
            </w:r>
          </w:p>
        </w:tc>
      </w:tr>
      <w:tr w:rsidR="007C3A04" w:rsidRPr="00FF0FC8" w14:paraId="199E3D21" w14:textId="77777777" w:rsidTr="007C0BDC">
        <w:trPr>
          <w:trHeight w:val="360"/>
        </w:trPr>
        <w:tc>
          <w:tcPr>
            <w:tcW w:w="916" w:type="dxa"/>
            <w:vAlign w:val="center"/>
            <w:hideMark/>
          </w:tcPr>
          <w:p w14:paraId="4E5A7F1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2.2.4</w:t>
            </w:r>
          </w:p>
        </w:tc>
        <w:tc>
          <w:tcPr>
            <w:tcW w:w="5316" w:type="dxa"/>
            <w:vAlign w:val="center"/>
            <w:hideMark/>
          </w:tcPr>
          <w:p w14:paraId="00CB1876" w14:textId="50309C7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0A761EB1" w14:textId="5794F02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0842C2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559.000</w:t>
            </w:r>
          </w:p>
        </w:tc>
      </w:tr>
      <w:tr w:rsidR="007C3A04" w:rsidRPr="00FF0FC8" w14:paraId="60910D5B" w14:textId="77777777" w:rsidTr="007C0BDC">
        <w:trPr>
          <w:trHeight w:val="360"/>
        </w:trPr>
        <w:tc>
          <w:tcPr>
            <w:tcW w:w="916" w:type="dxa"/>
            <w:vAlign w:val="center"/>
            <w:hideMark/>
          </w:tcPr>
          <w:p w14:paraId="669BE75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0606D1F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gỗ nhóm 4 hoặc thép tiền chế, mái tole</w:t>
            </w:r>
          </w:p>
        </w:tc>
        <w:tc>
          <w:tcPr>
            <w:tcW w:w="1134" w:type="dxa"/>
            <w:vAlign w:val="center"/>
            <w:hideMark/>
          </w:tcPr>
          <w:p w14:paraId="4EB1D702" w14:textId="3EB05E7A"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7923F3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332FAB2" w14:textId="77777777" w:rsidTr="007C0BDC">
        <w:trPr>
          <w:trHeight w:val="360"/>
        </w:trPr>
        <w:tc>
          <w:tcPr>
            <w:tcW w:w="916" w:type="dxa"/>
            <w:vAlign w:val="center"/>
            <w:hideMark/>
          </w:tcPr>
          <w:p w14:paraId="37BA421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2.3.1</w:t>
            </w:r>
          </w:p>
        </w:tc>
        <w:tc>
          <w:tcPr>
            <w:tcW w:w="5316" w:type="dxa"/>
            <w:vAlign w:val="center"/>
            <w:hideMark/>
          </w:tcPr>
          <w:p w14:paraId="7F871525" w14:textId="63ED63D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7C4318A2" w14:textId="63B32C1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5150A2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416.000</w:t>
            </w:r>
          </w:p>
        </w:tc>
      </w:tr>
      <w:tr w:rsidR="007C3A04" w:rsidRPr="00FF0FC8" w14:paraId="433A86C2" w14:textId="77777777" w:rsidTr="007C0BDC">
        <w:trPr>
          <w:trHeight w:val="360"/>
        </w:trPr>
        <w:tc>
          <w:tcPr>
            <w:tcW w:w="916" w:type="dxa"/>
            <w:vAlign w:val="center"/>
            <w:hideMark/>
          </w:tcPr>
          <w:p w14:paraId="55C83C8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2.3.2</w:t>
            </w:r>
          </w:p>
        </w:tc>
        <w:tc>
          <w:tcPr>
            <w:tcW w:w="5316" w:type="dxa"/>
            <w:vAlign w:val="center"/>
            <w:hideMark/>
          </w:tcPr>
          <w:p w14:paraId="7DC7EEC6" w14:textId="59B31FA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7A2014F1" w14:textId="5AE84FF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BD05AD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471.000</w:t>
            </w:r>
          </w:p>
        </w:tc>
      </w:tr>
      <w:tr w:rsidR="007C3A04" w:rsidRPr="00FF0FC8" w14:paraId="74CF98C9" w14:textId="77777777" w:rsidTr="007C0BDC">
        <w:trPr>
          <w:trHeight w:val="360"/>
        </w:trPr>
        <w:tc>
          <w:tcPr>
            <w:tcW w:w="916" w:type="dxa"/>
            <w:vAlign w:val="center"/>
            <w:hideMark/>
          </w:tcPr>
          <w:p w14:paraId="37509C5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2.3.3</w:t>
            </w:r>
          </w:p>
        </w:tc>
        <w:tc>
          <w:tcPr>
            <w:tcW w:w="5316" w:type="dxa"/>
            <w:vAlign w:val="center"/>
            <w:hideMark/>
          </w:tcPr>
          <w:p w14:paraId="2A8A839C" w14:textId="36C031F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(không bê tông lót đá 4x6)</w:t>
            </w:r>
          </w:p>
        </w:tc>
        <w:tc>
          <w:tcPr>
            <w:tcW w:w="1134" w:type="dxa"/>
            <w:hideMark/>
          </w:tcPr>
          <w:p w14:paraId="1EE7AE86" w14:textId="62E7C67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1EFCA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563.000</w:t>
            </w:r>
          </w:p>
        </w:tc>
      </w:tr>
      <w:tr w:rsidR="007C3A04" w:rsidRPr="00FF0FC8" w14:paraId="3ECFA744" w14:textId="77777777" w:rsidTr="007C0BDC">
        <w:trPr>
          <w:trHeight w:val="360"/>
        </w:trPr>
        <w:tc>
          <w:tcPr>
            <w:tcW w:w="916" w:type="dxa"/>
            <w:vAlign w:val="center"/>
            <w:hideMark/>
          </w:tcPr>
          <w:p w14:paraId="5B255C7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2.3.4</w:t>
            </w:r>
          </w:p>
        </w:tc>
        <w:tc>
          <w:tcPr>
            <w:tcW w:w="5316" w:type="dxa"/>
            <w:vAlign w:val="center"/>
            <w:hideMark/>
          </w:tcPr>
          <w:p w14:paraId="43592E67" w14:textId="170E8C6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4F55F1D8" w14:textId="7B8F5B5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F2BCFC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575.000</w:t>
            </w:r>
          </w:p>
        </w:tc>
      </w:tr>
      <w:tr w:rsidR="007C3A04" w:rsidRPr="00FF0FC8" w14:paraId="1CCD9296" w14:textId="77777777" w:rsidTr="007C0BDC">
        <w:trPr>
          <w:trHeight w:val="360"/>
        </w:trPr>
        <w:tc>
          <w:tcPr>
            <w:tcW w:w="916" w:type="dxa"/>
            <w:vAlign w:val="center"/>
            <w:hideMark/>
          </w:tcPr>
          <w:p w14:paraId="3F50B39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w:t>
            </w:r>
          </w:p>
        </w:tc>
        <w:tc>
          <w:tcPr>
            <w:tcW w:w="5316" w:type="dxa"/>
            <w:vAlign w:val="center"/>
            <w:hideMark/>
          </w:tcPr>
          <w:p w14:paraId="1606AA89" w14:textId="77777777" w:rsidR="00CA7D3D" w:rsidRPr="00FF0FC8" w:rsidRDefault="00CA7D3D" w:rsidP="00CA7D3D">
            <w:pPr>
              <w:spacing w:before="60" w:after="60"/>
              <w:jc w:val="both"/>
              <w:rPr>
                <w:rFonts w:ascii="Times New Roman" w:hAnsi="Times New Roman"/>
                <w:color w:val="000000" w:themeColor="text1"/>
                <w:sz w:val="27"/>
                <w:szCs w:val="27"/>
                <w:lang w:val="pt-BR"/>
              </w:rPr>
            </w:pPr>
            <w:r w:rsidRPr="00FF0FC8">
              <w:rPr>
                <w:rFonts w:ascii="Times New Roman" w:hAnsi="Times New Roman"/>
                <w:color w:val="000000" w:themeColor="text1"/>
                <w:sz w:val="27"/>
                <w:szCs w:val="27"/>
                <w:lang w:val="pt-BR"/>
              </w:rPr>
              <w:t>Cột gỗ tạp, tre, mái lá</w:t>
            </w:r>
          </w:p>
        </w:tc>
        <w:tc>
          <w:tcPr>
            <w:tcW w:w="1134" w:type="dxa"/>
            <w:vAlign w:val="center"/>
            <w:hideMark/>
          </w:tcPr>
          <w:p w14:paraId="18C8F4DB" w14:textId="0F2542B1" w:rsidR="00CA7D3D" w:rsidRPr="00FF0FC8" w:rsidRDefault="00CA7D3D" w:rsidP="00CA7D3D">
            <w:pPr>
              <w:spacing w:before="60" w:after="60"/>
              <w:jc w:val="center"/>
              <w:rPr>
                <w:rFonts w:ascii="Times New Roman" w:hAnsi="Times New Roman"/>
                <w:color w:val="000000" w:themeColor="text1"/>
                <w:sz w:val="27"/>
                <w:szCs w:val="27"/>
                <w:lang w:val="pt-BR"/>
              </w:rPr>
            </w:pPr>
          </w:p>
        </w:tc>
        <w:tc>
          <w:tcPr>
            <w:tcW w:w="1764" w:type="dxa"/>
            <w:vAlign w:val="center"/>
            <w:hideMark/>
          </w:tcPr>
          <w:p w14:paraId="70663A0A" w14:textId="77777777" w:rsidR="00CA7D3D" w:rsidRPr="00FF0FC8" w:rsidRDefault="00CA7D3D" w:rsidP="00CA7D3D">
            <w:pPr>
              <w:spacing w:before="60" w:after="60"/>
              <w:jc w:val="right"/>
              <w:rPr>
                <w:rFonts w:ascii="Times New Roman" w:hAnsi="Times New Roman"/>
                <w:color w:val="000000" w:themeColor="text1"/>
                <w:sz w:val="27"/>
                <w:szCs w:val="27"/>
                <w:lang w:val="pt-BR"/>
              </w:rPr>
            </w:pPr>
            <w:r w:rsidRPr="00FF0FC8">
              <w:rPr>
                <w:rFonts w:ascii="Times New Roman" w:hAnsi="Times New Roman"/>
                <w:color w:val="000000" w:themeColor="text1"/>
                <w:sz w:val="27"/>
                <w:szCs w:val="27"/>
                <w:lang w:val="pt-BR"/>
              </w:rPr>
              <w:t> </w:t>
            </w:r>
          </w:p>
        </w:tc>
      </w:tr>
      <w:tr w:rsidR="007C3A04" w:rsidRPr="00FF0FC8" w14:paraId="4ED8AB8F" w14:textId="77777777" w:rsidTr="007C0BDC">
        <w:trPr>
          <w:trHeight w:val="360"/>
        </w:trPr>
        <w:tc>
          <w:tcPr>
            <w:tcW w:w="916" w:type="dxa"/>
            <w:vAlign w:val="center"/>
            <w:hideMark/>
          </w:tcPr>
          <w:p w14:paraId="157D4F3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2.4.1</w:t>
            </w:r>
          </w:p>
        </w:tc>
        <w:tc>
          <w:tcPr>
            <w:tcW w:w="5316" w:type="dxa"/>
            <w:vAlign w:val="center"/>
            <w:hideMark/>
          </w:tcPr>
          <w:p w14:paraId="03540EAE" w14:textId="2FC8359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4AC3D0B3" w14:textId="4EE68A0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52A324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328.000</w:t>
            </w:r>
          </w:p>
        </w:tc>
      </w:tr>
      <w:tr w:rsidR="007C3A04" w:rsidRPr="00FF0FC8" w14:paraId="5DF4A04B" w14:textId="77777777" w:rsidTr="007C0BDC">
        <w:trPr>
          <w:trHeight w:val="360"/>
        </w:trPr>
        <w:tc>
          <w:tcPr>
            <w:tcW w:w="916" w:type="dxa"/>
            <w:vAlign w:val="center"/>
            <w:hideMark/>
          </w:tcPr>
          <w:p w14:paraId="693A62E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2.4.2</w:t>
            </w:r>
          </w:p>
        </w:tc>
        <w:tc>
          <w:tcPr>
            <w:tcW w:w="5316" w:type="dxa"/>
            <w:vAlign w:val="center"/>
            <w:hideMark/>
          </w:tcPr>
          <w:p w14:paraId="7FF0ABC7" w14:textId="488030B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4EFAE129" w14:textId="1376EDC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9CC31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382.000</w:t>
            </w:r>
          </w:p>
        </w:tc>
      </w:tr>
      <w:tr w:rsidR="007C3A04" w:rsidRPr="00FF0FC8" w14:paraId="6B47ACBD" w14:textId="77777777" w:rsidTr="007C0BDC">
        <w:trPr>
          <w:trHeight w:val="360"/>
        </w:trPr>
        <w:tc>
          <w:tcPr>
            <w:tcW w:w="916" w:type="dxa"/>
            <w:vAlign w:val="center"/>
            <w:hideMark/>
          </w:tcPr>
          <w:p w14:paraId="0CB648C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2.4.3</w:t>
            </w:r>
          </w:p>
        </w:tc>
        <w:tc>
          <w:tcPr>
            <w:tcW w:w="5316" w:type="dxa"/>
            <w:vAlign w:val="center"/>
            <w:hideMark/>
          </w:tcPr>
          <w:p w14:paraId="48127A25" w14:textId="2929020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(không bê tông lót đá 4x6)</w:t>
            </w:r>
          </w:p>
        </w:tc>
        <w:tc>
          <w:tcPr>
            <w:tcW w:w="1134" w:type="dxa"/>
            <w:hideMark/>
          </w:tcPr>
          <w:p w14:paraId="07E4A959" w14:textId="1D5567D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416EE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474.000</w:t>
            </w:r>
          </w:p>
        </w:tc>
      </w:tr>
      <w:tr w:rsidR="007C3A04" w:rsidRPr="00FF0FC8" w14:paraId="3D776B05" w14:textId="77777777" w:rsidTr="007C0BDC">
        <w:trPr>
          <w:trHeight w:val="360"/>
        </w:trPr>
        <w:tc>
          <w:tcPr>
            <w:tcW w:w="916" w:type="dxa"/>
            <w:vAlign w:val="center"/>
            <w:hideMark/>
          </w:tcPr>
          <w:p w14:paraId="37BACA4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2.4.4</w:t>
            </w:r>
          </w:p>
        </w:tc>
        <w:tc>
          <w:tcPr>
            <w:tcW w:w="5316" w:type="dxa"/>
            <w:vAlign w:val="center"/>
            <w:hideMark/>
          </w:tcPr>
          <w:p w14:paraId="13EF6E00" w14:textId="4D83E1B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đan xi măng</w:t>
            </w:r>
          </w:p>
        </w:tc>
        <w:tc>
          <w:tcPr>
            <w:tcW w:w="1134" w:type="dxa"/>
            <w:hideMark/>
          </w:tcPr>
          <w:p w14:paraId="635BA5CD" w14:textId="1294EDA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F4A55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486.000</w:t>
            </w:r>
          </w:p>
        </w:tc>
      </w:tr>
      <w:tr w:rsidR="007C3A04" w:rsidRPr="00FF0FC8" w14:paraId="36D08838" w14:textId="77777777" w:rsidTr="007C0BDC">
        <w:trPr>
          <w:trHeight w:val="360"/>
        </w:trPr>
        <w:tc>
          <w:tcPr>
            <w:tcW w:w="9130" w:type="dxa"/>
            <w:gridSpan w:val="4"/>
            <w:vAlign w:val="center"/>
            <w:hideMark/>
          </w:tcPr>
          <w:p w14:paraId="2951810D" w14:textId="419BE69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Tùy theo từng loại vách, cột áp dụng theo quy định tại Quy định này</w:t>
            </w:r>
          </w:p>
        </w:tc>
      </w:tr>
      <w:tr w:rsidR="007C3A04" w:rsidRPr="00FF0FC8" w14:paraId="4F2C61F3" w14:textId="77777777" w:rsidTr="007C0BDC">
        <w:trPr>
          <w:trHeight w:val="360"/>
        </w:trPr>
        <w:tc>
          <w:tcPr>
            <w:tcW w:w="916" w:type="dxa"/>
            <w:vAlign w:val="center"/>
            <w:hideMark/>
          </w:tcPr>
          <w:p w14:paraId="7906A48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0EE2ED9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Chuồng, trại chăn nuôi</w:t>
            </w:r>
          </w:p>
        </w:tc>
        <w:tc>
          <w:tcPr>
            <w:tcW w:w="1134" w:type="dxa"/>
            <w:vAlign w:val="center"/>
            <w:hideMark/>
          </w:tcPr>
          <w:p w14:paraId="32C1A12F" w14:textId="237C480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9514E0F" w14:textId="2BB129FB" w:rsidR="00CA7D3D" w:rsidRPr="00FF0FC8" w:rsidRDefault="00CA7D3D" w:rsidP="00CA7D3D">
            <w:pPr>
              <w:spacing w:before="60" w:after="60"/>
              <w:jc w:val="right"/>
              <w:rPr>
                <w:rFonts w:ascii="Times New Roman" w:hAnsi="Times New Roman"/>
                <w:color w:val="000000" w:themeColor="text1"/>
                <w:sz w:val="27"/>
                <w:szCs w:val="27"/>
              </w:rPr>
            </w:pPr>
          </w:p>
        </w:tc>
      </w:tr>
      <w:tr w:rsidR="007C3A04" w:rsidRPr="00FF0FC8" w14:paraId="50B13935" w14:textId="77777777" w:rsidTr="007C0BDC">
        <w:trPr>
          <w:trHeight w:val="564"/>
        </w:trPr>
        <w:tc>
          <w:tcPr>
            <w:tcW w:w="916" w:type="dxa"/>
            <w:vAlign w:val="center"/>
            <w:hideMark/>
          </w:tcPr>
          <w:p w14:paraId="74B6929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w:t>
            </w:r>
          </w:p>
        </w:tc>
        <w:tc>
          <w:tcPr>
            <w:tcW w:w="5316" w:type="dxa"/>
            <w:vAlign w:val="center"/>
            <w:hideMark/>
          </w:tcPr>
          <w:p w14:paraId="1B21EF71" w14:textId="5D7C406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BTCT đúc sẵn, xây tường lửng ≤ 1,2m, mái lợp tole</w:t>
            </w:r>
          </w:p>
        </w:tc>
        <w:tc>
          <w:tcPr>
            <w:tcW w:w="1134" w:type="dxa"/>
            <w:vAlign w:val="center"/>
            <w:hideMark/>
          </w:tcPr>
          <w:p w14:paraId="7FEB7406" w14:textId="71E3480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06CF104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17987DD5" w14:textId="77777777" w:rsidTr="007C0BDC">
        <w:trPr>
          <w:trHeight w:val="360"/>
        </w:trPr>
        <w:tc>
          <w:tcPr>
            <w:tcW w:w="916" w:type="dxa"/>
            <w:vAlign w:val="center"/>
            <w:hideMark/>
          </w:tcPr>
          <w:p w14:paraId="39EC7AE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3.1.1</w:t>
            </w:r>
          </w:p>
        </w:tc>
        <w:tc>
          <w:tcPr>
            <w:tcW w:w="5316" w:type="dxa"/>
            <w:vAlign w:val="center"/>
            <w:hideMark/>
          </w:tcPr>
          <w:p w14:paraId="40349350" w14:textId="16AD6B6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3C044D43" w14:textId="5694F19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14DE1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634.000</w:t>
            </w:r>
          </w:p>
        </w:tc>
      </w:tr>
      <w:tr w:rsidR="007C3A04" w:rsidRPr="00FF0FC8" w14:paraId="2373E377" w14:textId="77777777" w:rsidTr="007C0BDC">
        <w:trPr>
          <w:trHeight w:val="360"/>
        </w:trPr>
        <w:tc>
          <w:tcPr>
            <w:tcW w:w="916" w:type="dxa"/>
            <w:vAlign w:val="center"/>
            <w:hideMark/>
          </w:tcPr>
          <w:p w14:paraId="502022A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3.1.2</w:t>
            </w:r>
          </w:p>
        </w:tc>
        <w:tc>
          <w:tcPr>
            <w:tcW w:w="5316" w:type="dxa"/>
            <w:vAlign w:val="center"/>
            <w:hideMark/>
          </w:tcPr>
          <w:p w14:paraId="7BDF3FEE" w14:textId="2D11CCD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3EA47BAE" w14:textId="5B6395A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29A38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695.000</w:t>
            </w:r>
          </w:p>
        </w:tc>
      </w:tr>
      <w:tr w:rsidR="007C3A04" w:rsidRPr="00FF0FC8" w14:paraId="7089E4F5" w14:textId="77777777" w:rsidTr="007C0BDC">
        <w:trPr>
          <w:trHeight w:val="360"/>
        </w:trPr>
        <w:tc>
          <w:tcPr>
            <w:tcW w:w="916" w:type="dxa"/>
            <w:vAlign w:val="center"/>
            <w:hideMark/>
          </w:tcPr>
          <w:p w14:paraId="2FEA092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3.1.3</w:t>
            </w:r>
          </w:p>
        </w:tc>
        <w:tc>
          <w:tcPr>
            <w:tcW w:w="5316" w:type="dxa"/>
            <w:vAlign w:val="center"/>
            <w:hideMark/>
          </w:tcPr>
          <w:p w14:paraId="406DC422" w14:textId="22B12D5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lót gạch tàu (không bê tông lót đá 4x6)</w:t>
            </w:r>
          </w:p>
        </w:tc>
        <w:tc>
          <w:tcPr>
            <w:tcW w:w="1134" w:type="dxa"/>
            <w:hideMark/>
          </w:tcPr>
          <w:p w14:paraId="4E0A1136" w14:textId="0040E6E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3431BA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796.000</w:t>
            </w:r>
          </w:p>
        </w:tc>
      </w:tr>
      <w:tr w:rsidR="007C3A04" w:rsidRPr="00FF0FC8" w14:paraId="331CDD6C" w14:textId="77777777" w:rsidTr="007C0BDC">
        <w:trPr>
          <w:trHeight w:val="360"/>
        </w:trPr>
        <w:tc>
          <w:tcPr>
            <w:tcW w:w="916" w:type="dxa"/>
            <w:vAlign w:val="center"/>
            <w:hideMark/>
          </w:tcPr>
          <w:p w14:paraId="752189D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3.1.4</w:t>
            </w:r>
          </w:p>
        </w:tc>
        <w:tc>
          <w:tcPr>
            <w:tcW w:w="5316" w:type="dxa"/>
            <w:vAlign w:val="center"/>
            <w:hideMark/>
          </w:tcPr>
          <w:p w14:paraId="22B28455" w14:textId="4654822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đan xi măng</w:t>
            </w:r>
          </w:p>
        </w:tc>
        <w:tc>
          <w:tcPr>
            <w:tcW w:w="1134" w:type="dxa"/>
            <w:hideMark/>
          </w:tcPr>
          <w:p w14:paraId="358B6867" w14:textId="2260915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03101B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799.000</w:t>
            </w:r>
          </w:p>
        </w:tc>
      </w:tr>
      <w:tr w:rsidR="007C3A04" w:rsidRPr="00FF0FC8" w14:paraId="466C619C" w14:textId="77777777" w:rsidTr="007C0BDC">
        <w:trPr>
          <w:trHeight w:val="360"/>
        </w:trPr>
        <w:tc>
          <w:tcPr>
            <w:tcW w:w="916" w:type="dxa"/>
            <w:vAlign w:val="center"/>
            <w:hideMark/>
          </w:tcPr>
          <w:p w14:paraId="7567345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3.1.5</w:t>
            </w:r>
          </w:p>
        </w:tc>
        <w:tc>
          <w:tcPr>
            <w:tcW w:w="5316" w:type="dxa"/>
            <w:vAlign w:val="center"/>
            <w:hideMark/>
          </w:tcPr>
          <w:p w14:paraId="134F47EB" w14:textId="6013DAD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BTCT </w:t>
            </w:r>
          </w:p>
        </w:tc>
        <w:tc>
          <w:tcPr>
            <w:tcW w:w="1134" w:type="dxa"/>
            <w:hideMark/>
          </w:tcPr>
          <w:p w14:paraId="6386CE46" w14:textId="5463CFC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5A42D5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810.000</w:t>
            </w:r>
          </w:p>
        </w:tc>
      </w:tr>
      <w:tr w:rsidR="007C3A04" w:rsidRPr="00FF0FC8" w14:paraId="04EB5628" w14:textId="77777777" w:rsidTr="007C0BDC">
        <w:trPr>
          <w:trHeight w:val="852"/>
        </w:trPr>
        <w:tc>
          <w:tcPr>
            <w:tcW w:w="9130" w:type="dxa"/>
            <w:gridSpan w:val="4"/>
            <w:vAlign w:val="center"/>
            <w:hideMark/>
          </w:tcPr>
          <w:p w14:paraId="46E972F1" w14:textId="6626FF2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chuồng, trại chăn nuôi dưới sông (dạng sàn BTCT) thì đơn giá tăng 47% so với nền BTCT tại mục này</w:t>
            </w:r>
          </w:p>
        </w:tc>
      </w:tr>
      <w:tr w:rsidR="007C3A04" w:rsidRPr="00FF0FC8" w14:paraId="70DD1A5B" w14:textId="77777777" w:rsidTr="007C0BDC">
        <w:trPr>
          <w:trHeight w:val="720"/>
        </w:trPr>
        <w:tc>
          <w:tcPr>
            <w:tcW w:w="916" w:type="dxa"/>
            <w:vAlign w:val="center"/>
            <w:hideMark/>
          </w:tcPr>
          <w:p w14:paraId="5354DE6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w:t>
            </w:r>
          </w:p>
        </w:tc>
        <w:tc>
          <w:tcPr>
            <w:tcW w:w="5316" w:type="dxa"/>
            <w:vAlign w:val="center"/>
            <w:hideMark/>
          </w:tcPr>
          <w:p w14:paraId="79E4CCC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gỗ nhóm 4 hoặc thép tiền chế, xây tường lửng ≤ 1,2m, mái lợp tole </w:t>
            </w:r>
          </w:p>
        </w:tc>
        <w:tc>
          <w:tcPr>
            <w:tcW w:w="1134" w:type="dxa"/>
            <w:vAlign w:val="center"/>
            <w:hideMark/>
          </w:tcPr>
          <w:p w14:paraId="59914423" w14:textId="374FCD9A"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4EFDC2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DA63C56" w14:textId="77777777" w:rsidTr="007C0BDC">
        <w:trPr>
          <w:trHeight w:val="360"/>
        </w:trPr>
        <w:tc>
          <w:tcPr>
            <w:tcW w:w="916" w:type="dxa"/>
            <w:vAlign w:val="center"/>
            <w:hideMark/>
          </w:tcPr>
          <w:p w14:paraId="6D49079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3.2.1</w:t>
            </w:r>
          </w:p>
        </w:tc>
        <w:tc>
          <w:tcPr>
            <w:tcW w:w="5316" w:type="dxa"/>
            <w:vAlign w:val="center"/>
            <w:hideMark/>
          </w:tcPr>
          <w:p w14:paraId="25B654A0" w14:textId="26944EA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5ED94D53" w14:textId="67F4E0B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7842C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657.000</w:t>
            </w:r>
          </w:p>
        </w:tc>
      </w:tr>
      <w:tr w:rsidR="007C3A04" w:rsidRPr="00FF0FC8" w14:paraId="1BB7B297" w14:textId="77777777" w:rsidTr="007C0BDC">
        <w:trPr>
          <w:trHeight w:val="360"/>
        </w:trPr>
        <w:tc>
          <w:tcPr>
            <w:tcW w:w="916" w:type="dxa"/>
            <w:vAlign w:val="center"/>
            <w:hideMark/>
          </w:tcPr>
          <w:p w14:paraId="3D656EA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3.2.3</w:t>
            </w:r>
          </w:p>
        </w:tc>
        <w:tc>
          <w:tcPr>
            <w:tcW w:w="5316" w:type="dxa"/>
            <w:vAlign w:val="center"/>
            <w:hideMark/>
          </w:tcPr>
          <w:p w14:paraId="775209F3" w14:textId="14BF27D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2154ABF6" w14:textId="7F741EE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55B96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718.000</w:t>
            </w:r>
          </w:p>
        </w:tc>
      </w:tr>
      <w:tr w:rsidR="007C3A04" w:rsidRPr="00FF0FC8" w14:paraId="60A8C81C" w14:textId="77777777" w:rsidTr="007C0BDC">
        <w:trPr>
          <w:trHeight w:val="360"/>
        </w:trPr>
        <w:tc>
          <w:tcPr>
            <w:tcW w:w="916" w:type="dxa"/>
            <w:vAlign w:val="center"/>
            <w:hideMark/>
          </w:tcPr>
          <w:p w14:paraId="714B077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3.2.4</w:t>
            </w:r>
          </w:p>
        </w:tc>
        <w:tc>
          <w:tcPr>
            <w:tcW w:w="5316" w:type="dxa"/>
            <w:vAlign w:val="center"/>
            <w:hideMark/>
          </w:tcPr>
          <w:p w14:paraId="666A84C5" w14:textId="0D1236E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lót gạch tàu (không bê tông lót đá 4x6)</w:t>
            </w:r>
          </w:p>
        </w:tc>
        <w:tc>
          <w:tcPr>
            <w:tcW w:w="1134" w:type="dxa"/>
            <w:hideMark/>
          </w:tcPr>
          <w:p w14:paraId="1F747546" w14:textId="449A9E1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C3D3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819.000</w:t>
            </w:r>
          </w:p>
        </w:tc>
      </w:tr>
      <w:tr w:rsidR="007C3A04" w:rsidRPr="00FF0FC8" w14:paraId="37E56E2E" w14:textId="77777777" w:rsidTr="007C0BDC">
        <w:trPr>
          <w:trHeight w:val="360"/>
        </w:trPr>
        <w:tc>
          <w:tcPr>
            <w:tcW w:w="916" w:type="dxa"/>
            <w:vAlign w:val="center"/>
            <w:hideMark/>
          </w:tcPr>
          <w:p w14:paraId="4611B84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3.2.5</w:t>
            </w:r>
          </w:p>
        </w:tc>
        <w:tc>
          <w:tcPr>
            <w:tcW w:w="5316" w:type="dxa"/>
            <w:vAlign w:val="center"/>
            <w:hideMark/>
          </w:tcPr>
          <w:p w14:paraId="30D78164" w14:textId="58422C8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đan xi măng</w:t>
            </w:r>
          </w:p>
        </w:tc>
        <w:tc>
          <w:tcPr>
            <w:tcW w:w="1134" w:type="dxa"/>
            <w:hideMark/>
          </w:tcPr>
          <w:p w14:paraId="568BADFF" w14:textId="17E7F6E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79EF33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822.000</w:t>
            </w:r>
          </w:p>
        </w:tc>
      </w:tr>
      <w:tr w:rsidR="007C3A04" w:rsidRPr="00FF0FC8" w14:paraId="29835D06" w14:textId="77777777" w:rsidTr="007C0BDC">
        <w:trPr>
          <w:trHeight w:val="360"/>
        </w:trPr>
        <w:tc>
          <w:tcPr>
            <w:tcW w:w="916" w:type="dxa"/>
            <w:vAlign w:val="center"/>
            <w:hideMark/>
          </w:tcPr>
          <w:p w14:paraId="77C0B57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3.2.6</w:t>
            </w:r>
          </w:p>
        </w:tc>
        <w:tc>
          <w:tcPr>
            <w:tcW w:w="5316" w:type="dxa"/>
            <w:vAlign w:val="center"/>
            <w:hideMark/>
          </w:tcPr>
          <w:p w14:paraId="36FDD558" w14:textId="740BB69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BTCT </w:t>
            </w:r>
          </w:p>
        </w:tc>
        <w:tc>
          <w:tcPr>
            <w:tcW w:w="1134" w:type="dxa"/>
            <w:hideMark/>
          </w:tcPr>
          <w:p w14:paraId="42EE5F6B" w14:textId="2F5BEA7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CF6C8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833.000</w:t>
            </w:r>
          </w:p>
        </w:tc>
      </w:tr>
      <w:tr w:rsidR="007C3A04" w:rsidRPr="00FF0FC8" w14:paraId="67ABE4D0" w14:textId="77777777" w:rsidTr="007C0BDC">
        <w:trPr>
          <w:trHeight w:val="360"/>
        </w:trPr>
        <w:tc>
          <w:tcPr>
            <w:tcW w:w="916" w:type="dxa"/>
            <w:vAlign w:val="center"/>
            <w:hideMark/>
          </w:tcPr>
          <w:p w14:paraId="2F946AD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w:t>
            </w:r>
          </w:p>
        </w:tc>
        <w:tc>
          <w:tcPr>
            <w:tcW w:w="5316" w:type="dxa"/>
            <w:vAlign w:val="center"/>
            <w:hideMark/>
          </w:tcPr>
          <w:p w14:paraId="6BD2EA9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gỗ tạp, tre, vách gỗ tạp, mái lá</w:t>
            </w:r>
          </w:p>
        </w:tc>
        <w:tc>
          <w:tcPr>
            <w:tcW w:w="1134" w:type="dxa"/>
            <w:vAlign w:val="center"/>
            <w:hideMark/>
          </w:tcPr>
          <w:p w14:paraId="157F20DE" w14:textId="0B8F4D50"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91C8F2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220B0B4" w14:textId="77777777" w:rsidTr="007C0BDC">
        <w:trPr>
          <w:trHeight w:val="360"/>
        </w:trPr>
        <w:tc>
          <w:tcPr>
            <w:tcW w:w="916" w:type="dxa"/>
            <w:vAlign w:val="center"/>
            <w:hideMark/>
          </w:tcPr>
          <w:p w14:paraId="4875FB1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3.3.1</w:t>
            </w:r>
          </w:p>
        </w:tc>
        <w:tc>
          <w:tcPr>
            <w:tcW w:w="5316" w:type="dxa"/>
            <w:vAlign w:val="center"/>
            <w:hideMark/>
          </w:tcPr>
          <w:p w14:paraId="712F9BE4" w14:textId="4CF7C30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đất</w:t>
            </w:r>
          </w:p>
        </w:tc>
        <w:tc>
          <w:tcPr>
            <w:tcW w:w="1134" w:type="dxa"/>
            <w:hideMark/>
          </w:tcPr>
          <w:p w14:paraId="4A7C6C8B" w14:textId="2913E8C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25CEDE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505.000</w:t>
            </w:r>
          </w:p>
        </w:tc>
      </w:tr>
      <w:tr w:rsidR="007C3A04" w:rsidRPr="00FF0FC8" w14:paraId="5FDDD20E" w14:textId="77777777" w:rsidTr="007C0BDC">
        <w:trPr>
          <w:trHeight w:val="360"/>
        </w:trPr>
        <w:tc>
          <w:tcPr>
            <w:tcW w:w="916" w:type="dxa"/>
            <w:vAlign w:val="center"/>
            <w:hideMark/>
          </w:tcPr>
          <w:p w14:paraId="1B27E32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3.3.2</w:t>
            </w:r>
          </w:p>
        </w:tc>
        <w:tc>
          <w:tcPr>
            <w:tcW w:w="5316" w:type="dxa"/>
            <w:vAlign w:val="center"/>
            <w:hideMark/>
          </w:tcPr>
          <w:p w14:paraId="64420903" w14:textId="554FFEC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w:t>
            </w:r>
          </w:p>
        </w:tc>
        <w:tc>
          <w:tcPr>
            <w:tcW w:w="1134" w:type="dxa"/>
            <w:hideMark/>
          </w:tcPr>
          <w:p w14:paraId="54609A9F" w14:textId="36B624A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9189A2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566.000</w:t>
            </w:r>
          </w:p>
        </w:tc>
      </w:tr>
      <w:tr w:rsidR="007C3A04" w:rsidRPr="00FF0FC8" w14:paraId="2AFEF303" w14:textId="77777777" w:rsidTr="007C0BDC">
        <w:trPr>
          <w:trHeight w:val="360"/>
        </w:trPr>
        <w:tc>
          <w:tcPr>
            <w:tcW w:w="916" w:type="dxa"/>
            <w:vAlign w:val="center"/>
            <w:hideMark/>
          </w:tcPr>
          <w:p w14:paraId="5BD05CC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3.2.3</w:t>
            </w:r>
          </w:p>
        </w:tc>
        <w:tc>
          <w:tcPr>
            <w:tcW w:w="5316" w:type="dxa"/>
            <w:vAlign w:val="center"/>
            <w:hideMark/>
          </w:tcPr>
          <w:p w14:paraId="6383CACE" w14:textId="5D75815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lót gạch tàu (không bê tông lót đá 4x6)</w:t>
            </w:r>
          </w:p>
        </w:tc>
        <w:tc>
          <w:tcPr>
            <w:tcW w:w="1134" w:type="dxa"/>
            <w:hideMark/>
          </w:tcPr>
          <w:p w14:paraId="5208277D" w14:textId="36E8528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DDFBA6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667.000</w:t>
            </w:r>
          </w:p>
        </w:tc>
      </w:tr>
      <w:tr w:rsidR="007C3A04" w:rsidRPr="00FF0FC8" w14:paraId="43CE4273" w14:textId="77777777" w:rsidTr="007C0BDC">
        <w:trPr>
          <w:trHeight w:val="360"/>
        </w:trPr>
        <w:tc>
          <w:tcPr>
            <w:tcW w:w="916" w:type="dxa"/>
            <w:vAlign w:val="center"/>
            <w:hideMark/>
          </w:tcPr>
          <w:p w14:paraId="11BD7BA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3.2.4</w:t>
            </w:r>
          </w:p>
        </w:tc>
        <w:tc>
          <w:tcPr>
            <w:tcW w:w="5316" w:type="dxa"/>
            <w:vAlign w:val="center"/>
            <w:hideMark/>
          </w:tcPr>
          <w:p w14:paraId="2D3D8D09" w14:textId="25D5A48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đan xi măng</w:t>
            </w:r>
          </w:p>
        </w:tc>
        <w:tc>
          <w:tcPr>
            <w:tcW w:w="1134" w:type="dxa"/>
            <w:hideMark/>
          </w:tcPr>
          <w:p w14:paraId="2D58642B" w14:textId="1186DF0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078D8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670.000</w:t>
            </w:r>
          </w:p>
        </w:tc>
      </w:tr>
      <w:tr w:rsidR="007C3A04" w:rsidRPr="00FF0FC8" w14:paraId="511015DA" w14:textId="77777777" w:rsidTr="007C0BDC">
        <w:trPr>
          <w:trHeight w:val="360"/>
        </w:trPr>
        <w:tc>
          <w:tcPr>
            <w:tcW w:w="916" w:type="dxa"/>
            <w:vAlign w:val="center"/>
            <w:hideMark/>
          </w:tcPr>
          <w:p w14:paraId="5AD802A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3.2.5</w:t>
            </w:r>
          </w:p>
        </w:tc>
        <w:tc>
          <w:tcPr>
            <w:tcW w:w="5316" w:type="dxa"/>
            <w:vAlign w:val="center"/>
            <w:hideMark/>
          </w:tcPr>
          <w:p w14:paraId="2BEAA872" w14:textId="668FBF9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Nền BTCT </w:t>
            </w:r>
          </w:p>
        </w:tc>
        <w:tc>
          <w:tcPr>
            <w:tcW w:w="1134" w:type="dxa"/>
            <w:hideMark/>
          </w:tcPr>
          <w:p w14:paraId="644CE6D8" w14:textId="441C81C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540C69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675.000</w:t>
            </w:r>
          </w:p>
        </w:tc>
      </w:tr>
      <w:tr w:rsidR="007C3A04" w:rsidRPr="00FF0FC8" w14:paraId="1175F8F9" w14:textId="77777777" w:rsidTr="007C0BDC">
        <w:trPr>
          <w:trHeight w:val="360"/>
        </w:trPr>
        <w:tc>
          <w:tcPr>
            <w:tcW w:w="916" w:type="dxa"/>
            <w:vAlign w:val="center"/>
            <w:hideMark/>
          </w:tcPr>
          <w:p w14:paraId="71233B9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3.2.6</w:t>
            </w:r>
          </w:p>
        </w:tc>
        <w:tc>
          <w:tcPr>
            <w:tcW w:w="5316" w:type="dxa"/>
            <w:vAlign w:val="center"/>
            <w:hideMark/>
          </w:tcPr>
          <w:p w14:paraId="6FB2D3B1" w14:textId="025FBDC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gỗ tạp (chăn nuôi dưới sông hoặc trên mặt đất)</w:t>
            </w:r>
          </w:p>
        </w:tc>
        <w:tc>
          <w:tcPr>
            <w:tcW w:w="1134" w:type="dxa"/>
            <w:hideMark/>
          </w:tcPr>
          <w:p w14:paraId="3A702F9A" w14:textId="0A3E9C2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DEFBF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619.000</w:t>
            </w:r>
          </w:p>
        </w:tc>
      </w:tr>
      <w:tr w:rsidR="007C3A04" w:rsidRPr="00FF0FC8" w14:paraId="4748E482" w14:textId="77777777" w:rsidTr="007C0BDC">
        <w:trPr>
          <w:trHeight w:val="360"/>
        </w:trPr>
        <w:tc>
          <w:tcPr>
            <w:tcW w:w="916" w:type="dxa"/>
            <w:vAlign w:val="center"/>
            <w:hideMark/>
          </w:tcPr>
          <w:p w14:paraId="75DD16D6" w14:textId="07006265" w:rsidR="00CA7D3D" w:rsidRPr="00FF0FC8" w:rsidRDefault="00CA7D3D" w:rsidP="00CA7D3D">
            <w:pPr>
              <w:spacing w:before="60" w:after="60"/>
              <w:jc w:val="center"/>
              <w:rPr>
                <w:rFonts w:ascii="Times New Roman" w:hAnsi="Times New Roman"/>
                <w:b/>
                <w:color w:val="000000" w:themeColor="text1"/>
                <w:sz w:val="27"/>
                <w:szCs w:val="27"/>
              </w:rPr>
            </w:pPr>
            <w:r w:rsidRPr="00FF0FC8">
              <w:rPr>
                <w:rFonts w:ascii="Times New Roman" w:hAnsi="Times New Roman"/>
                <w:b/>
                <w:color w:val="000000" w:themeColor="text1"/>
                <w:sz w:val="27"/>
                <w:szCs w:val="27"/>
              </w:rPr>
              <w:t>IX</w:t>
            </w:r>
          </w:p>
        </w:tc>
        <w:tc>
          <w:tcPr>
            <w:tcW w:w="5316" w:type="dxa"/>
            <w:vAlign w:val="center"/>
            <w:hideMark/>
          </w:tcPr>
          <w:p w14:paraId="3DC1FA4A" w14:textId="2EC14EAB"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Giếng nước sạch các lọai, cống, bọng</w:t>
            </w:r>
          </w:p>
        </w:tc>
        <w:tc>
          <w:tcPr>
            <w:tcW w:w="1134" w:type="dxa"/>
            <w:vAlign w:val="center"/>
            <w:hideMark/>
          </w:tcPr>
          <w:p w14:paraId="55ABCE1C" w14:textId="1395AAAA" w:rsidR="00CA7D3D" w:rsidRPr="00FF0FC8" w:rsidRDefault="00CA7D3D" w:rsidP="00CA7D3D">
            <w:pPr>
              <w:spacing w:before="60" w:after="60"/>
              <w:jc w:val="center"/>
              <w:rPr>
                <w:rFonts w:ascii="Times New Roman" w:hAnsi="Times New Roman"/>
                <w:b/>
                <w:color w:val="000000" w:themeColor="text1"/>
                <w:sz w:val="27"/>
                <w:szCs w:val="27"/>
              </w:rPr>
            </w:pPr>
          </w:p>
        </w:tc>
        <w:tc>
          <w:tcPr>
            <w:tcW w:w="1764" w:type="dxa"/>
            <w:vAlign w:val="center"/>
            <w:hideMark/>
          </w:tcPr>
          <w:p w14:paraId="3B0EF139" w14:textId="77777777" w:rsidR="00CA7D3D" w:rsidRPr="00FF0FC8" w:rsidRDefault="00CA7D3D" w:rsidP="00CA7D3D">
            <w:pPr>
              <w:spacing w:before="60" w:after="60"/>
              <w:jc w:val="right"/>
              <w:rPr>
                <w:rFonts w:ascii="Times New Roman" w:hAnsi="Times New Roman"/>
                <w:b/>
                <w:color w:val="000000" w:themeColor="text1"/>
                <w:sz w:val="27"/>
                <w:szCs w:val="27"/>
              </w:rPr>
            </w:pPr>
            <w:r w:rsidRPr="00FF0FC8">
              <w:rPr>
                <w:rFonts w:ascii="Times New Roman" w:hAnsi="Times New Roman"/>
                <w:b/>
                <w:color w:val="000000" w:themeColor="text1"/>
                <w:sz w:val="27"/>
                <w:szCs w:val="27"/>
              </w:rPr>
              <w:t> </w:t>
            </w:r>
          </w:p>
        </w:tc>
      </w:tr>
      <w:tr w:rsidR="007C3A04" w:rsidRPr="00FF0FC8" w14:paraId="70ECE9E4" w14:textId="77777777" w:rsidTr="007C0BDC">
        <w:trPr>
          <w:trHeight w:val="360"/>
        </w:trPr>
        <w:tc>
          <w:tcPr>
            <w:tcW w:w="916" w:type="dxa"/>
            <w:vAlign w:val="center"/>
            <w:hideMark/>
          </w:tcPr>
          <w:p w14:paraId="5273300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280696D2" w14:textId="0880100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nước sạch các loại</w:t>
            </w:r>
          </w:p>
        </w:tc>
        <w:tc>
          <w:tcPr>
            <w:tcW w:w="1134" w:type="dxa"/>
            <w:vAlign w:val="center"/>
            <w:hideMark/>
          </w:tcPr>
          <w:p w14:paraId="1FD4D00E" w14:textId="6FC102DD"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23E73C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45C1265" w14:textId="77777777" w:rsidTr="007C0BDC">
        <w:trPr>
          <w:trHeight w:val="360"/>
        </w:trPr>
        <w:tc>
          <w:tcPr>
            <w:tcW w:w="916" w:type="dxa"/>
            <w:vAlign w:val="center"/>
            <w:hideMark/>
          </w:tcPr>
          <w:p w14:paraId="4BD5C40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62CEA958" w14:textId="5BABAD8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nước đào thủ công bằng BTCT Φ800</w:t>
            </w:r>
          </w:p>
        </w:tc>
        <w:tc>
          <w:tcPr>
            <w:tcW w:w="1134" w:type="dxa"/>
            <w:vAlign w:val="center"/>
            <w:hideMark/>
          </w:tcPr>
          <w:p w14:paraId="2D437C8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110CD53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278.382</w:t>
            </w:r>
          </w:p>
        </w:tc>
      </w:tr>
      <w:tr w:rsidR="007C3A04" w:rsidRPr="00FF0FC8" w14:paraId="165EC251" w14:textId="77777777" w:rsidTr="007C0BDC">
        <w:trPr>
          <w:trHeight w:val="360"/>
        </w:trPr>
        <w:tc>
          <w:tcPr>
            <w:tcW w:w="916" w:type="dxa"/>
            <w:vAlign w:val="center"/>
            <w:hideMark/>
          </w:tcPr>
          <w:p w14:paraId="4B3A72C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1C510339" w14:textId="301B2A4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nước đào thủ công bằng BTCT Φ1000</w:t>
            </w:r>
          </w:p>
        </w:tc>
        <w:tc>
          <w:tcPr>
            <w:tcW w:w="1134" w:type="dxa"/>
            <w:vAlign w:val="center"/>
            <w:hideMark/>
          </w:tcPr>
          <w:p w14:paraId="6AF5628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2D166B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348.816</w:t>
            </w:r>
          </w:p>
        </w:tc>
      </w:tr>
      <w:tr w:rsidR="007C3A04" w:rsidRPr="00FF0FC8" w14:paraId="24BFE793" w14:textId="77777777" w:rsidTr="007C0BDC">
        <w:trPr>
          <w:trHeight w:val="360"/>
        </w:trPr>
        <w:tc>
          <w:tcPr>
            <w:tcW w:w="916" w:type="dxa"/>
            <w:vAlign w:val="center"/>
            <w:hideMark/>
          </w:tcPr>
          <w:p w14:paraId="4C51619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691A82BF" w14:textId="4727C2F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đóng máy ống thép Φ49</w:t>
            </w:r>
          </w:p>
        </w:tc>
        <w:tc>
          <w:tcPr>
            <w:tcW w:w="1134" w:type="dxa"/>
            <w:vAlign w:val="center"/>
            <w:hideMark/>
          </w:tcPr>
          <w:p w14:paraId="3916DAD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CD7255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52.546</w:t>
            </w:r>
          </w:p>
        </w:tc>
      </w:tr>
      <w:tr w:rsidR="007C3A04" w:rsidRPr="00FF0FC8" w14:paraId="0C801B7D" w14:textId="77777777" w:rsidTr="007C0BDC">
        <w:trPr>
          <w:trHeight w:val="360"/>
        </w:trPr>
        <w:tc>
          <w:tcPr>
            <w:tcW w:w="916" w:type="dxa"/>
            <w:vAlign w:val="center"/>
            <w:hideMark/>
          </w:tcPr>
          <w:p w14:paraId="7123C6F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04960141" w14:textId="4432630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đóng máy ống nhựa Φ49</w:t>
            </w:r>
          </w:p>
        </w:tc>
        <w:tc>
          <w:tcPr>
            <w:tcW w:w="1134" w:type="dxa"/>
            <w:vAlign w:val="center"/>
            <w:hideMark/>
          </w:tcPr>
          <w:p w14:paraId="09BABB3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5BACBA9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26.832</w:t>
            </w:r>
          </w:p>
        </w:tc>
      </w:tr>
      <w:tr w:rsidR="007C3A04" w:rsidRPr="00FF0FC8" w14:paraId="22EDF5AC" w14:textId="77777777" w:rsidTr="007C0BDC">
        <w:trPr>
          <w:trHeight w:val="360"/>
        </w:trPr>
        <w:tc>
          <w:tcPr>
            <w:tcW w:w="916" w:type="dxa"/>
            <w:vAlign w:val="center"/>
            <w:hideMark/>
          </w:tcPr>
          <w:p w14:paraId="29AB46F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2ACDCF7D" w14:textId="309BB0C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khoan bơm tay (cây nước)</w:t>
            </w:r>
          </w:p>
        </w:tc>
        <w:tc>
          <w:tcPr>
            <w:tcW w:w="1134" w:type="dxa"/>
            <w:vAlign w:val="center"/>
            <w:hideMark/>
          </w:tcPr>
          <w:p w14:paraId="349DC7E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2409B19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5.590.000</w:t>
            </w:r>
          </w:p>
        </w:tc>
      </w:tr>
      <w:tr w:rsidR="007C3A04" w:rsidRPr="00FF0FC8" w14:paraId="445EFA0A" w14:textId="77777777" w:rsidTr="007C0BDC">
        <w:trPr>
          <w:trHeight w:val="360"/>
        </w:trPr>
        <w:tc>
          <w:tcPr>
            <w:tcW w:w="916" w:type="dxa"/>
            <w:vAlign w:val="center"/>
            <w:hideMark/>
          </w:tcPr>
          <w:p w14:paraId="1DF693D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1792561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Giếng khoan bơm tay (cây nước) </w:t>
            </w:r>
          </w:p>
        </w:tc>
        <w:tc>
          <w:tcPr>
            <w:tcW w:w="1134" w:type="dxa"/>
            <w:vAlign w:val="center"/>
            <w:hideMark/>
          </w:tcPr>
          <w:p w14:paraId="63FE09B8" w14:textId="2940314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cây</w:t>
            </w:r>
          </w:p>
        </w:tc>
        <w:tc>
          <w:tcPr>
            <w:tcW w:w="1764" w:type="dxa"/>
            <w:vAlign w:val="center"/>
            <w:hideMark/>
          </w:tcPr>
          <w:p w14:paraId="23C7D5B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7.033.000</w:t>
            </w:r>
          </w:p>
        </w:tc>
      </w:tr>
      <w:tr w:rsidR="007C3A04" w:rsidRPr="00FF0FC8" w14:paraId="70999CA0" w14:textId="77777777" w:rsidTr="007C0BDC">
        <w:trPr>
          <w:trHeight w:val="360"/>
        </w:trPr>
        <w:tc>
          <w:tcPr>
            <w:tcW w:w="916" w:type="dxa"/>
            <w:vAlign w:val="center"/>
            <w:hideMark/>
          </w:tcPr>
          <w:p w14:paraId="0AAB37B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65841D8C" w14:textId="3125AFA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đào thủ công, ống BTCT 600</w:t>
            </w:r>
          </w:p>
        </w:tc>
        <w:tc>
          <w:tcPr>
            <w:tcW w:w="1134" w:type="dxa"/>
            <w:vAlign w:val="center"/>
            <w:hideMark/>
          </w:tcPr>
          <w:p w14:paraId="186E700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5FCDAE0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898.000</w:t>
            </w:r>
          </w:p>
        </w:tc>
      </w:tr>
      <w:tr w:rsidR="007C3A04" w:rsidRPr="00FF0FC8" w14:paraId="47B4E887" w14:textId="77777777" w:rsidTr="007C0BDC">
        <w:trPr>
          <w:trHeight w:val="360"/>
        </w:trPr>
        <w:tc>
          <w:tcPr>
            <w:tcW w:w="916" w:type="dxa"/>
            <w:vAlign w:val="center"/>
            <w:hideMark/>
          </w:tcPr>
          <w:p w14:paraId="501AA9C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1.8</w:t>
            </w:r>
          </w:p>
        </w:tc>
        <w:tc>
          <w:tcPr>
            <w:tcW w:w="5316" w:type="dxa"/>
            <w:vAlign w:val="center"/>
            <w:hideMark/>
          </w:tcPr>
          <w:p w14:paraId="29EFF051" w14:textId="7601E9E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đào thủ công, ống BTCT 800</w:t>
            </w:r>
          </w:p>
        </w:tc>
        <w:tc>
          <w:tcPr>
            <w:tcW w:w="1134" w:type="dxa"/>
            <w:vAlign w:val="center"/>
            <w:hideMark/>
          </w:tcPr>
          <w:p w14:paraId="74E30FA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45DCEE7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1.198.000</w:t>
            </w:r>
          </w:p>
        </w:tc>
      </w:tr>
      <w:tr w:rsidR="007C3A04" w:rsidRPr="00FF0FC8" w14:paraId="0C33CA91" w14:textId="77777777" w:rsidTr="007C0BDC">
        <w:trPr>
          <w:trHeight w:val="360"/>
        </w:trPr>
        <w:tc>
          <w:tcPr>
            <w:tcW w:w="916" w:type="dxa"/>
            <w:vAlign w:val="center"/>
            <w:hideMark/>
          </w:tcPr>
          <w:p w14:paraId="02495DB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1.9</w:t>
            </w:r>
          </w:p>
        </w:tc>
        <w:tc>
          <w:tcPr>
            <w:tcW w:w="5316" w:type="dxa"/>
            <w:vAlign w:val="center"/>
            <w:hideMark/>
          </w:tcPr>
          <w:p w14:paraId="539CBA5A" w14:textId="6018171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đào thủ công, ống BTCT 1000</w:t>
            </w:r>
          </w:p>
        </w:tc>
        <w:tc>
          <w:tcPr>
            <w:tcW w:w="1134" w:type="dxa"/>
            <w:vAlign w:val="center"/>
            <w:hideMark/>
          </w:tcPr>
          <w:p w14:paraId="3EA5E11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7CBA253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1.407.000</w:t>
            </w:r>
          </w:p>
        </w:tc>
      </w:tr>
      <w:tr w:rsidR="007C3A04" w:rsidRPr="00FF0FC8" w14:paraId="7F41EF31" w14:textId="77777777" w:rsidTr="007C0BDC">
        <w:trPr>
          <w:trHeight w:val="360"/>
        </w:trPr>
        <w:tc>
          <w:tcPr>
            <w:tcW w:w="916" w:type="dxa"/>
            <w:vAlign w:val="center"/>
            <w:hideMark/>
          </w:tcPr>
          <w:p w14:paraId="39EEC6B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1.10</w:t>
            </w:r>
          </w:p>
        </w:tc>
        <w:tc>
          <w:tcPr>
            <w:tcW w:w="5316" w:type="dxa"/>
            <w:vAlign w:val="center"/>
            <w:hideMark/>
          </w:tcPr>
          <w:p w14:paraId="184A0A23" w14:textId="5B05E59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đào thủ công, ống BTCT 1200</w:t>
            </w:r>
          </w:p>
        </w:tc>
        <w:tc>
          <w:tcPr>
            <w:tcW w:w="1134" w:type="dxa"/>
            <w:vAlign w:val="center"/>
            <w:hideMark/>
          </w:tcPr>
          <w:p w14:paraId="6B73A84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4F0B4AD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1.688.000</w:t>
            </w:r>
          </w:p>
        </w:tc>
      </w:tr>
      <w:tr w:rsidR="007C3A04" w:rsidRPr="00FF0FC8" w14:paraId="7274A208" w14:textId="77777777" w:rsidTr="007C0BDC">
        <w:trPr>
          <w:trHeight w:val="360"/>
        </w:trPr>
        <w:tc>
          <w:tcPr>
            <w:tcW w:w="916" w:type="dxa"/>
            <w:vAlign w:val="center"/>
            <w:hideMark/>
          </w:tcPr>
          <w:p w14:paraId="1F821E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1.11</w:t>
            </w:r>
          </w:p>
        </w:tc>
        <w:tc>
          <w:tcPr>
            <w:tcW w:w="5316" w:type="dxa"/>
            <w:vAlign w:val="center"/>
            <w:hideMark/>
          </w:tcPr>
          <w:p w14:paraId="5DDE4C8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đóng máy, ống thép 49</w:t>
            </w:r>
          </w:p>
        </w:tc>
        <w:tc>
          <w:tcPr>
            <w:tcW w:w="1134" w:type="dxa"/>
            <w:vAlign w:val="center"/>
            <w:hideMark/>
          </w:tcPr>
          <w:p w14:paraId="342A8D7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5F80FCF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128.000</w:t>
            </w:r>
          </w:p>
        </w:tc>
      </w:tr>
      <w:tr w:rsidR="007C3A04" w:rsidRPr="00FF0FC8" w14:paraId="32A2A769" w14:textId="77777777" w:rsidTr="007C0BDC">
        <w:trPr>
          <w:trHeight w:val="360"/>
        </w:trPr>
        <w:tc>
          <w:tcPr>
            <w:tcW w:w="916" w:type="dxa"/>
            <w:vAlign w:val="center"/>
            <w:hideMark/>
          </w:tcPr>
          <w:p w14:paraId="7F79101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1.12</w:t>
            </w:r>
          </w:p>
        </w:tc>
        <w:tc>
          <w:tcPr>
            <w:tcW w:w="5316" w:type="dxa"/>
            <w:vAlign w:val="center"/>
            <w:hideMark/>
          </w:tcPr>
          <w:p w14:paraId="626BB7B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đóng máy, ống nhựa 49</w:t>
            </w:r>
          </w:p>
        </w:tc>
        <w:tc>
          <w:tcPr>
            <w:tcW w:w="1134" w:type="dxa"/>
            <w:vAlign w:val="center"/>
            <w:hideMark/>
          </w:tcPr>
          <w:p w14:paraId="5974EF6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76122F0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67.000</w:t>
            </w:r>
          </w:p>
        </w:tc>
      </w:tr>
      <w:tr w:rsidR="007C3A04" w:rsidRPr="00FF0FC8" w14:paraId="719BB874" w14:textId="77777777" w:rsidTr="007C0BDC">
        <w:trPr>
          <w:trHeight w:val="360"/>
        </w:trPr>
        <w:tc>
          <w:tcPr>
            <w:tcW w:w="916" w:type="dxa"/>
            <w:vAlign w:val="center"/>
            <w:hideMark/>
          </w:tcPr>
          <w:p w14:paraId="24FD43D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1.13</w:t>
            </w:r>
          </w:p>
        </w:tc>
        <w:tc>
          <w:tcPr>
            <w:tcW w:w="5316" w:type="dxa"/>
            <w:vAlign w:val="center"/>
            <w:hideMark/>
          </w:tcPr>
          <w:p w14:paraId="2320104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đóng máy, ống thép 60</w:t>
            </w:r>
          </w:p>
        </w:tc>
        <w:tc>
          <w:tcPr>
            <w:tcW w:w="1134" w:type="dxa"/>
            <w:vAlign w:val="center"/>
            <w:hideMark/>
          </w:tcPr>
          <w:p w14:paraId="201E569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46EC483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157.000</w:t>
            </w:r>
          </w:p>
        </w:tc>
      </w:tr>
      <w:tr w:rsidR="007C3A04" w:rsidRPr="00FF0FC8" w14:paraId="011773AF" w14:textId="77777777" w:rsidTr="007C0BDC">
        <w:trPr>
          <w:trHeight w:val="360"/>
        </w:trPr>
        <w:tc>
          <w:tcPr>
            <w:tcW w:w="916" w:type="dxa"/>
            <w:vAlign w:val="center"/>
            <w:hideMark/>
          </w:tcPr>
          <w:p w14:paraId="7E001CB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1.14</w:t>
            </w:r>
          </w:p>
        </w:tc>
        <w:tc>
          <w:tcPr>
            <w:tcW w:w="5316" w:type="dxa"/>
            <w:vAlign w:val="center"/>
            <w:hideMark/>
          </w:tcPr>
          <w:p w14:paraId="655BA6B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Giếng đóng máy, ống nhựa 60</w:t>
            </w:r>
          </w:p>
        </w:tc>
        <w:tc>
          <w:tcPr>
            <w:tcW w:w="1134" w:type="dxa"/>
            <w:vAlign w:val="center"/>
            <w:hideMark/>
          </w:tcPr>
          <w:p w14:paraId="0817F13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198E3F1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82.000</w:t>
            </w:r>
          </w:p>
        </w:tc>
      </w:tr>
      <w:tr w:rsidR="007C3A04" w:rsidRPr="00FF0FC8" w14:paraId="6E345BD5" w14:textId="77777777" w:rsidTr="007C0BDC">
        <w:trPr>
          <w:trHeight w:val="720"/>
        </w:trPr>
        <w:tc>
          <w:tcPr>
            <w:tcW w:w="916" w:type="dxa"/>
            <w:vAlign w:val="center"/>
            <w:hideMark/>
          </w:tcPr>
          <w:p w14:paraId="7BBDACA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36949533"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(không tính các loại cống, bọng làm bằng thân cây dừa, thùng phuy nhựa,…)</w:t>
            </w:r>
          </w:p>
        </w:tc>
        <w:tc>
          <w:tcPr>
            <w:tcW w:w="1134" w:type="dxa"/>
            <w:vAlign w:val="center"/>
            <w:hideMark/>
          </w:tcPr>
          <w:p w14:paraId="7D2C9C84" w14:textId="5A97C096"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37D6FB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30C3786" w14:textId="77777777" w:rsidTr="007C0BDC">
        <w:trPr>
          <w:trHeight w:val="360"/>
        </w:trPr>
        <w:tc>
          <w:tcPr>
            <w:tcW w:w="916" w:type="dxa"/>
            <w:vAlign w:val="center"/>
            <w:hideMark/>
          </w:tcPr>
          <w:p w14:paraId="69B3E0B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34C1449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Ống bằng sành từ D100mm trở lên</w:t>
            </w:r>
          </w:p>
        </w:tc>
        <w:tc>
          <w:tcPr>
            <w:tcW w:w="1134" w:type="dxa"/>
            <w:vAlign w:val="center"/>
            <w:hideMark/>
          </w:tcPr>
          <w:p w14:paraId="7570585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71F9465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173.000</w:t>
            </w:r>
          </w:p>
        </w:tc>
      </w:tr>
      <w:tr w:rsidR="007C3A04" w:rsidRPr="00FF0FC8" w14:paraId="6620989A" w14:textId="77777777" w:rsidTr="007C0BDC">
        <w:trPr>
          <w:trHeight w:val="360"/>
        </w:trPr>
        <w:tc>
          <w:tcPr>
            <w:tcW w:w="916" w:type="dxa"/>
            <w:vAlign w:val="center"/>
            <w:hideMark/>
          </w:tcPr>
          <w:p w14:paraId="06BAC0E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45876B16" w14:textId="10E8A46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D100mm</w:t>
            </w:r>
          </w:p>
        </w:tc>
        <w:tc>
          <w:tcPr>
            <w:tcW w:w="1134" w:type="dxa"/>
            <w:vAlign w:val="center"/>
            <w:hideMark/>
          </w:tcPr>
          <w:p w14:paraId="7723FD8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AC3019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246.000</w:t>
            </w:r>
          </w:p>
        </w:tc>
      </w:tr>
      <w:tr w:rsidR="007C3A04" w:rsidRPr="00FF0FC8" w14:paraId="34D40D50" w14:textId="77777777" w:rsidTr="007C0BDC">
        <w:trPr>
          <w:trHeight w:val="360"/>
        </w:trPr>
        <w:tc>
          <w:tcPr>
            <w:tcW w:w="916" w:type="dxa"/>
            <w:vAlign w:val="center"/>
            <w:hideMark/>
          </w:tcPr>
          <w:p w14:paraId="0B8B463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2.3</w:t>
            </w:r>
          </w:p>
        </w:tc>
        <w:tc>
          <w:tcPr>
            <w:tcW w:w="5316" w:type="dxa"/>
            <w:vAlign w:val="center"/>
            <w:hideMark/>
          </w:tcPr>
          <w:p w14:paraId="791209B1" w14:textId="7A885B9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D200mm</w:t>
            </w:r>
          </w:p>
        </w:tc>
        <w:tc>
          <w:tcPr>
            <w:tcW w:w="1134" w:type="dxa"/>
            <w:vAlign w:val="center"/>
            <w:hideMark/>
          </w:tcPr>
          <w:p w14:paraId="440AB75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A28A87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332.000</w:t>
            </w:r>
          </w:p>
        </w:tc>
      </w:tr>
      <w:tr w:rsidR="007C3A04" w:rsidRPr="00FF0FC8" w14:paraId="43D079FB" w14:textId="77777777" w:rsidTr="007C0BDC">
        <w:trPr>
          <w:trHeight w:val="360"/>
        </w:trPr>
        <w:tc>
          <w:tcPr>
            <w:tcW w:w="916" w:type="dxa"/>
            <w:vAlign w:val="center"/>
            <w:hideMark/>
          </w:tcPr>
          <w:p w14:paraId="460F8A5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w:t>
            </w:r>
          </w:p>
        </w:tc>
        <w:tc>
          <w:tcPr>
            <w:tcW w:w="5316" w:type="dxa"/>
            <w:vAlign w:val="center"/>
            <w:hideMark/>
          </w:tcPr>
          <w:p w14:paraId="5D3BAC29" w14:textId="05C065A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D300mm</w:t>
            </w:r>
          </w:p>
        </w:tc>
        <w:tc>
          <w:tcPr>
            <w:tcW w:w="1134" w:type="dxa"/>
            <w:vAlign w:val="center"/>
            <w:hideMark/>
          </w:tcPr>
          <w:p w14:paraId="5548785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583D541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706.000</w:t>
            </w:r>
          </w:p>
        </w:tc>
      </w:tr>
      <w:tr w:rsidR="007C3A04" w:rsidRPr="00FF0FC8" w14:paraId="4ED26507" w14:textId="77777777" w:rsidTr="007C0BDC">
        <w:trPr>
          <w:trHeight w:val="360"/>
        </w:trPr>
        <w:tc>
          <w:tcPr>
            <w:tcW w:w="916" w:type="dxa"/>
            <w:vAlign w:val="center"/>
            <w:hideMark/>
          </w:tcPr>
          <w:p w14:paraId="2FE47AC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2.5</w:t>
            </w:r>
          </w:p>
        </w:tc>
        <w:tc>
          <w:tcPr>
            <w:tcW w:w="5316" w:type="dxa"/>
            <w:vAlign w:val="center"/>
            <w:hideMark/>
          </w:tcPr>
          <w:p w14:paraId="6B473A5F" w14:textId="79906CC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D400mm</w:t>
            </w:r>
          </w:p>
        </w:tc>
        <w:tc>
          <w:tcPr>
            <w:tcW w:w="1134" w:type="dxa"/>
            <w:vAlign w:val="center"/>
            <w:hideMark/>
          </w:tcPr>
          <w:p w14:paraId="2697480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14B3BFD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838.000</w:t>
            </w:r>
          </w:p>
        </w:tc>
      </w:tr>
      <w:tr w:rsidR="007C3A04" w:rsidRPr="00FF0FC8" w14:paraId="3DDA7D92" w14:textId="77777777" w:rsidTr="007C0BDC">
        <w:trPr>
          <w:trHeight w:val="360"/>
        </w:trPr>
        <w:tc>
          <w:tcPr>
            <w:tcW w:w="916" w:type="dxa"/>
            <w:vAlign w:val="center"/>
            <w:hideMark/>
          </w:tcPr>
          <w:p w14:paraId="787AAEE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2.6</w:t>
            </w:r>
          </w:p>
        </w:tc>
        <w:tc>
          <w:tcPr>
            <w:tcW w:w="5316" w:type="dxa"/>
            <w:vAlign w:val="center"/>
            <w:hideMark/>
          </w:tcPr>
          <w:p w14:paraId="1594F3AB" w14:textId="1116D12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D500mm</w:t>
            </w:r>
          </w:p>
        </w:tc>
        <w:tc>
          <w:tcPr>
            <w:tcW w:w="1134" w:type="dxa"/>
            <w:vAlign w:val="center"/>
            <w:hideMark/>
          </w:tcPr>
          <w:p w14:paraId="0E54A47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6037202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999.000</w:t>
            </w:r>
          </w:p>
        </w:tc>
      </w:tr>
      <w:tr w:rsidR="007C3A04" w:rsidRPr="00FF0FC8" w14:paraId="279DB51B" w14:textId="77777777" w:rsidTr="007C0BDC">
        <w:trPr>
          <w:trHeight w:val="360"/>
        </w:trPr>
        <w:tc>
          <w:tcPr>
            <w:tcW w:w="916" w:type="dxa"/>
            <w:vAlign w:val="center"/>
            <w:hideMark/>
          </w:tcPr>
          <w:p w14:paraId="0210235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2.7</w:t>
            </w:r>
          </w:p>
        </w:tc>
        <w:tc>
          <w:tcPr>
            <w:tcW w:w="5316" w:type="dxa"/>
            <w:vAlign w:val="center"/>
            <w:hideMark/>
          </w:tcPr>
          <w:p w14:paraId="40292151" w14:textId="7D749B5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D600mm</w:t>
            </w:r>
          </w:p>
        </w:tc>
        <w:tc>
          <w:tcPr>
            <w:tcW w:w="1134" w:type="dxa"/>
            <w:vAlign w:val="center"/>
            <w:hideMark/>
          </w:tcPr>
          <w:p w14:paraId="04EFF04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03E29C9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1.180.000</w:t>
            </w:r>
          </w:p>
        </w:tc>
      </w:tr>
      <w:tr w:rsidR="007C3A04" w:rsidRPr="00FF0FC8" w14:paraId="709849A0" w14:textId="77777777" w:rsidTr="007C0BDC">
        <w:trPr>
          <w:trHeight w:val="360"/>
        </w:trPr>
        <w:tc>
          <w:tcPr>
            <w:tcW w:w="916" w:type="dxa"/>
            <w:vAlign w:val="center"/>
            <w:hideMark/>
          </w:tcPr>
          <w:p w14:paraId="6839906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2.8</w:t>
            </w:r>
          </w:p>
        </w:tc>
        <w:tc>
          <w:tcPr>
            <w:tcW w:w="5316" w:type="dxa"/>
            <w:vAlign w:val="center"/>
            <w:hideMark/>
          </w:tcPr>
          <w:p w14:paraId="03654664" w14:textId="754B3F5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D800mm</w:t>
            </w:r>
          </w:p>
        </w:tc>
        <w:tc>
          <w:tcPr>
            <w:tcW w:w="1134" w:type="dxa"/>
            <w:vAlign w:val="center"/>
            <w:hideMark/>
          </w:tcPr>
          <w:p w14:paraId="5F4A19A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8C8209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1.732.000</w:t>
            </w:r>
          </w:p>
        </w:tc>
      </w:tr>
      <w:tr w:rsidR="007C3A04" w:rsidRPr="00FF0FC8" w14:paraId="52255ABC" w14:textId="77777777" w:rsidTr="007C0BDC">
        <w:trPr>
          <w:trHeight w:val="360"/>
        </w:trPr>
        <w:tc>
          <w:tcPr>
            <w:tcW w:w="916" w:type="dxa"/>
            <w:vAlign w:val="center"/>
            <w:hideMark/>
          </w:tcPr>
          <w:p w14:paraId="1D4D857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2.9</w:t>
            </w:r>
          </w:p>
        </w:tc>
        <w:tc>
          <w:tcPr>
            <w:tcW w:w="5316" w:type="dxa"/>
            <w:vAlign w:val="center"/>
            <w:hideMark/>
          </w:tcPr>
          <w:p w14:paraId="420640A8" w14:textId="1070745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BTCT D1000mm</w:t>
            </w:r>
          </w:p>
        </w:tc>
        <w:tc>
          <w:tcPr>
            <w:tcW w:w="1134" w:type="dxa"/>
            <w:vAlign w:val="center"/>
            <w:hideMark/>
          </w:tcPr>
          <w:p w14:paraId="04EB54B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531E72C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2.178.000</w:t>
            </w:r>
          </w:p>
        </w:tc>
      </w:tr>
      <w:tr w:rsidR="007C3A04" w:rsidRPr="00FF0FC8" w14:paraId="40EFC579" w14:textId="77777777" w:rsidTr="007C0BDC">
        <w:trPr>
          <w:trHeight w:val="360"/>
        </w:trPr>
        <w:tc>
          <w:tcPr>
            <w:tcW w:w="916" w:type="dxa"/>
            <w:vAlign w:val="center"/>
            <w:hideMark/>
          </w:tcPr>
          <w:p w14:paraId="7E16CB7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2.10</w:t>
            </w:r>
          </w:p>
        </w:tc>
        <w:tc>
          <w:tcPr>
            <w:tcW w:w="5316" w:type="dxa"/>
            <w:vAlign w:val="center"/>
            <w:hideMark/>
          </w:tcPr>
          <w:p w14:paraId="4B88870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dạng hộp có miệng rộng trên 1m </w:t>
            </w:r>
          </w:p>
        </w:tc>
        <w:tc>
          <w:tcPr>
            <w:tcW w:w="1134" w:type="dxa"/>
            <w:vAlign w:val="center"/>
            <w:hideMark/>
          </w:tcPr>
          <w:p w14:paraId="4FB0AF25" w14:textId="0AC40E57"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83C009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2ED0186C" w14:textId="77777777" w:rsidTr="007C0BDC">
        <w:trPr>
          <w:trHeight w:val="360"/>
        </w:trPr>
        <w:tc>
          <w:tcPr>
            <w:tcW w:w="916" w:type="dxa"/>
            <w:vAlign w:val="center"/>
            <w:hideMark/>
          </w:tcPr>
          <w:p w14:paraId="49778F4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2.10.1</w:t>
            </w:r>
          </w:p>
        </w:tc>
        <w:tc>
          <w:tcPr>
            <w:tcW w:w="5316" w:type="dxa"/>
            <w:vAlign w:val="center"/>
            <w:hideMark/>
          </w:tcPr>
          <w:p w14:paraId="0AC01B84" w14:textId="57801DA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gạch dày 10cm</w:t>
            </w:r>
          </w:p>
        </w:tc>
        <w:tc>
          <w:tcPr>
            <w:tcW w:w="1134" w:type="dxa"/>
            <w:vAlign w:val="center"/>
            <w:hideMark/>
          </w:tcPr>
          <w:p w14:paraId="06EC5B7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347CB24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2.156.000</w:t>
            </w:r>
          </w:p>
        </w:tc>
      </w:tr>
      <w:tr w:rsidR="007C3A04" w:rsidRPr="00FF0FC8" w14:paraId="3C57BF2D" w14:textId="77777777" w:rsidTr="007C0BDC">
        <w:trPr>
          <w:trHeight w:val="360"/>
        </w:trPr>
        <w:tc>
          <w:tcPr>
            <w:tcW w:w="916" w:type="dxa"/>
            <w:vAlign w:val="center"/>
            <w:hideMark/>
          </w:tcPr>
          <w:p w14:paraId="0045BDC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2.10.2</w:t>
            </w:r>
          </w:p>
        </w:tc>
        <w:tc>
          <w:tcPr>
            <w:tcW w:w="5316" w:type="dxa"/>
            <w:vAlign w:val="center"/>
            <w:hideMark/>
          </w:tcPr>
          <w:p w14:paraId="0E8E4D45" w14:textId="4789361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Bằng BTCT dày 8cm</w:t>
            </w:r>
          </w:p>
        </w:tc>
        <w:tc>
          <w:tcPr>
            <w:tcW w:w="1134" w:type="dxa"/>
            <w:vAlign w:val="center"/>
            <w:hideMark/>
          </w:tcPr>
          <w:p w14:paraId="0436F89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4BEC1E6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1.610.000</w:t>
            </w:r>
          </w:p>
        </w:tc>
      </w:tr>
      <w:tr w:rsidR="007C3A04" w:rsidRPr="00FF0FC8" w14:paraId="588DF87F" w14:textId="77777777" w:rsidTr="007C0BDC">
        <w:trPr>
          <w:trHeight w:val="360"/>
        </w:trPr>
        <w:tc>
          <w:tcPr>
            <w:tcW w:w="916" w:type="dxa"/>
            <w:vAlign w:val="center"/>
            <w:hideMark/>
          </w:tcPr>
          <w:p w14:paraId="0D4DF84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2.10.3</w:t>
            </w:r>
          </w:p>
        </w:tc>
        <w:tc>
          <w:tcPr>
            <w:tcW w:w="5316" w:type="dxa"/>
            <w:vAlign w:val="center"/>
            <w:hideMark/>
          </w:tcPr>
          <w:p w14:paraId="033A1728" w14:textId="51E1DC7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gạch dày 20cm</w:t>
            </w:r>
          </w:p>
        </w:tc>
        <w:tc>
          <w:tcPr>
            <w:tcW w:w="1134" w:type="dxa"/>
            <w:vAlign w:val="center"/>
            <w:hideMark/>
          </w:tcPr>
          <w:p w14:paraId="669713D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4CE06BA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2.503.000</w:t>
            </w:r>
          </w:p>
        </w:tc>
      </w:tr>
      <w:tr w:rsidR="007C3A04" w:rsidRPr="00FF0FC8" w14:paraId="358C90DA" w14:textId="77777777" w:rsidTr="007C0BDC">
        <w:trPr>
          <w:trHeight w:val="360"/>
        </w:trPr>
        <w:tc>
          <w:tcPr>
            <w:tcW w:w="916" w:type="dxa"/>
            <w:vAlign w:val="center"/>
            <w:hideMark/>
          </w:tcPr>
          <w:p w14:paraId="5983076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w:t>
            </w:r>
          </w:p>
        </w:tc>
        <w:tc>
          <w:tcPr>
            <w:tcW w:w="5316" w:type="dxa"/>
            <w:vAlign w:val="center"/>
            <w:hideMark/>
          </w:tcPr>
          <w:p w14:paraId="12BF465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dạng hộp có miệng rộng dưới 1m</w:t>
            </w:r>
          </w:p>
        </w:tc>
        <w:tc>
          <w:tcPr>
            <w:tcW w:w="1134" w:type="dxa"/>
            <w:vAlign w:val="center"/>
            <w:hideMark/>
          </w:tcPr>
          <w:p w14:paraId="4EFA6E97" w14:textId="1E66DCE6"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87181C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73E2F50" w14:textId="77777777" w:rsidTr="007C0BDC">
        <w:trPr>
          <w:trHeight w:val="360"/>
        </w:trPr>
        <w:tc>
          <w:tcPr>
            <w:tcW w:w="916" w:type="dxa"/>
            <w:vAlign w:val="center"/>
            <w:hideMark/>
          </w:tcPr>
          <w:p w14:paraId="6C9DC1D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2.11.1</w:t>
            </w:r>
          </w:p>
        </w:tc>
        <w:tc>
          <w:tcPr>
            <w:tcW w:w="5316" w:type="dxa"/>
            <w:vAlign w:val="center"/>
            <w:hideMark/>
          </w:tcPr>
          <w:p w14:paraId="7B22AD0C" w14:textId="546792A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gạch dày 10cm</w:t>
            </w:r>
          </w:p>
        </w:tc>
        <w:tc>
          <w:tcPr>
            <w:tcW w:w="1134" w:type="dxa"/>
            <w:vAlign w:val="center"/>
            <w:hideMark/>
          </w:tcPr>
          <w:p w14:paraId="7C55921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79D1F8A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1.496.000</w:t>
            </w:r>
          </w:p>
        </w:tc>
      </w:tr>
      <w:tr w:rsidR="007C3A04" w:rsidRPr="00FF0FC8" w14:paraId="3DCB406C" w14:textId="77777777" w:rsidTr="007C0BDC">
        <w:trPr>
          <w:trHeight w:val="360"/>
        </w:trPr>
        <w:tc>
          <w:tcPr>
            <w:tcW w:w="916" w:type="dxa"/>
            <w:vAlign w:val="center"/>
            <w:hideMark/>
          </w:tcPr>
          <w:p w14:paraId="77A9CC8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2.11.2</w:t>
            </w:r>
          </w:p>
        </w:tc>
        <w:tc>
          <w:tcPr>
            <w:tcW w:w="5316" w:type="dxa"/>
            <w:vAlign w:val="center"/>
            <w:hideMark/>
          </w:tcPr>
          <w:p w14:paraId="48184749" w14:textId="02C243A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Bằng BTCT dày 8cm</w:t>
            </w:r>
          </w:p>
        </w:tc>
        <w:tc>
          <w:tcPr>
            <w:tcW w:w="1134" w:type="dxa"/>
            <w:vAlign w:val="center"/>
            <w:hideMark/>
          </w:tcPr>
          <w:p w14:paraId="6673994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7BCB355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1.260.000</w:t>
            </w:r>
          </w:p>
        </w:tc>
      </w:tr>
      <w:tr w:rsidR="007C3A04" w:rsidRPr="00FF0FC8" w14:paraId="1C52C953" w14:textId="77777777" w:rsidTr="007C0BDC">
        <w:trPr>
          <w:trHeight w:val="360"/>
        </w:trPr>
        <w:tc>
          <w:tcPr>
            <w:tcW w:w="916" w:type="dxa"/>
            <w:vAlign w:val="center"/>
            <w:hideMark/>
          </w:tcPr>
          <w:p w14:paraId="3973510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2.11.3</w:t>
            </w:r>
          </w:p>
        </w:tc>
        <w:tc>
          <w:tcPr>
            <w:tcW w:w="5316" w:type="dxa"/>
            <w:vAlign w:val="center"/>
            <w:hideMark/>
          </w:tcPr>
          <w:p w14:paraId="17F7E1DE" w14:textId="27BD478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gạch dày 20cm</w:t>
            </w:r>
          </w:p>
        </w:tc>
        <w:tc>
          <w:tcPr>
            <w:tcW w:w="1134" w:type="dxa"/>
            <w:vAlign w:val="center"/>
            <w:hideMark/>
          </w:tcPr>
          <w:p w14:paraId="1BA0CC3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02C6B67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2.247.000</w:t>
            </w:r>
          </w:p>
        </w:tc>
      </w:tr>
      <w:tr w:rsidR="007C3A04" w:rsidRPr="00FF0FC8" w14:paraId="29642399" w14:textId="77777777" w:rsidTr="007C0BDC">
        <w:trPr>
          <w:trHeight w:val="360"/>
        </w:trPr>
        <w:tc>
          <w:tcPr>
            <w:tcW w:w="916" w:type="dxa"/>
            <w:vAlign w:val="center"/>
            <w:hideMark/>
          </w:tcPr>
          <w:p w14:paraId="2F0243A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04EB427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Cống, bọng ống nhựa PVC</w:t>
            </w:r>
          </w:p>
        </w:tc>
        <w:tc>
          <w:tcPr>
            <w:tcW w:w="1134" w:type="dxa"/>
            <w:vAlign w:val="center"/>
            <w:hideMark/>
          </w:tcPr>
          <w:p w14:paraId="50621B1C" w14:textId="6B352D5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EB6E46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6C4274B" w14:textId="77777777" w:rsidTr="007C0BDC">
        <w:trPr>
          <w:trHeight w:val="360"/>
        </w:trPr>
        <w:tc>
          <w:tcPr>
            <w:tcW w:w="916" w:type="dxa"/>
            <w:vAlign w:val="center"/>
            <w:hideMark/>
          </w:tcPr>
          <w:p w14:paraId="01B66D9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w:t>
            </w:r>
          </w:p>
        </w:tc>
        <w:tc>
          <w:tcPr>
            <w:tcW w:w="5316" w:type="dxa"/>
            <w:vAlign w:val="center"/>
            <w:hideMark/>
          </w:tcPr>
          <w:p w14:paraId="4E960401" w14:textId="115AEE1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D100mm</w:t>
            </w:r>
          </w:p>
        </w:tc>
        <w:tc>
          <w:tcPr>
            <w:tcW w:w="1134" w:type="dxa"/>
            <w:vAlign w:val="center"/>
            <w:hideMark/>
          </w:tcPr>
          <w:p w14:paraId="6C247A4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4E73AD1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174.000</w:t>
            </w:r>
          </w:p>
        </w:tc>
      </w:tr>
      <w:tr w:rsidR="007C3A04" w:rsidRPr="00FF0FC8" w14:paraId="3FB7B770" w14:textId="77777777" w:rsidTr="007C0BDC">
        <w:trPr>
          <w:trHeight w:val="360"/>
        </w:trPr>
        <w:tc>
          <w:tcPr>
            <w:tcW w:w="916" w:type="dxa"/>
            <w:vAlign w:val="center"/>
            <w:hideMark/>
          </w:tcPr>
          <w:p w14:paraId="6E243D3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w:t>
            </w:r>
          </w:p>
        </w:tc>
        <w:tc>
          <w:tcPr>
            <w:tcW w:w="5316" w:type="dxa"/>
            <w:vAlign w:val="center"/>
            <w:hideMark/>
          </w:tcPr>
          <w:p w14:paraId="7F4D4011" w14:textId="349F3E9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D200mm</w:t>
            </w:r>
          </w:p>
        </w:tc>
        <w:tc>
          <w:tcPr>
            <w:tcW w:w="1134" w:type="dxa"/>
            <w:vAlign w:val="center"/>
            <w:hideMark/>
          </w:tcPr>
          <w:p w14:paraId="519FCB5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7A4838C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468.000</w:t>
            </w:r>
          </w:p>
        </w:tc>
      </w:tr>
      <w:tr w:rsidR="007C3A04" w:rsidRPr="00FF0FC8" w14:paraId="75D72B97" w14:textId="77777777" w:rsidTr="007C0BDC">
        <w:trPr>
          <w:trHeight w:val="360"/>
        </w:trPr>
        <w:tc>
          <w:tcPr>
            <w:tcW w:w="916" w:type="dxa"/>
            <w:vAlign w:val="center"/>
            <w:hideMark/>
          </w:tcPr>
          <w:p w14:paraId="0605088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w:t>
            </w:r>
          </w:p>
        </w:tc>
        <w:tc>
          <w:tcPr>
            <w:tcW w:w="5316" w:type="dxa"/>
            <w:vAlign w:val="center"/>
            <w:hideMark/>
          </w:tcPr>
          <w:p w14:paraId="0A25B9EE" w14:textId="0E5CEF9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D300mm</w:t>
            </w:r>
          </w:p>
        </w:tc>
        <w:tc>
          <w:tcPr>
            <w:tcW w:w="1134" w:type="dxa"/>
            <w:vAlign w:val="center"/>
            <w:hideMark/>
          </w:tcPr>
          <w:p w14:paraId="645A957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02258E7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1.168.000</w:t>
            </w:r>
          </w:p>
        </w:tc>
      </w:tr>
      <w:tr w:rsidR="007C3A04" w:rsidRPr="00FF0FC8" w14:paraId="609BC0EE" w14:textId="77777777" w:rsidTr="007C0BDC">
        <w:trPr>
          <w:trHeight w:val="360"/>
        </w:trPr>
        <w:tc>
          <w:tcPr>
            <w:tcW w:w="916" w:type="dxa"/>
            <w:vAlign w:val="center"/>
            <w:hideMark/>
          </w:tcPr>
          <w:p w14:paraId="5AB0412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3.4</w:t>
            </w:r>
          </w:p>
        </w:tc>
        <w:tc>
          <w:tcPr>
            <w:tcW w:w="5316" w:type="dxa"/>
            <w:vAlign w:val="center"/>
            <w:hideMark/>
          </w:tcPr>
          <w:p w14:paraId="36C18643" w14:textId="12893A4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D400mm</w:t>
            </w:r>
          </w:p>
        </w:tc>
        <w:tc>
          <w:tcPr>
            <w:tcW w:w="1134" w:type="dxa"/>
            <w:vAlign w:val="center"/>
            <w:hideMark/>
          </w:tcPr>
          <w:p w14:paraId="3948782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2C374D4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1.373.000</w:t>
            </w:r>
          </w:p>
        </w:tc>
      </w:tr>
      <w:tr w:rsidR="007C3A04" w:rsidRPr="00FF0FC8" w14:paraId="28C0F8DD" w14:textId="77777777" w:rsidTr="007C0BDC">
        <w:trPr>
          <w:trHeight w:val="360"/>
        </w:trPr>
        <w:tc>
          <w:tcPr>
            <w:tcW w:w="916" w:type="dxa"/>
            <w:vAlign w:val="center"/>
            <w:hideMark/>
          </w:tcPr>
          <w:p w14:paraId="5245502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3.5</w:t>
            </w:r>
          </w:p>
        </w:tc>
        <w:tc>
          <w:tcPr>
            <w:tcW w:w="5316" w:type="dxa"/>
            <w:vAlign w:val="center"/>
            <w:hideMark/>
          </w:tcPr>
          <w:p w14:paraId="48203B36" w14:textId="037AA41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D500mm</w:t>
            </w:r>
          </w:p>
        </w:tc>
        <w:tc>
          <w:tcPr>
            <w:tcW w:w="1134" w:type="dxa"/>
            <w:vAlign w:val="center"/>
            <w:hideMark/>
          </w:tcPr>
          <w:p w14:paraId="178C610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7F74392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1.541.000</w:t>
            </w:r>
          </w:p>
        </w:tc>
      </w:tr>
      <w:tr w:rsidR="007C3A04" w:rsidRPr="00FF0FC8" w14:paraId="4AE7BC0A" w14:textId="77777777" w:rsidTr="007C0BDC">
        <w:trPr>
          <w:trHeight w:val="360"/>
        </w:trPr>
        <w:tc>
          <w:tcPr>
            <w:tcW w:w="9130" w:type="dxa"/>
            <w:gridSpan w:val="4"/>
            <w:vAlign w:val="center"/>
            <w:hideMark/>
          </w:tcPr>
          <w:p w14:paraId="0E180796" w14:textId="6783817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Trường hợp cống không có trong đơn giá thì thực hiện theo Điều 3 Quy định này</w:t>
            </w:r>
          </w:p>
        </w:tc>
      </w:tr>
      <w:tr w:rsidR="007C3A04" w:rsidRPr="00FF0FC8" w14:paraId="2AA909C4" w14:textId="77777777" w:rsidTr="007C0BDC">
        <w:trPr>
          <w:trHeight w:val="360"/>
        </w:trPr>
        <w:tc>
          <w:tcPr>
            <w:tcW w:w="916" w:type="dxa"/>
            <w:vAlign w:val="center"/>
            <w:hideMark/>
          </w:tcPr>
          <w:p w14:paraId="3725AE77" w14:textId="34CB70EB" w:rsidR="00CA7D3D" w:rsidRPr="00FF0FC8" w:rsidRDefault="00CA7D3D" w:rsidP="00CA7D3D">
            <w:pPr>
              <w:spacing w:before="60" w:after="60"/>
              <w:jc w:val="center"/>
              <w:rPr>
                <w:rFonts w:ascii="Times New Roman" w:hAnsi="Times New Roman"/>
                <w:b/>
                <w:color w:val="000000" w:themeColor="text1"/>
                <w:sz w:val="27"/>
                <w:szCs w:val="27"/>
              </w:rPr>
            </w:pPr>
            <w:r w:rsidRPr="00FF0FC8">
              <w:rPr>
                <w:rFonts w:ascii="Times New Roman" w:hAnsi="Times New Roman"/>
                <w:b/>
                <w:color w:val="000000" w:themeColor="text1"/>
                <w:sz w:val="27"/>
                <w:szCs w:val="27"/>
              </w:rPr>
              <w:t>X</w:t>
            </w:r>
          </w:p>
        </w:tc>
        <w:tc>
          <w:tcPr>
            <w:tcW w:w="5316" w:type="dxa"/>
            <w:vAlign w:val="center"/>
            <w:hideMark/>
          </w:tcPr>
          <w:p w14:paraId="3BA2D51C"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Mồ mả</w:t>
            </w:r>
          </w:p>
        </w:tc>
        <w:tc>
          <w:tcPr>
            <w:tcW w:w="1134" w:type="dxa"/>
            <w:vAlign w:val="center"/>
            <w:hideMark/>
          </w:tcPr>
          <w:p w14:paraId="70D670C1" w14:textId="7219F909" w:rsidR="00CA7D3D" w:rsidRPr="00FF0FC8" w:rsidRDefault="00CA7D3D" w:rsidP="00CA7D3D">
            <w:pPr>
              <w:spacing w:before="60" w:after="60"/>
              <w:jc w:val="center"/>
              <w:rPr>
                <w:rFonts w:ascii="Times New Roman" w:hAnsi="Times New Roman"/>
                <w:b/>
                <w:color w:val="000000" w:themeColor="text1"/>
                <w:sz w:val="27"/>
                <w:szCs w:val="27"/>
              </w:rPr>
            </w:pPr>
          </w:p>
        </w:tc>
        <w:tc>
          <w:tcPr>
            <w:tcW w:w="1764" w:type="dxa"/>
            <w:vAlign w:val="center"/>
            <w:hideMark/>
          </w:tcPr>
          <w:p w14:paraId="6DB0974B" w14:textId="36883361"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735BA92C" w14:textId="77777777" w:rsidTr="007C0BDC">
        <w:trPr>
          <w:trHeight w:val="1080"/>
        </w:trPr>
        <w:tc>
          <w:tcPr>
            <w:tcW w:w="916" w:type="dxa"/>
            <w:vAlign w:val="center"/>
            <w:hideMark/>
          </w:tcPr>
          <w:p w14:paraId="31E85EE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3A8C737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Di chuyển mồ mả (đã bao gồm chi phí đào, bốc, di chuyển, xây dựng mới và các chi phí hợp lý khác có liên quan)</w:t>
            </w:r>
          </w:p>
        </w:tc>
        <w:tc>
          <w:tcPr>
            <w:tcW w:w="1134" w:type="dxa"/>
            <w:vAlign w:val="center"/>
            <w:hideMark/>
          </w:tcPr>
          <w:p w14:paraId="39368FFF" w14:textId="6973CD9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D3EF57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1F449EC" w14:textId="77777777" w:rsidTr="007C0BDC">
        <w:trPr>
          <w:trHeight w:val="360"/>
        </w:trPr>
        <w:tc>
          <w:tcPr>
            <w:tcW w:w="916" w:type="dxa"/>
            <w:vAlign w:val="center"/>
            <w:hideMark/>
          </w:tcPr>
          <w:p w14:paraId="1E76003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2FF1E703" w14:textId="4327AF5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Mộ đất</w:t>
            </w:r>
          </w:p>
        </w:tc>
        <w:tc>
          <w:tcPr>
            <w:tcW w:w="1134" w:type="dxa"/>
            <w:vAlign w:val="center"/>
            <w:hideMark/>
          </w:tcPr>
          <w:p w14:paraId="6E38330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7D0B9F8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15.000.000</w:t>
            </w:r>
          </w:p>
        </w:tc>
      </w:tr>
      <w:tr w:rsidR="007C3A04" w:rsidRPr="00FF0FC8" w14:paraId="12DB6835" w14:textId="77777777" w:rsidTr="007C0BDC">
        <w:trPr>
          <w:trHeight w:val="360"/>
        </w:trPr>
        <w:tc>
          <w:tcPr>
            <w:tcW w:w="916" w:type="dxa"/>
            <w:vAlign w:val="center"/>
            <w:hideMark/>
          </w:tcPr>
          <w:p w14:paraId="53C4C60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3EED54C8" w14:textId="2F17A6B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Nấm mộ</w:t>
            </w:r>
          </w:p>
        </w:tc>
        <w:tc>
          <w:tcPr>
            <w:tcW w:w="1134" w:type="dxa"/>
            <w:vAlign w:val="center"/>
            <w:hideMark/>
          </w:tcPr>
          <w:p w14:paraId="31DA418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1D103C0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10.000.000</w:t>
            </w:r>
          </w:p>
        </w:tc>
      </w:tr>
      <w:tr w:rsidR="007C3A04" w:rsidRPr="00FF0FC8" w14:paraId="4EE5545B" w14:textId="77777777" w:rsidTr="007C0BDC">
        <w:trPr>
          <w:trHeight w:val="360"/>
        </w:trPr>
        <w:tc>
          <w:tcPr>
            <w:tcW w:w="916" w:type="dxa"/>
            <w:vAlign w:val="center"/>
            <w:hideMark/>
          </w:tcPr>
          <w:p w14:paraId="06396B4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63D67610" w14:textId="67F18A2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Mộ xây gạch bán kiên cố</w:t>
            </w:r>
          </w:p>
        </w:tc>
        <w:tc>
          <w:tcPr>
            <w:tcW w:w="1134" w:type="dxa"/>
            <w:vAlign w:val="center"/>
            <w:hideMark/>
          </w:tcPr>
          <w:p w14:paraId="357C1EC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75B57F6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18.577.000</w:t>
            </w:r>
          </w:p>
        </w:tc>
      </w:tr>
      <w:tr w:rsidR="007C3A04" w:rsidRPr="00FF0FC8" w14:paraId="02B046F5" w14:textId="77777777" w:rsidTr="007C0BDC">
        <w:trPr>
          <w:trHeight w:val="360"/>
        </w:trPr>
        <w:tc>
          <w:tcPr>
            <w:tcW w:w="916" w:type="dxa"/>
            <w:vAlign w:val="center"/>
            <w:hideMark/>
          </w:tcPr>
          <w:p w14:paraId="4EE1FAE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1.4</w:t>
            </w:r>
          </w:p>
        </w:tc>
        <w:tc>
          <w:tcPr>
            <w:tcW w:w="5316" w:type="dxa"/>
            <w:vAlign w:val="center"/>
            <w:hideMark/>
          </w:tcPr>
          <w:p w14:paraId="4E635392" w14:textId="4EF3411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Mộ xây</w:t>
            </w:r>
            <w:r w:rsidR="00087D4E" w:rsidRPr="00FF0FC8">
              <w:rPr>
                <w:rFonts w:ascii="Times New Roman" w:hAnsi="Times New Roman"/>
                <w:color w:val="000000" w:themeColor="text1"/>
                <w:sz w:val="27"/>
                <w:szCs w:val="27"/>
              </w:rPr>
              <w:t xml:space="preserve"> gạch bán kiên cố có khuôn viên</w:t>
            </w:r>
          </w:p>
        </w:tc>
        <w:tc>
          <w:tcPr>
            <w:tcW w:w="1134" w:type="dxa"/>
            <w:vAlign w:val="center"/>
            <w:hideMark/>
          </w:tcPr>
          <w:p w14:paraId="5389F83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6F03DFD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20.788.000</w:t>
            </w:r>
          </w:p>
        </w:tc>
      </w:tr>
      <w:tr w:rsidR="007C3A04" w:rsidRPr="00FF0FC8" w14:paraId="5FC542C0" w14:textId="77777777" w:rsidTr="007C0BDC">
        <w:trPr>
          <w:trHeight w:val="360"/>
        </w:trPr>
        <w:tc>
          <w:tcPr>
            <w:tcW w:w="916" w:type="dxa"/>
            <w:vAlign w:val="center"/>
            <w:hideMark/>
          </w:tcPr>
          <w:p w14:paraId="3F9EC97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49A4D239" w14:textId="50157DB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Mộ xây kiên cố (BTCT</w:t>
            </w:r>
            <w:r w:rsidR="00087D4E" w:rsidRPr="00FF0FC8">
              <w:rPr>
                <w:rFonts w:ascii="Times New Roman" w:hAnsi="Times New Roman"/>
                <w:color w:val="000000" w:themeColor="text1"/>
                <w:sz w:val="27"/>
                <w:szCs w:val="27"/>
              </w:rPr>
              <w:t>)</w:t>
            </w:r>
          </w:p>
        </w:tc>
        <w:tc>
          <w:tcPr>
            <w:tcW w:w="1134" w:type="dxa"/>
            <w:vAlign w:val="center"/>
            <w:hideMark/>
          </w:tcPr>
          <w:p w14:paraId="5321B15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4E9C5DB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25.000.000</w:t>
            </w:r>
          </w:p>
        </w:tc>
      </w:tr>
      <w:tr w:rsidR="007C3A04" w:rsidRPr="00FF0FC8" w14:paraId="1BD4B10C" w14:textId="77777777" w:rsidTr="007C0BDC">
        <w:trPr>
          <w:trHeight w:val="360"/>
        </w:trPr>
        <w:tc>
          <w:tcPr>
            <w:tcW w:w="916" w:type="dxa"/>
            <w:vAlign w:val="center"/>
            <w:hideMark/>
          </w:tcPr>
          <w:p w14:paraId="2D9E9BD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38CD43A6" w14:textId="4E6BC9A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Tháp hài cốt khung BTCT</w:t>
            </w:r>
            <w:r w:rsidR="00087D4E" w:rsidRPr="00FF0FC8">
              <w:rPr>
                <w:rFonts w:ascii="Times New Roman" w:hAnsi="Times New Roman"/>
                <w:color w:val="000000" w:themeColor="text1"/>
                <w:sz w:val="27"/>
                <w:szCs w:val="27"/>
              </w:rPr>
              <w:t xml:space="preserve"> xây gạch</w:t>
            </w:r>
          </w:p>
        </w:tc>
        <w:tc>
          <w:tcPr>
            <w:tcW w:w="1134" w:type="dxa"/>
            <w:vAlign w:val="center"/>
            <w:hideMark/>
          </w:tcPr>
          <w:p w14:paraId="35A9082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0AA99A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8.721.000</w:t>
            </w:r>
          </w:p>
        </w:tc>
      </w:tr>
      <w:tr w:rsidR="007C3A04" w:rsidRPr="00FF0FC8" w14:paraId="3D3FF1AB" w14:textId="77777777" w:rsidTr="007C0BDC">
        <w:trPr>
          <w:trHeight w:val="360"/>
        </w:trPr>
        <w:tc>
          <w:tcPr>
            <w:tcW w:w="916" w:type="dxa"/>
            <w:vAlign w:val="center"/>
            <w:hideMark/>
          </w:tcPr>
          <w:p w14:paraId="4998E0F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08FC3CA1" w14:textId="4E7937A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Kim tĩnh</w:t>
            </w:r>
          </w:p>
        </w:tc>
        <w:tc>
          <w:tcPr>
            <w:tcW w:w="1134" w:type="dxa"/>
            <w:vAlign w:val="center"/>
            <w:hideMark/>
          </w:tcPr>
          <w:p w14:paraId="4FAEA37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79C2B25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15.000.000</w:t>
            </w:r>
          </w:p>
        </w:tc>
      </w:tr>
      <w:tr w:rsidR="007C3A04" w:rsidRPr="00FF0FC8" w14:paraId="1901450E" w14:textId="77777777" w:rsidTr="007C0BDC">
        <w:trPr>
          <w:trHeight w:val="360"/>
        </w:trPr>
        <w:tc>
          <w:tcPr>
            <w:tcW w:w="916" w:type="dxa"/>
            <w:vAlign w:val="center"/>
            <w:hideMark/>
          </w:tcPr>
          <w:p w14:paraId="59270CF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2</w:t>
            </w:r>
          </w:p>
        </w:tc>
        <w:tc>
          <w:tcPr>
            <w:tcW w:w="5316" w:type="dxa"/>
            <w:vAlign w:val="center"/>
            <w:hideMark/>
          </w:tcPr>
          <w:p w14:paraId="4A28D2B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Nhà mộ tính theo kết cấu thực tế</w:t>
            </w:r>
          </w:p>
        </w:tc>
        <w:tc>
          <w:tcPr>
            <w:tcW w:w="1134" w:type="dxa"/>
            <w:vAlign w:val="center"/>
            <w:hideMark/>
          </w:tcPr>
          <w:p w14:paraId="1B27B947" w14:textId="1AA24B4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5DFB9EA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294A2A0" w14:textId="77777777" w:rsidTr="007C0BDC">
        <w:trPr>
          <w:trHeight w:val="852"/>
        </w:trPr>
        <w:tc>
          <w:tcPr>
            <w:tcW w:w="9130" w:type="dxa"/>
            <w:gridSpan w:val="4"/>
            <w:vAlign w:val="center"/>
            <w:hideMark/>
          </w:tcPr>
          <w:p w14:paraId="60C2F743" w14:textId="55FF32D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Đối với các hạng mục phát sinh ngoài ngôi mộ chuẩn (gạch dán, ốp đá Granite, khuôn viên) được cộng thêm giá trị phần phát sinh theo Quy định này</w:t>
            </w:r>
          </w:p>
        </w:tc>
      </w:tr>
      <w:tr w:rsidR="007C3A04" w:rsidRPr="00FF0FC8" w14:paraId="400384F6" w14:textId="77777777" w:rsidTr="007C0BDC">
        <w:trPr>
          <w:trHeight w:val="780"/>
        </w:trPr>
        <w:tc>
          <w:tcPr>
            <w:tcW w:w="9130" w:type="dxa"/>
            <w:gridSpan w:val="4"/>
            <w:vAlign w:val="center"/>
            <w:hideMark/>
          </w:tcPr>
          <w:p w14:paraId="0B2FB370" w14:textId="12E8988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Nhà mồ tùy theo từng loại kết cấu thực tế móng, khung cột, nền, vách, mái áp dụng đơn giá nhà các loại nhà, công trình tương đương để tính bồi thường</w:t>
            </w:r>
          </w:p>
        </w:tc>
      </w:tr>
      <w:tr w:rsidR="007C3A04" w:rsidRPr="00FF0FC8" w14:paraId="4F1180A4" w14:textId="77777777" w:rsidTr="007C0BDC">
        <w:trPr>
          <w:trHeight w:val="360"/>
        </w:trPr>
        <w:tc>
          <w:tcPr>
            <w:tcW w:w="916" w:type="dxa"/>
            <w:vAlign w:val="center"/>
            <w:hideMark/>
          </w:tcPr>
          <w:p w14:paraId="6210B0D3" w14:textId="5134808B" w:rsidR="00CA7D3D" w:rsidRPr="00FF0FC8" w:rsidRDefault="00CA7D3D" w:rsidP="00CA7D3D">
            <w:pPr>
              <w:spacing w:before="60" w:after="60"/>
              <w:jc w:val="center"/>
              <w:rPr>
                <w:rFonts w:ascii="Times New Roman" w:hAnsi="Times New Roman"/>
                <w:b/>
                <w:color w:val="000000" w:themeColor="text1"/>
                <w:sz w:val="27"/>
                <w:szCs w:val="27"/>
              </w:rPr>
            </w:pPr>
            <w:r w:rsidRPr="00FF0FC8">
              <w:rPr>
                <w:rFonts w:ascii="Times New Roman" w:hAnsi="Times New Roman"/>
                <w:b/>
                <w:color w:val="000000" w:themeColor="text1"/>
                <w:sz w:val="27"/>
                <w:szCs w:val="27"/>
              </w:rPr>
              <w:t>XI</w:t>
            </w:r>
          </w:p>
        </w:tc>
        <w:tc>
          <w:tcPr>
            <w:tcW w:w="5316" w:type="dxa"/>
            <w:vAlign w:val="center"/>
            <w:hideMark/>
          </w:tcPr>
          <w:p w14:paraId="355C783A"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Di dời công tơ điện, đồng hồ nước, điện thoại</w:t>
            </w:r>
          </w:p>
        </w:tc>
        <w:tc>
          <w:tcPr>
            <w:tcW w:w="1134" w:type="dxa"/>
            <w:vAlign w:val="center"/>
            <w:hideMark/>
          </w:tcPr>
          <w:p w14:paraId="377D204A" w14:textId="5F2DE80F" w:rsidR="00CA7D3D" w:rsidRPr="00FF0FC8" w:rsidRDefault="00CA7D3D" w:rsidP="00CA7D3D">
            <w:pPr>
              <w:spacing w:before="60" w:after="60"/>
              <w:jc w:val="center"/>
              <w:rPr>
                <w:rFonts w:ascii="Times New Roman" w:hAnsi="Times New Roman"/>
                <w:b/>
                <w:color w:val="000000" w:themeColor="text1"/>
                <w:sz w:val="27"/>
                <w:szCs w:val="27"/>
              </w:rPr>
            </w:pPr>
          </w:p>
        </w:tc>
        <w:tc>
          <w:tcPr>
            <w:tcW w:w="1764" w:type="dxa"/>
            <w:vAlign w:val="center"/>
            <w:hideMark/>
          </w:tcPr>
          <w:p w14:paraId="564C7AD7" w14:textId="2227DB05"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07554D37" w14:textId="77777777" w:rsidTr="007C0BDC">
        <w:trPr>
          <w:trHeight w:val="360"/>
        </w:trPr>
        <w:tc>
          <w:tcPr>
            <w:tcW w:w="916" w:type="dxa"/>
            <w:vAlign w:val="center"/>
            <w:hideMark/>
          </w:tcPr>
          <w:p w14:paraId="6D80FB0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082C1C02" w14:textId="40136CD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Mất trắng</w:t>
            </w:r>
          </w:p>
        </w:tc>
        <w:tc>
          <w:tcPr>
            <w:tcW w:w="1134" w:type="dxa"/>
            <w:vAlign w:val="center"/>
            <w:hideMark/>
          </w:tcPr>
          <w:p w14:paraId="1F3B3CFD" w14:textId="7F2C736B"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E9F7B9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66C9257" w14:textId="77777777" w:rsidTr="007C0BDC">
        <w:trPr>
          <w:trHeight w:val="360"/>
        </w:trPr>
        <w:tc>
          <w:tcPr>
            <w:tcW w:w="916" w:type="dxa"/>
            <w:vAlign w:val="center"/>
            <w:hideMark/>
          </w:tcPr>
          <w:p w14:paraId="6E7FE60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3BA8C3CE" w14:textId="07BD475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Đồng hồ điện</w:t>
            </w:r>
          </w:p>
        </w:tc>
        <w:tc>
          <w:tcPr>
            <w:tcW w:w="1134" w:type="dxa"/>
            <w:vAlign w:val="center"/>
            <w:hideMark/>
          </w:tcPr>
          <w:p w14:paraId="546C9C4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65B39BC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2.976.000</w:t>
            </w:r>
          </w:p>
        </w:tc>
      </w:tr>
      <w:tr w:rsidR="007C3A04" w:rsidRPr="00FF0FC8" w14:paraId="033E3E93" w14:textId="77777777" w:rsidTr="007C0BDC">
        <w:trPr>
          <w:trHeight w:val="360"/>
        </w:trPr>
        <w:tc>
          <w:tcPr>
            <w:tcW w:w="916" w:type="dxa"/>
            <w:vAlign w:val="center"/>
            <w:hideMark/>
          </w:tcPr>
          <w:p w14:paraId="7E36D40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18718BEE" w14:textId="464B661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Đồng hồ nước</w:t>
            </w:r>
          </w:p>
        </w:tc>
        <w:tc>
          <w:tcPr>
            <w:tcW w:w="1134" w:type="dxa"/>
            <w:vAlign w:val="center"/>
            <w:hideMark/>
          </w:tcPr>
          <w:p w14:paraId="5711EC8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65AB99F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2.388.000</w:t>
            </w:r>
          </w:p>
        </w:tc>
      </w:tr>
      <w:tr w:rsidR="007C3A04" w:rsidRPr="00FF0FC8" w14:paraId="16F8F859" w14:textId="77777777" w:rsidTr="007C0BDC">
        <w:trPr>
          <w:trHeight w:val="360"/>
        </w:trPr>
        <w:tc>
          <w:tcPr>
            <w:tcW w:w="916" w:type="dxa"/>
            <w:vAlign w:val="center"/>
            <w:hideMark/>
          </w:tcPr>
          <w:p w14:paraId="05F3367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5E7D3B63" w14:textId="474295E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Điện thoại</w:t>
            </w:r>
          </w:p>
        </w:tc>
        <w:tc>
          <w:tcPr>
            <w:tcW w:w="1134" w:type="dxa"/>
            <w:vAlign w:val="center"/>
            <w:hideMark/>
          </w:tcPr>
          <w:p w14:paraId="055C32B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D12D81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933.530</w:t>
            </w:r>
          </w:p>
        </w:tc>
      </w:tr>
      <w:tr w:rsidR="007C3A04" w:rsidRPr="00FF0FC8" w14:paraId="33C0362D" w14:textId="77777777" w:rsidTr="007C0BDC">
        <w:trPr>
          <w:trHeight w:val="360"/>
        </w:trPr>
        <w:tc>
          <w:tcPr>
            <w:tcW w:w="916" w:type="dxa"/>
            <w:vAlign w:val="center"/>
            <w:hideMark/>
          </w:tcPr>
          <w:p w14:paraId="685C29D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32BD6609" w14:textId="517BC2F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Di dời tại chỗ</w:t>
            </w:r>
          </w:p>
        </w:tc>
        <w:tc>
          <w:tcPr>
            <w:tcW w:w="1134" w:type="dxa"/>
            <w:vAlign w:val="center"/>
            <w:hideMark/>
          </w:tcPr>
          <w:p w14:paraId="27002DB4" w14:textId="6754C641"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CE6225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A31359F" w14:textId="77777777" w:rsidTr="007C0BDC">
        <w:trPr>
          <w:trHeight w:val="360"/>
        </w:trPr>
        <w:tc>
          <w:tcPr>
            <w:tcW w:w="916" w:type="dxa"/>
            <w:vAlign w:val="center"/>
            <w:hideMark/>
          </w:tcPr>
          <w:p w14:paraId="6FEB3CA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2E81D5FD" w14:textId="78428D1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Đồng hồ điện</w:t>
            </w:r>
          </w:p>
        </w:tc>
        <w:tc>
          <w:tcPr>
            <w:tcW w:w="1134" w:type="dxa"/>
            <w:vAlign w:val="center"/>
            <w:hideMark/>
          </w:tcPr>
          <w:p w14:paraId="45FB1B2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4D4DBBF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1.144.000</w:t>
            </w:r>
          </w:p>
        </w:tc>
      </w:tr>
      <w:tr w:rsidR="007C3A04" w:rsidRPr="00FF0FC8" w14:paraId="3010BABE" w14:textId="77777777" w:rsidTr="007C0BDC">
        <w:trPr>
          <w:trHeight w:val="360"/>
        </w:trPr>
        <w:tc>
          <w:tcPr>
            <w:tcW w:w="916" w:type="dxa"/>
            <w:vAlign w:val="center"/>
            <w:hideMark/>
          </w:tcPr>
          <w:p w14:paraId="0CE2D96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75BAE037" w14:textId="4F4203B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Đồng hồ nước</w:t>
            </w:r>
          </w:p>
        </w:tc>
        <w:tc>
          <w:tcPr>
            <w:tcW w:w="1134" w:type="dxa"/>
            <w:vAlign w:val="center"/>
            <w:hideMark/>
          </w:tcPr>
          <w:p w14:paraId="1D3886B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1C958B6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1.193.000</w:t>
            </w:r>
          </w:p>
        </w:tc>
      </w:tr>
      <w:tr w:rsidR="007C3A04" w:rsidRPr="00FF0FC8" w14:paraId="06E79B97" w14:textId="77777777" w:rsidTr="007C0BDC">
        <w:trPr>
          <w:trHeight w:val="360"/>
        </w:trPr>
        <w:tc>
          <w:tcPr>
            <w:tcW w:w="916" w:type="dxa"/>
            <w:vAlign w:val="center"/>
            <w:hideMark/>
          </w:tcPr>
          <w:p w14:paraId="0CD8CED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7483A9FA" w14:textId="53F0AD7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Điện thoại</w:t>
            </w:r>
          </w:p>
        </w:tc>
        <w:tc>
          <w:tcPr>
            <w:tcW w:w="1134" w:type="dxa"/>
            <w:vAlign w:val="center"/>
            <w:hideMark/>
          </w:tcPr>
          <w:p w14:paraId="7A1CCB8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3DB9406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446.000</w:t>
            </w:r>
          </w:p>
        </w:tc>
      </w:tr>
      <w:tr w:rsidR="007C3A04" w:rsidRPr="00FF0FC8" w14:paraId="6F7CE5C4" w14:textId="77777777" w:rsidTr="007C0BDC">
        <w:trPr>
          <w:trHeight w:val="720"/>
        </w:trPr>
        <w:tc>
          <w:tcPr>
            <w:tcW w:w="916" w:type="dxa"/>
            <w:vAlign w:val="center"/>
            <w:hideMark/>
          </w:tcPr>
          <w:p w14:paraId="7E4894D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4183FE83" w14:textId="5CD624E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Đồng hồ điện, nước câu nhờ hộ khác được bồi thường 50% đơn giá trên</w:t>
            </w:r>
          </w:p>
        </w:tc>
        <w:tc>
          <w:tcPr>
            <w:tcW w:w="1134" w:type="dxa"/>
            <w:vAlign w:val="center"/>
            <w:hideMark/>
          </w:tcPr>
          <w:p w14:paraId="7FC7B6C9" w14:textId="3A46AB84"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BBC3D0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32EAB2C1" w14:textId="77777777" w:rsidTr="007C0BDC">
        <w:trPr>
          <w:trHeight w:val="924"/>
        </w:trPr>
        <w:tc>
          <w:tcPr>
            <w:tcW w:w="916" w:type="dxa"/>
            <w:vAlign w:val="center"/>
            <w:hideMark/>
          </w:tcPr>
          <w:p w14:paraId="258775F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w:t>
            </w:r>
          </w:p>
        </w:tc>
        <w:tc>
          <w:tcPr>
            <w:tcW w:w="5316" w:type="dxa"/>
            <w:vAlign w:val="center"/>
            <w:hideMark/>
          </w:tcPr>
          <w:p w14:paraId="58C50541" w14:textId="464F4031"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Đơn giá đồng hồ điện trên áp dụng cho đồng hồ điện sinh hoạt gia đình, trường hợp đồng hồ điện 3 pha thì được nhân 2 so với đơn giá trên</w:t>
            </w:r>
          </w:p>
        </w:tc>
        <w:tc>
          <w:tcPr>
            <w:tcW w:w="1134" w:type="dxa"/>
            <w:vAlign w:val="center"/>
            <w:hideMark/>
          </w:tcPr>
          <w:p w14:paraId="196772DF" w14:textId="442EC31D"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0AE89D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4B74304" w14:textId="77777777" w:rsidTr="007C0BDC">
        <w:trPr>
          <w:trHeight w:val="720"/>
        </w:trPr>
        <w:tc>
          <w:tcPr>
            <w:tcW w:w="916" w:type="dxa"/>
            <w:vAlign w:val="center"/>
            <w:hideMark/>
          </w:tcPr>
          <w:p w14:paraId="70D8720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w:t>
            </w:r>
          </w:p>
        </w:tc>
        <w:tc>
          <w:tcPr>
            <w:tcW w:w="5316" w:type="dxa"/>
            <w:vAlign w:val="center"/>
            <w:hideMark/>
          </w:tcPr>
          <w:p w14:paraId="3A9C31B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Đối với cáp truyền hình, internet thì căn cứ vào hợp đồng để tính bồi thường.</w:t>
            </w:r>
          </w:p>
        </w:tc>
        <w:tc>
          <w:tcPr>
            <w:tcW w:w="1134" w:type="dxa"/>
            <w:vAlign w:val="center"/>
            <w:hideMark/>
          </w:tcPr>
          <w:p w14:paraId="152B2C8B" w14:textId="51001968"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345890C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6EB95F9" w14:textId="77777777" w:rsidTr="007C0BDC">
        <w:trPr>
          <w:trHeight w:val="497"/>
        </w:trPr>
        <w:tc>
          <w:tcPr>
            <w:tcW w:w="916" w:type="dxa"/>
            <w:vAlign w:val="center"/>
            <w:hideMark/>
          </w:tcPr>
          <w:p w14:paraId="4592BBAE" w14:textId="0E9167C6" w:rsidR="00CA7D3D" w:rsidRPr="00FF0FC8" w:rsidRDefault="00CA7D3D" w:rsidP="00CA7D3D">
            <w:pPr>
              <w:spacing w:before="60" w:after="60"/>
              <w:jc w:val="center"/>
              <w:rPr>
                <w:rFonts w:ascii="Times New Roman" w:hAnsi="Times New Roman"/>
                <w:b/>
                <w:color w:val="000000" w:themeColor="text1"/>
                <w:sz w:val="27"/>
                <w:szCs w:val="27"/>
              </w:rPr>
            </w:pPr>
            <w:r w:rsidRPr="00FF0FC8">
              <w:rPr>
                <w:rFonts w:ascii="Times New Roman" w:hAnsi="Times New Roman"/>
                <w:b/>
                <w:color w:val="000000" w:themeColor="text1"/>
                <w:sz w:val="27"/>
                <w:szCs w:val="27"/>
              </w:rPr>
              <w:t>XII</w:t>
            </w:r>
          </w:p>
        </w:tc>
        <w:tc>
          <w:tcPr>
            <w:tcW w:w="5316" w:type="dxa"/>
            <w:vAlign w:val="center"/>
            <w:hideMark/>
          </w:tcPr>
          <w:p w14:paraId="2936EA23"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Cầu giao thông (không phải nguồn vốn nhà nước)</w:t>
            </w:r>
          </w:p>
        </w:tc>
        <w:tc>
          <w:tcPr>
            <w:tcW w:w="1134" w:type="dxa"/>
            <w:vAlign w:val="center"/>
            <w:hideMark/>
          </w:tcPr>
          <w:p w14:paraId="3AC11815" w14:textId="0BDB9DE0" w:rsidR="00CA7D3D" w:rsidRPr="00FF0FC8" w:rsidRDefault="00CA7D3D" w:rsidP="00CA7D3D">
            <w:pPr>
              <w:spacing w:before="60" w:after="60"/>
              <w:jc w:val="center"/>
              <w:rPr>
                <w:rFonts w:ascii="Times New Roman" w:hAnsi="Times New Roman"/>
                <w:b/>
                <w:color w:val="000000" w:themeColor="text1"/>
                <w:sz w:val="27"/>
                <w:szCs w:val="27"/>
              </w:rPr>
            </w:pPr>
          </w:p>
        </w:tc>
        <w:tc>
          <w:tcPr>
            <w:tcW w:w="1764" w:type="dxa"/>
            <w:vAlign w:val="center"/>
            <w:hideMark/>
          </w:tcPr>
          <w:p w14:paraId="1CC5AF87" w14:textId="6E0A0CEE" w:rsidR="00CA7D3D" w:rsidRPr="00FF0FC8" w:rsidRDefault="00CA7D3D" w:rsidP="00CA7D3D">
            <w:pPr>
              <w:spacing w:before="60" w:after="60"/>
              <w:jc w:val="right"/>
              <w:rPr>
                <w:rFonts w:ascii="Times New Roman" w:hAnsi="Times New Roman"/>
                <w:b/>
                <w:bCs/>
                <w:color w:val="000000" w:themeColor="text1"/>
                <w:sz w:val="27"/>
                <w:szCs w:val="27"/>
              </w:rPr>
            </w:pPr>
          </w:p>
        </w:tc>
      </w:tr>
      <w:tr w:rsidR="007C3A04" w:rsidRPr="00FF0FC8" w14:paraId="7780B65F" w14:textId="77777777" w:rsidTr="007C0BDC">
        <w:trPr>
          <w:trHeight w:val="720"/>
        </w:trPr>
        <w:tc>
          <w:tcPr>
            <w:tcW w:w="916" w:type="dxa"/>
            <w:vAlign w:val="center"/>
            <w:hideMark/>
          </w:tcPr>
          <w:p w14:paraId="76E559A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57AE5B73" w14:textId="0B48D91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bằng BTCT, đà BTCT, mặt cầu BTCT, bề rộng mặt cầu B ≤ 3,5m</w:t>
            </w:r>
          </w:p>
        </w:tc>
        <w:tc>
          <w:tcPr>
            <w:tcW w:w="1134" w:type="dxa"/>
            <w:vAlign w:val="center"/>
            <w:hideMark/>
          </w:tcPr>
          <w:p w14:paraId="56F732B4" w14:textId="03444DD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/mặt sàn</w:t>
            </w:r>
          </w:p>
        </w:tc>
        <w:tc>
          <w:tcPr>
            <w:tcW w:w="1764" w:type="dxa"/>
            <w:vAlign w:val="center"/>
            <w:hideMark/>
          </w:tcPr>
          <w:p w14:paraId="6460FAC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3.606.000</w:t>
            </w:r>
          </w:p>
        </w:tc>
      </w:tr>
      <w:tr w:rsidR="007C3A04" w:rsidRPr="00FF0FC8" w14:paraId="7D05EDE8" w14:textId="77777777" w:rsidTr="007C0BDC">
        <w:trPr>
          <w:trHeight w:val="720"/>
        </w:trPr>
        <w:tc>
          <w:tcPr>
            <w:tcW w:w="916" w:type="dxa"/>
            <w:vAlign w:val="center"/>
            <w:hideMark/>
          </w:tcPr>
          <w:p w14:paraId="1FE148C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20B2EF10" w14:textId="02658DAA"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bằng BTCT, đà gỗ, mặt cầu lót ván, bề rộng B ≤ 2m</w:t>
            </w:r>
          </w:p>
        </w:tc>
        <w:tc>
          <w:tcPr>
            <w:tcW w:w="1134" w:type="dxa"/>
            <w:vAlign w:val="center"/>
            <w:hideMark/>
          </w:tcPr>
          <w:p w14:paraId="0B8A05B1" w14:textId="6E6B75D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/mặt sàn</w:t>
            </w:r>
          </w:p>
        </w:tc>
        <w:tc>
          <w:tcPr>
            <w:tcW w:w="1764" w:type="dxa"/>
            <w:vAlign w:val="center"/>
            <w:hideMark/>
          </w:tcPr>
          <w:p w14:paraId="490918B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2.819.000</w:t>
            </w:r>
          </w:p>
        </w:tc>
      </w:tr>
      <w:tr w:rsidR="007C3A04" w:rsidRPr="00FF0FC8" w14:paraId="443F725A" w14:textId="77777777" w:rsidTr="007C0BDC">
        <w:trPr>
          <w:trHeight w:val="720"/>
        </w:trPr>
        <w:tc>
          <w:tcPr>
            <w:tcW w:w="916" w:type="dxa"/>
            <w:vAlign w:val="center"/>
            <w:hideMark/>
          </w:tcPr>
          <w:p w14:paraId="6784DDC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6F3D2F4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Móng, trụ bằng cây gỗ tạp, đà gỗ, mặt cầu lót ván, bề rộng B ≤ 2m </w:t>
            </w:r>
          </w:p>
        </w:tc>
        <w:tc>
          <w:tcPr>
            <w:tcW w:w="1134" w:type="dxa"/>
            <w:vAlign w:val="center"/>
            <w:hideMark/>
          </w:tcPr>
          <w:p w14:paraId="194B86AB" w14:textId="2B959F0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/mặt sàn</w:t>
            </w:r>
          </w:p>
        </w:tc>
        <w:tc>
          <w:tcPr>
            <w:tcW w:w="1764" w:type="dxa"/>
            <w:vAlign w:val="center"/>
            <w:hideMark/>
          </w:tcPr>
          <w:p w14:paraId="017A19E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885.000</w:t>
            </w:r>
          </w:p>
        </w:tc>
      </w:tr>
      <w:tr w:rsidR="007C3A04" w:rsidRPr="00FF0FC8" w14:paraId="7165A140" w14:textId="77777777" w:rsidTr="007C0BDC">
        <w:trPr>
          <w:trHeight w:val="720"/>
        </w:trPr>
        <w:tc>
          <w:tcPr>
            <w:tcW w:w="916" w:type="dxa"/>
            <w:vAlign w:val="center"/>
            <w:hideMark/>
          </w:tcPr>
          <w:p w14:paraId="5112C79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w:t>
            </w:r>
          </w:p>
        </w:tc>
        <w:tc>
          <w:tcPr>
            <w:tcW w:w="5316" w:type="dxa"/>
            <w:vAlign w:val="center"/>
            <w:hideMark/>
          </w:tcPr>
          <w:p w14:paraId="587F58BF" w14:textId="0AB64C2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bằng BTCT, đà BTCT, đà nhịp giữa bằng sắt, mặt cầu BTCT, bề rộng B ≤ 2m</w:t>
            </w:r>
          </w:p>
        </w:tc>
        <w:tc>
          <w:tcPr>
            <w:tcW w:w="1134" w:type="dxa"/>
            <w:vAlign w:val="center"/>
            <w:hideMark/>
          </w:tcPr>
          <w:p w14:paraId="287C8B61" w14:textId="260327D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/mặt sàn</w:t>
            </w:r>
          </w:p>
        </w:tc>
        <w:tc>
          <w:tcPr>
            <w:tcW w:w="1764" w:type="dxa"/>
            <w:vAlign w:val="center"/>
            <w:hideMark/>
          </w:tcPr>
          <w:p w14:paraId="4CFBC29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4.081.000</w:t>
            </w:r>
          </w:p>
        </w:tc>
      </w:tr>
      <w:tr w:rsidR="007C3A04" w:rsidRPr="00FF0FC8" w14:paraId="51C16B87" w14:textId="77777777" w:rsidTr="007C0BDC">
        <w:trPr>
          <w:trHeight w:val="720"/>
        </w:trPr>
        <w:tc>
          <w:tcPr>
            <w:tcW w:w="916" w:type="dxa"/>
            <w:vAlign w:val="center"/>
            <w:hideMark/>
          </w:tcPr>
          <w:p w14:paraId="62E8187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w:t>
            </w:r>
          </w:p>
        </w:tc>
        <w:tc>
          <w:tcPr>
            <w:tcW w:w="5316" w:type="dxa"/>
            <w:vAlign w:val="center"/>
            <w:hideMark/>
          </w:tcPr>
          <w:p w14:paraId="7D00B0E7" w14:textId="2D054BD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Móng, trụ bằng BTCT, đà BTCT, đà nhịp giữa bằng sắt, mặt cầu lót ván, bề rộng B ≤ 2m</w:t>
            </w:r>
          </w:p>
        </w:tc>
        <w:tc>
          <w:tcPr>
            <w:tcW w:w="1134" w:type="dxa"/>
            <w:vAlign w:val="center"/>
            <w:hideMark/>
          </w:tcPr>
          <w:p w14:paraId="1E8F75EC" w14:textId="621D0BF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r w:rsidRPr="00FF0FC8">
              <w:rPr>
                <w:rFonts w:ascii="Times New Roman" w:hAnsi="Times New Roman"/>
                <w:color w:val="000000" w:themeColor="text1"/>
                <w:sz w:val="27"/>
                <w:szCs w:val="27"/>
              </w:rPr>
              <w:t>/mặt sàn</w:t>
            </w:r>
          </w:p>
        </w:tc>
        <w:tc>
          <w:tcPr>
            <w:tcW w:w="1764" w:type="dxa"/>
            <w:vAlign w:val="center"/>
            <w:hideMark/>
          </w:tcPr>
          <w:p w14:paraId="00AB96B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3.629.000</w:t>
            </w:r>
          </w:p>
        </w:tc>
      </w:tr>
      <w:tr w:rsidR="007C3A04" w:rsidRPr="00FF0FC8" w14:paraId="72E727CF" w14:textId="77777777" w:rsidTr="007C0BDC">
        <w:trPr>
          <w:trHeight w:val="720"/>
        </w:trPr>
        <w:tc>
          <w:tcPr>
            <w:tcW w:w="916" w:type="dxa"/>
            <w:vAlign w:val="center"/>
            <w:hideMark/>
          </w:tcPr>
          <w:p w14:paraId="044708B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w:t>
            </w:r>
          </w:p>
        </w:tc>
        <w:tc>
          <w:tcPr>
            <w:tcW w:w="5316" w:type="dxa"/>
            <w:vAlign w:val="center"/>
            <w:hideMark/>
          </w:tcPr>
          <w:p w14:paraId="34261E49" w14:textId="4312C303" w:rsidR="00CA7D3D" w:rsidRPr="00FF0FC8" w:rsidRDefault="00CA7D3D" w:rsidP="00906A51">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Cầu gỗ tạp (cầu khỉ: </w:t>
            </w:r>
            <w:r w:rsidR="00906A51" w:rsidRPr="00FF0FC8">
              <w:rPr>
                <w:rFonts w:ascii="Times New Roman" w:hAnsi="Times New Roman"/>
                <w:color w:val="000000" w:themeColor="text1"/>
                <w:sz w:val="27"/>
                <w:szCs w:val="27"/>
              </w:rPr>
              <w:t>C</w:t>
            </w:r>
            <w:r w:rsidRPr="00FF0FC8">
              <w:rPr>
                <w:rFonts w:ascii="Times New Roman" w:hAnsi="Times New Roman"/>
                <w:color w:val="000000" w:themeColor="text1"/>
                <w:sz w:val="27"/>
                <w:szCs w:val="27"/>
              </w:rPr>
              <w:t>ó 3 nhịp trở lên, có trụ cầu giằng chéo, có tay vịn tre hoặc gỗ)</w:t>
            </w:r>
          </w:p>
        </w:tc>
        <w:tc>
          <w:tcPr>
            <w:tcW w:w="1134" w:type="dxa"/>
            <w:vAlign w:val="center"/>
            <w:hideMark/>
          </w:tcPr>
          <w:p w14:paraId="3564AD23" w14:textId="0F611C4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md</w:t>
            </w:r>
          </w:p>
        </w:tc>
        <w:tc>
          <w:tcPr>
            <w:tcW w:w="1764" w:type="dxa"/>
            <w:vAlign w:val="center"/>
            <w:hideMark/>
          </w:tcPr>
          <w:p w14:paraId="7252F0A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236.000</w:t>
            </w:r>
          </w:p>
        </w:tc>
      </w:tr>
      <w:tr w:rsidR="007C3A04" w:rsidRPr="00FF0FC8" w14:paraId="2C90BBF1" w14:textId="77777777" w:rsidTr="007C0BDC">
        <w:trPr>
          <w:trHeight w:val="360"/>
        </w:trPr>
        <w:tc>
          <w:tcPr>
            <w:tcW w:w="916" w:type="dxa"/>
            <w:vAlign w:val="center"/>
            <w:hideMark/>
          </w:tcPr>
          <w:p w14:paraId="28EF14D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w:t>
            </w:r>
          </w:p>
        </w:tc>
        <w:tc>
          <w:tcPr>
            <w:tcW w:w="5316" w:type="dxa"/>
            <w:vAlign w:val="center"/>
            <w:hideMark/>
          </w:tcPr>
          <w:p w14:paraId="76FEE0C1" w14:textId="69DB06A9"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Cầu BTCT (đà, mặt cầu đổ toàn khối)</w:t>
            </w:r>
          </w:p>
        </w:tc>
        <w:tc>
          <w:tcPr>
            <w:tcW w:w="1134" w:type="dxa"/>
            <w:vAlign w:val="center"/>
            <w:hideMark/>
          </w:tcPr>
          <w:p w14:paraId="2B0140D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6A21C50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02E39621" w14:textId="77777777" w:rsidTr="007C0BDC">
        <w:trPr>
          <w:trHeight w:val="360"/>
        </w:trPr>
        <w:tc>
          <w:tcPr>
            <w:tcW w:w="916" w:type="dxa"/>
            <w:vAlign w:val="center"/>
            <w:hideMark/>
          </w:tcPr>
          <w:p w14:paraId="4786E5F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7.1</w:t>
            </w:r>
          </w:p>
        </w:tc>
        <w:tc>
          <w:tcPr>
            <w:tcW w:w="5316" w:type="dxa"/>
            <w:vAlign w:val="center"/>
            <w:hideMark/>
          </w:tcPr>
          <w:p w14:paraId="1D301CC7" w14:textId="459F320F"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1,0m</w:t>
            </w:r>
          </w:p>
        </w:tc>
        <w:tc>
          <w:tcPr>
            <w:tcW w:w="1134" w:type="dxa"/>
            <w:vAlign w:val="center"/>
            <w:hideMark/>
          </w:tcPr>
          <w:p w14:paraId="59CCCA0B" w14:textId="1B85F0C9"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06FFA5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4.399.000</w:t>
            </w:r>
          </w:p>
        </w:tc>
      </w:tr>
      <w:tr w:rsidR="007C3A04" w:rsidRPr="00FF0FC8" w14:paraId="105E6517" w14:textId="77777777" w:rsidTr="007C0BDC">
        <w:trPr>
          <w:trHeight w:val="360"/>
        </w:trPr>
        <w:tc>
          <w:tcPr>
            <w:tcW w:w="916" w:type="dxa"/>
            <w:vAlign w:val="center"/>
            <w:hideMark/>
          </w:tcPr>
          <w:p w14:paraId="70031E2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42A84716" w14:textId="6A1AF0D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 xml:space="preserve"> Rộng 1,2m</w:t>
            </w:r>
          </w:p>
        </w:tc>
        <w:tc>
          <w:tcPr>
            <w:tcW w:w="1134" w:type="dxa"/>
            <w:vAlign w:val="center"/>
            <w:hideMark/>
          </w:tcPr>
          <w:p w14:paraId="4CBBF913" w14:textId="7C731C91"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24F1ED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5.277.000</w:t>
            </w:r>
          </w:p>
        </w:tc>
      </w:tr>
      <w:tr w:rsidR="007C3A04" w:rsidRPr="00FF0FC8" w14:paraId="6CE8F76B" w14:textId="77777777" w:rsidTr="007C0BDC">
        <w:trPr>
          <w:trHeight w:val="360"/>
        </w:trPr>
        <w:tc>
          <w:tcPr>
            <w:tcW w:w="916" w:type="dxa"/>
            <w:vAlign w:val="center"/>
            <w:hideMark/>
          </w:tcPr>
          <w:p w14:paraId="1058CE1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w:t>
            </w:r>
          </w:p>
        </w:tc>
        <w:tc>
          <w:tcPr>
            <w:tcW w:w="5316" w:type="dxa"/>
            <w:vAlign w:val="center"/>
            <w:hideMark/>
          </w:tcPr>
          <w:p w14:paraId="39E62A2F" w14:textId="6AFA596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1,5m</w:t>
            </w:r>
          </w:p>
        </w:tc>
        <w:tc>
          <w:tcPr>
            <w:tcW w:w="1134" w:type="dxa"/>
            <w:vAlign w:val="center"/>
            <w:hideMark/>
          </w:tcPr>
          <w:p w14:paraId="4DED15E7" w14:textId="671BE6CD"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B6E2E0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6.597.000</w:t>
            </w:r>
          </w:p>
        </w:tc>
      </w:tr>
      <w:tr w:rsidR="007C3A04" w:rsidRPr="00FF0FC8" w14:paraId="50CC8F42" w14:textId="77777777" w:rsidTr="007C0BDC">
        <w:trPr>
          <w:trHeight w:val="360"/>
        </w:trPr>
        <w:tc>
          <w:tcPr>
            <w:tcW w:w="916" w:type="dxa"/>
            <w:vAlign w:val="center"/>
            <w:hideMark/>
          </w:tcPr>
          <w:p w14:paraId="4068B02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7.4</w:t>
            </w:r>
          </w:p>
        </w:tc>
        <w:tc>
          <w:tcPr>
            <w:tcW w:w="5316" w:type="dxa"/>
            <w:vAlign w:val="center"/>
            <w:hideMark/>
          </w:tcPr>
          <w:p w14:paraId="0B3A410E" w14:textId="3B73881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2,0m</w:t>
            </w:r>
          </w:p>
        </w:tc>
        <w:tc>
          <w:tcPr>
            <w:tcW w:w="1134" w:type="dxa"/>
            <w:vAlign w:val="center"/>
            <w:hideMark/>
          </w:tcPr>
          <w:p w14:paraId="54DE5FBF" w14:textId="347237B1"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720BFBE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8.795.000</w:t>
            </w:r>
          </w:p>
        </w:tc>
      </w:tr>
      <w:tr w:rsidR="007C3A04" w:rsidRPr="00FF0FC8" w14:paraId="6F0157E6" w14:textId="77777777" w:rsidTr="007C0BDC">
        <w:trPr>
          <w:trHeight w:val="360"/>
        </w:trPr>
        <w:tc>
          <w:tcPr>
            <w:tcW w:w="916" w:type="dxa"/>
            <w:vAlign w:val="center"/>
            <w:hideMark/>
          </w:tcPr>
          <w:p w14:paraId="52A0C10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7.5</w:t>
            </w:r>
          </w:p>
        </w:tc>
        <w:tc>
          <w:tcPr>
            <w:tcW w:w="5316" w:type="dxa"/>
            <w:vAlign w:val="center"/>
            <w:hideMark/>
          </w:tcPr>
          <w:p w14:paraId="7C18F7A9" w14:textId="7FF3806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2,5m</w:t>
            </w:r>
          </w:p>
        </w:tc>
        <w:tc>
          <w:tcPr>
            <w:tcW w:w="1134" w:type="dxa"/>
            <w:vAlign w:val="center"/>
            <w:hideMark/>
          </w:tcPr>
          <w:p w14:paraId="64E2065A" w14:textId="1CCF4663"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E1AA38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10.988.000</w:t>
            </w:r>
          </w:p>
        </w:tc>
      </w:tr>
      <w:tr w:rsidR="007C3A04" w:rsidRPr="00FF0FC8" w14:paraId="6E2159D8" w14:textId="77777777" w:rsidTr="007C0BDC">
        <w:trPr>
          <w:trHeight w:val="360"/>
        </w:trPr>
        <w:tc>
          <w:tcPr>
            <w:tcW w:w="916" w:type="dxa"/>
            <w:vAlign w:val="center"/>
            <w:hideMark/>
          </w:tcPr>
          <w:p w14:paraId="2196002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7.6</w:t>
            </w:r>
          </w:p>
        </w:tc>
        <w:tc>
          <w:tcPr>
            <w:tcW w:w="5316" w:type="dxa"/>
            <w:vAlign w:val="center"/>
            <w:hideMark/>
          </w:tcPr>
          <w:p w14:paraId="12918E4D" w14:textId="0B3750F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3,0m</w:t>
            </w:r>
          </w:p>
        </w:tc>
        <w:tc>
          <w:tcPr>
            <w:tcW w:w="1134" w:type="dxa"/>
            <w:vAlign w:val="center"/>
            <w:hideMark/>
          </w:tcPr>
          <w:p w14:paraId="750CCC2D" w14:textId="56CC099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0701E0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13.194.000</w:t>
            </w:r>
          </w:p>
        </w:tc>
      </w:tr>
      <w:tr w:rsidR="007C3A04" w:rsidRPr="00FF0FC8" w14:paraId="6533C034" w14:textId="77777777" w:rsidTr="007C0BDC">
        <w:trPr>
          <w:trHeight w:val="360"/>
        </w:trPr>
        <w:tc>
          <w:tcPr>
            <w:tcW w:w="916" w:type="dxa"/>
            <w:vAlign w:val="center"/>
            <w:hideMark/>
          </w:tcPr>
          <w:p w14:paraId="1080B10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7.7</w:t>
            </w:r>
          </w:p>
        </w:tc>
        <w:tc>
          <w:tcPr>
            <w:tcW w:w="5316" w:type="dxa"/>
            <w:vAlign w:val="center"/>
            <w:hideMark/>
          </w:tcPr>
          <w:p w14:paraId="341503AF" w14:textId="5E036F9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3,5m</w:t>
            </w:r>
          </w:p>
        </w:tc>
        <w:tc>
          <w:tcPr>
            <w:tcW w:w="1134" w:type="dxa"/>
            <w:vAlign w:val="center"/>
            <w:hideMark/>
          </w:tcPr>
          <w:p w14:paraId="253B20C0" w14:textId="6C981C6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86426D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15.408.000</w:t>
            </w:r>
          </w:p>
        </w:tc>
      </w:tr>
      <w:tr w:rsidR="007C3A04" w:rsidRPr="00FF0FC8" w14:paraId="05FE1AE5" w14:textId="77777777" w:rsidTr="007C0BDC">
        <w:trPr>
          <w:trHeight w:val="360"/>
        </w:trPr>
        <w:tc>
          <w:tcPr>
            <w:tcW w:w="916" w:type="dxa"/>
            <w:vAlign w:val="center"/>
            <w:hideMark/>
          </w:tcPr>
          <w:p w14:paraId="0D61758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w:t>
            </w:r>
          </w:p>
        </w:tc>
        <w:tc>
          <w:tcPr>
            <w:tcW w:w="5316" w:type="dxa"/>
            <w:vAlign w:val="center"/>
            <w:hideMark/>
          </w:tcPr>
          <w:p w14:paraId="6EE60EA2" w14:textId="6DD6D52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Cầu BTCT (đà đổ tại chỗ, mặt cầu lót đan)</w:t>
            </w:r>
          </w:p>
        </w:tc>
        <w:tc>
          <w:tcPr>
            <w:tcW w:w="1134" w:type="dxa"/>
            <w:vAlign w:val="center"/>
            <w:hideMark/>
          </w:tcPr>
          <w:p w14:paraId="0ACC5A3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5CAD78B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6B541DCC" w14:textId="77777777" w:rsidTr="007C0BDC">
        <w:trPr>
          <w:trHeight w:val="360"/>
        </w:trPr>
        <w:tc>
          <w:tcPr>
            <w:tcW w:w="916" w:type="dxa"/>
            <w:vAlign w:val="center"/>
            <w:hideMark/>
          </w:tcPr>
          <w:p w14:paraId="005A7F1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2AC9414F" w14:textId="51F994D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1,0m</w:t>
            </w:r>
          </w:p>
        </w:tc>
        <w:tc>
          <w:tcPr>
            <w:tcW w:w="1134" w:type="dxa"/>
            <w:vAlign w:val="center"/>
            <w:hideMark/>
          </w:tcPr>
          <w:p w14:paraId="05DB4BE5" w14:textId="22875B24"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8FB4A0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4.073.000</w:t>
            </w:r>
          </w:p>
        </w:tc>
      </w:tr>
      <w:tr w:rsidR="007C3A04" w:rsidRPr="00FF0FC8" w14:paraId="43B0C138" w14:textId="77777777" w:rsidTr="007C0BDC">
        <w:trPr>
          <w:trHeight w:val="360"/>
        </w:trPr>
        <w:tc>
          <w:tcPr>
            <w:tcW w:w="916" w:type="dxa"/>
            <w:vAlign w:val="center"/>
            <w:hideMark/>
          </w:tcPr>
          <w:p w14:paraId="150815D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723AC752" w14:textId="6EFEF82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1,2m</w:t>
            </w:r>
          </w:p>
        </w:tc>
        <w:tc>
          <w:tcPr>
            <w:tcW w:w="1134" w:type="dxa"/>
            <w:vAlign w:val="center"/>
            <w:hideMark/>
          </w:tcPr>
          <w:p w14:paraId="53FD9C69" w14:textId="3DC029F4"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4366394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4.886.000</w:t>
            </w:r>
          </w:p>
        </w:tc>
      </w:tr>
      <w:tr w:rsidR="007C3A04" w:rsidRPr="00FF0FC8" w14:paraId="28F127F1" w14:textId="77777777" w:rsidTr="007C0BDC">
        <w:trPr>
          <w:trHeight w:val="360"/>
        </w:trPr>
        <w:tc>
          <w:tcPr>
            <w:tcW w:w="916" w:type="dxa"/>
            <w:vAlign w:val="center"/>
            <w:hideMark/>
          </w:tcPr>
          <w:p w14:paraId="6EF16C6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8.3</w:t>
            </w:r>
          </w:p>
        </w:tc>
        <w:tc>
          <w:tcPr>
            <w:tcW w:w="5316" w:type="dxa"/>
            <w:vAlign w:val="center"/>
            <w:hideMark/>
          </w:tcPr>
          <w:p w14:paraId="3ED90E00" w14:textId="34A60A9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1,5m</w:t>
            </w:r>
          </w:p>
        </w:tc>
        <w:tc>
          <w:tcPr>
            <w:tcW w:w="1134" w:type="dxa"/>
            <w:vAlign w:val="center"/>
            <w:hideMark/>
          </w:tcPr>
          <w:p w14:paraId="27FAFAA1" w14:textId="1016401F"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26DCA2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6.108.000</w:t>
            </w:r>
          </w:p>
        </w:tc>
      </w:tr>
      <w:tr w:rsidR="007C3A04" w:rsidRPr="00FF0FC8" w14:paraId="24DA780C" w14:textId="77777777" w:rsidTr="007C0BDC">
        <w:trPr>
          <w:trHeight w:val="360"/>
        </w:trPr>
        <w:tc>
          <w:tcPr>
            <w:tcW w:w="916" w:type="dxa"/>
            <w:vAlign w:val="center"/>
            <w:hideMark/>
          </w:tcPr>
          <w:p w14:paraId="4695FFF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8.4</w:t>
            </w:r>
          </w:p>
        </w:tc>
        <w:tc>
          <w:tcPr>
            <w:tcW w:w="5316" w:type="dxa"/>
            <w:vAlign w:val="center"/>
            <w:hideMark/>
          </w:tcPr>
          <w:p w14:paraId="038AC35D" w14:textId="0847DDD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2,0m</w:t>
            </w:r>
          </w:p>
        </w:tc>
        <w:tc>
          <w:tcPr>
            <w:tcW w:w="1134" w:type="dxa"/>
            <w:vAlign w:val="center"/>
            <w:hideMark/>
          </w:tcPr>
          <w:p w14:paraId="7D758592" w14:textId="40A6ADDE"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0923A7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8.144.000</w:t>
            </w:r>
          </w:p>
        </w:tc>
      </w:tr>
      <w:tr w:rsidR="007C3A04" w:rsidRPr="00FF0FC8" w14:paraId="3EB98E17" w14:textId="77777777" w:rsidTr="007C0BDC">
        <w:trPr>
          <w:trHeight w:val="360"/>
        </w:trPr>
        <w:tc>
          <w:tcPr>
            <w:tcW w:w="916" w:type="dxa"/>
            <w:vAlign w:val="center"/>
            <w:hideMark/>
          </w:tcPr>
          <w:p w14:paraId="6C3C256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8.5</w:t>
            </w:r>
          </w:p>
        </w:tc>
        <w:tc>
          <w:tcPr>
            <w:tcW w:w="5316" w:type="dxa"/>
            <w:vAlign w:val="center"/>
            <w:hideMark/>
          </w:tcPr>
          <w:p w14:paraId="5A738701" w14:textId="5FB56E9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2,5m</w:t>
            </w:r>
          </w:p>
        </w:tc>
        <w:tc>
          <w:tcPr>
            <w:tcW w:w="1134" w:type="dxa"/>
            <w:vAlign w:val="center"/>
            <w:hideMark/>
          </w:tcPr>
          <w:p w14:paraId="1D0F202F" w14:textId="5568F7DC"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852775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10.174.000</w:t>
            </w:r>
          </w:p>
        </w:tc>
      </w:tr>
      <w:tr w:rsidR="007C3A04" w:rsidRPr="00FF0FC8" w14:paraId="560CB108" w14:textId="77777777" w:rsidTr="007C0BDC">
        <w:trPr>
          <w:trHeight w:val="360"/>
        </w:trPr>
        <w:tc>
          <w:tcPr>
            <w:tcW w:w="916" w:type="dxa"/>
            <w:vAlign w:val="center"/>
            <w:hideMark/>
          </w:tcPr>
          <w:p w14:paraId="6F8CCC6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8.6</w:t>
            </w:r>
          </w:p>
        </w:tc>
        <w:tc>
          <w:tcPr>
            <w:tcW w:w="5316" w:type="dxa"/>
            <w:vAlign w:val="center"/>
            <w:hideMark/>
          </w:tcPr>
          <w:p w14:paraId="0789EF79" w14:textId="37E20DD8"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3,0m</w:t>
            </w:r>
          </w:p>
        </w:tc>
        <w:tc>
          <w:tcPr>
            <w:tcW w:w="1134" w:type="dxa"/>
            <w:vAlign w:val="center"/>
            <w:hideMark/>
          </w:tcPr>
          <w:p w14:paraId="51B4B206" w14:textId="36F9A770"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1C1E6B7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12.216.000</w:t>
            </w:r>
          </w:p>
        </w:tc>
      </w:tr>
      <w:tr w:rsidR="007C3A04" w:rsidRPr="00FF0FC8" w14:paraId="5412CCA9" w14:textId="77777777" w:rsidTr="007C0BDC">
        <w:trPr>
          <w:trHeight w:val="360"/>
        </w:trPr>
        <w:tc>
          <w:tcPr>
            <w:tcW w:w="916" w:type="dxa"/>
            <w:vAlign w:val="center"/>
            <w:hideMark/>
          </w:tcPr>
          <w:p w14:paraId="3FF057B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8.7</w:t>
            </w:r>
          </w:p>
        </w:tc>
        <w:tc>
          <w:tcPr>
            <w:tcW w:w="5316" w:type="dxa"/>
            <w:vAlign w:val="center"/>
            <w:hideMark/>
          </w:tcPr>
          <w:p w14:paraId="0262298E" w14:textId="3F1F0965"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Rộng 3,5m</w:t>
            </w:r>
          </w:p>
        </w:tc>
        <w:tc>
          <w:tcPr>
            <w:tcW w:w="1134" w:type="dxa"/>
            <w:vAlign w:val="center"/>
            <w:hideMark/>
          </w:tcPr>
          <w:p w14:paraId="0AE0DBCB" w14:textId="22993879"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6F5CBED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14.268.000</w:t>
            </w:r>
          </w:p>
        </w:tc>
      </w:tr>
      <w:tr w:rsidR="007C3A04" w:rsidRPr="00FF0FC8" w14:paraId="6F50CC66" w14:textId="77777777" w:rsidTr="007C0BDC">
        <w:trPr>
          <w:trHeight w:val="408"/>
        </w:trPr>
        <w:tc>
          <w:tcPr>
            <w:tcW w:w="916" w:type="dxa"/>
            <w:vAlign w:val="center"/>
            <w:hideMark/>
          </w:tcPr>
          <w:p w14:paraId="70425CB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w:t>
            </w:r>
          </w:p>
        </w:tc>
        <w:tc>
          <w:tcPr>
            <w:tcW w:w="5316" w:type="dxa"/>
            <w:vAlign w:val="center"/>
            <w:hideMark/>
          </w:tcPr>
          <w:p w14:paraId="3CEBB2D8" w14:textId="0267727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Cầu móng trụ bằng BTCT, mặt lót ván</w:t>
            </w:r>
          </w:p>
        </w:tc>
        <w:tc>
          <w:tcPr>
            <w:tcW w:w="1134" w:type="dxa"/>
            <w:vAlign w:val="center"/>
            <w:hideMark/>
          </w:tcPr>
          <w:p w14:paraId="3938E4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6AABE3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3.029.000</w:t>
            </w:r>
          </w:p>
        </w:tc>
      </w:tr>
      <w:tr w:rsidR="007C3A04" w:rsidRPr="00FF0FC8" w14:paraId="49E6BC6D" w14:textId="77777777" w:rsidTr="007C0BDC">
        <w:trPr>
          <w:trHeight w:val="408"/>
        </w:trPr>
        <w:tc>
          <w:tcPr>
            <w:tcW w:w="916" w:type="dxa"/>
            <w:vAlign w:val="center"/>
            <w:hideMark/>
          </w:tcPr>
          <w:p w14:paraId="09BE65A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w:t>
            </w:r>
          </w:p>
        </w:tc>
        <w:tc>
          <w:tcPr>
            <w:tcW w:w="5316" w:type="dxa"/>
            <w:vAlign w:val="center"/>
            <w:hideMark/>
          </w:tcPr>
          <w:p w14:paraId="684DC60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Cầu móng trụ bằng gỗ, mặt lót ván</w:t>
            </w:r>
          </w:p>
        </w:tc>
        <w:tc>
          <w:tcPr>
            <w:tcW w:w="1134" w:type="dxa"/>
            <w:vAlign w:val="center"/>
            <w:hideMark/>
          </w:tcPr>
          <w:p w14:paraId="0AB1D92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E456E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2.026.000</w:t>
            </w:r>
          </w:p>
        </w:tc>
      </w:tr>
      <w:tr w:rsidR="007C3A04" w:rsidRPr="00FF0FC8" w14:paraId="2CD8D427" w14:textId="77777777" w:rsidTr="007C0BDC">
        <w:trPr>
          <w:trHeight w:val="408"/>
        </w:trPr>
        <w:tc>
          <w:tcPr>
            <w:tcW w:w="916" w:type="dxa"/>
            <w:vAlign w:val="center"/>
            <w:hideMark/>
          </w:tcPr>
          <w:p w14:paraId="33D779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6C624C7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Cầu móng trụ bằng gỗ, mặt lót cây gỗ tạp</w:t>
            </w:r>
          </w:p>
        </w:tc>
        <w:tc>
          <w:tcPr>
            <w:tcW w:w="1134" w:type="dxa"/>
            <w:vAlign w:val="center"/>
            <w:hideMark/>
          </w:tcPr>
          <w:p w14:paraId="121C3A7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FFA9F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1.352.000</w:t>
            </w:r>
          </w:p>
        </w:tc>
      </w:tr>
      <w:tr w:rsidR="007C3A04" w:rsidRPr="00FF0FC8" w14:paraId="5FE9AF1B" w14:textId="77777777" w:rsidTr="007C0BDC">
        <w:trPr>
          <w:trHeight w:val="360"/>
        </w:trPr>
        <w:tc>
          <w:tcPr>
            <w:tcW w:w="916" w:type="dxa"/>
            <w:vAlign w:val="center"/>
            <w:hideMark/>
          </w:tcPr>
          <w:p w14:paraId="154F9FD5" w14:textId="2A1DAEC9" w:rsidR="00CA7D3D" w:rsidRPr="00FF0FC8" w:rsidRDefault="00CA7D3D" w:rsidP="00CA7D3D">
            <w:pPr>
              <w:spacing w:before="60" w:after="60"/>
              <w:jc w:val="center"/>
              <w:rPr>
                <w:rFonts w:ascii="Times New Roman" w:hAnsi="Times New Roman"/>
                <w:b/>
                <w:color w:val="000000" w:themeColor="text1"/>
                <w:sz w:val="27"/>
                <w:szCs w:val="27"/>
              </w:rPr>
            </w:pPr>
            <w:r w:rsidRPr="00FF0FC8">
              <w:rPr>
                <w:rFonts w:ascii="Times New Roman" w:hAnsi="Times New Roman"/>
                <w:b/>
                <w:color w:val="000000" w:themeColor="text1"/>
                <w:sz w:val="27"/>
                <w:szCs w:val="27"/>
              </w:rPr>
              <w:t>XIII</w:t>
            </w:r>
          </w:p>
        </w:tc>
        <w:tc>
          <w:tcPr>
            <w:tcW w:w="5316" w:type="dxa"/>
            <w:vAlign w:val="center"/>
            <w:hideMark/>
          </w:tcPr>
          <w:p w14:paraId="2AB362AE" w14:textId="77777777" w:rsidR="00CA7D3D" w:rsidRPr="00FF0FC8" w:rsidRDefault="00CA7D3D" w:rsidP="00CA7D3D">
            <w:pPr>
              <w:spacing w:before="60" w:after="60"/>
              <w:jc w:val="both"/>
              <w:rPr>
                <w:rFonts w:ascii="Times New Roman" w:hAnsi="Times New Roman"/>
                <w:b/>
                <w:bCs/>
                <w:color w:val="000000" w:themeColor="text1"/>
                <w:sz w:val="27"/>
                <w:szCs w:val="27"/>
              </w:rPr>
            </w:pPr>
            <w:r w:rsidRPr="00FF0FC8">
              <w:rPr>
                <w:rFonts w:ascii="Times New Roman" w:hAnsi="Times New Roman"/>
                <w:b/>
                <w:bCs/>
                <w:color w:val="000000" w:themeColor="text1"/>
                <w:sz w:val="27"/>
                <w:szCs w:val="27"/>
              </w:rPr>
              <w:t>Cấu kiện, Vật kiến trúc</w:t>
            </w:r>
          </w:p>
        </w:tc>
        <w:tc>
          <w:tcPr>
            <w:tcW w:w="1134" w:type="dxa"/>
            <w:vAlign w:val="center"/>
            <w:hideMark/>
          </w:tcPr>
          <w:p w14:paraId="3EDD7ECF" w14:textId="6B184A0E" w:rsidR="00CA7D3D" w:rsidRPr="00FF0FC8" w:rsidRDefault="00CA7D3D" w:rsidP="00CA7D3D">
            <w:pPr>
              <w:spacing w:before="60" w:after="60"/>
              <w:jc w:val="center"/>
              <w:rPr>
                <w:rFonts w:ascii="Times New Roman" w:hAnsi="Times New Roman"/>
                <w:b/>
                <w:color w:val="000000" w:themeColor="text1"/>
                <w:sz w:val="27"/>
                <w:szCs w:val="27"/>
              </w:rPr>
            </w:pPr>
          </w:p>
        </w:tc>
        <w:tc>
          <w:tcPr>
            <w:tcW w:w="1764" w:type="dxa"/>
            <w:vAlign w:val="center"/>
            <w:hideMark/>
          </w:tcPr>
          <w:p w14:paraId="52569D9F" w14:textId="77777777" w:rsidR="00CA7D3D" w:rsidRPr="00FF0FC8" w:rsidRDefault="00CA7D3D" w:rsidP="00CA7D3D">
            <w:pPr>
              <w:spacing w:before="60" w:after="60"/>
              <w:jc w:val="right"/>
              <w:rPr>
                <w:rFonts w:ascii="Times New Roman" w:hAnsi="Times New Roman"/>
                <w:b/>
                <w:color w:val="000000" w:themeColor="text1"/>
                <w:sz w:val="27"/>
                <w:szCs w:val="27"/>
              </w:rPr>
            </w:pPr>
            <w:r w:rsidRPr="00FF0FC8">
              <w:rPr>
                <w:rFonts w:ascii="Times New Roman" w:hAnsi="Times New Roman"/>
                <w:b/>
                <w:color w:val="000000" w:themeColor="text1"/>
                <w:sz w:val="27"/>
                <w:szCs w:val="27"/>
              </w:rPr>
              <w:t> </w:t>
            </w:r>
          </w:p>
        </w:tc>
      </w:tr>
      <w:tr w:rsidR="007C3A04" w:rsidRPr="00FF0FC8" w14:paraId="398CF6EE" w14:textId="77777777" w:rsidTr="007C0BDC">
        <w:trPr>
          <w:trHeight w:val="360"/>
        </w:trPr>
        <w:tc>
          <w:tcPr>
            <w:tcW w:w="916" w:type="dxa"/>
            <w:vAlign w:val="center"/>
            <w:hideMark/>
          </w:tcPr>
          <w:p w14:paraId="22EF908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w:t>
            </w:r>
          </w:p>
        </w:tc>
        <w:tc>
          <w:tcPr>
            <w:tcW w:w="5316" w:type="dxa"/>
            <w:vAlign w:val="center"/>
            <w:hideMark/>
          </w:tcPr>
          <w:p w14:paraId="5B8940B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Trát đá mài, đá rửa</w:t>
            </w:r>
          </w:p>
        </w:tc>
        <w:tc>
          <w:tcPr>
            <w:tcW w:w="1134" w:type="dxa"/>
            <w:hideMark/>
          </w:tcPr>
          <w:p w14:paraId="3B84C855" w14:textId="2189EA7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006378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504.000</w:t>
            </w:r>
          </w:p>
        </w:tc>
      </w:tr>
      <w:tr w:rsidR="007C3A04" w:rsidRPr="00FF0FC8" w14:paraId="2705FBDA" w14:textId="77777777" w:rsidTr="007C0BDC">
        <w:trPr>
          <w:trHeight w:val="360"/>
        </w:trPr>
        <w:tc>
          <w:tcPr>
            <w:tcW w:w="916" w:type="dxa"/>
            <w:vAlign w:val="center"/>
            <w:hideMark/>
          </w:tcPr>
          <w:p w14:paraId="6FE9EDF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w:t>
            </w:r>
          </w:p>
        </w:tc>
        <w:tc>
          <w:tcPr>
            <w:tcW w:w="5316" w:type="dxa"/>
            <w:vAlign w:val="center"/>
            <w:hideMark/>
          </w:tcPr>
          <w:p w14:paraId="7C5BE17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Trát tường</w:t>
            </w:r>
          </w:p>
        </w:tc>
        <w:tc>
          <w:tcPr>
            <w:tcW w:w="1134" w:type="dxa"/>
            <w:hideMark/>
          </w:tcPr>
          <w:p w14:paraId="6BE59B6C" w14:textId="30286A4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2886E8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84.000</w:t>
            </w:r>
          </w:p>
        </w:tc>
      </w:tr>
      <w:tr w:rsidR="007C3A04" w:rsidRPr="00FF0FC8" w14:paraId="7D498357" w14:textId="77777777" w:rsidTr="007C0BDC">
        <w:trPr>
          <w:trHeight w:val="360"/>
        </w:trPr>
        <w:tc>
          <w:tcPr>
            <w:tcW w:w="916" w:type="dxa"/>
            <w:vAlign w:val="center"/>
            <w:hideMark/>
          </w:tcPr>
          <w:p w14:paraId="2B9BB1D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w:t>
            </w:r>
          </w:p>
        </w:tc>
        <w:tc>
          <w:tcPr>
            <w:tcW w:w="5316" w:type="dxa"/>
            <w:vAlign w:val="center"/>
            <w:hideMark/>
          </w:tcPr>
          <w:p w14:paraId="0F0332B2" w14:textId="19F656D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hoặc lát đá Granite (đá trứng, đá kim sa, đỏ ru bi)</w:t>
            </w:r>
          </w:p>
        </w:tc>
        <w:tc>
          <w:tcPr>
            <w:tcW w:w="1134" w:type="dxa"/>
            <w:hideMark/>
          </w:tcPr>
          <w:p w14:paraId="08BC8E1D" w14:textId="338BE44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A4B1E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2.247.000</w:t>
            </w:r>
          </w:p>
        </w:tc>
      </w:tr>
      <w:tr w:rsidR="007C3A04" w:rsidRPr="00FF0FC8" w14:paraId="2393BB90" w14:textId="77777777" w:rsidTr="007C0BDC">
        <w:trPr>
          <w:trHeight w:val="360"/>
        </w:trPr>
        <w:tc>
          <w:tcPr>
            <w:tcW w:w="916" w:type="dxa"/>
            <w:vAlign w:val="center"/>
            <w:hideMark/>
          </w:tcPr>
          <w:p w14:paraId="0840A90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w:t>
            </w:r>
          </w:p>
        </w:tc>
        <w:tc>
          <w:tcPr>
            <w:tcW w:w="5316" w:type="dxa"/>
            <w:vAlign w:val="center"/>
            <w:hideMark/>
          </w:tcPr>
          <w:p w14:paraId="33A228B9" w14:textId="6B2A4A5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hoặc lát đá Granite các loại</w:t>
            </w:r>
          </w:p>
        </w:tc>
        <w:tc>
          <w:tcPr>
            <w:tcW w:w="1134" w:type="dxa"/>
            <w:hideMark/>
          </w:tcPr>
          <w:p w14:paraId="6F01023E" w14:textId="5B7CAC3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4BFF7D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1.461.000</w:t>
            </w:r>
          </w:p>
        </w:tc>
      </w:tr>
      <w:tr w:rsidR="007C3A04" w:rsidRPr="00FF0FC8" w14:paraId="67C830A3" w14:textId="77777777" w:rsidTr="007C0BDC">
        <w:trPr>
          <w:trHeight w:val="360"/>
        </w:trPr>
        <w:tc>
          <w:tcPr>
            <w:tcW w:w="916" w:type="dxa"/>
            <w:vAlign w:val="center"/>
            <w:hideMark/>
          </w:tcPr>
          <w:p w14:paraId="758F4F9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w:t>
            </w:r>
          </w:p>
        </w:tc>
        <w:tc>
          <w:tcPr>
            <w:tcW w:w="5316" w:type="dxa"/>
            <w:vAlign w:val="center"/>
            <w:hideMark/>
          </w:tcPr>
          <w:p w14:paraId="15ED2A4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gạch cẩm thạch</w:t>
            </w:r>
          </w:p>
        </w:tc>
        <w:tc>
          <w:tcPr>
            <w:tcW w:w="1134" w:type="dxa"/>
            <w:hideMark/>
          </w:tcPr>
          <w:p w14:paraId="467A9D5C" w14:textId="306D565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F3B08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375.000</w:t>
            </w:r>
          </w:p>
        </w:tc>
      </w:tr>
      <w:tr w:rsidR="007C3A04" w:rsidRPr="00FF0FC8" w14:paraId="32031398" w14:textId="77777777" w:rsidTr="007C0BDC">
        <w:trPr>
          <w:trHeight w:val="360"/>
        </w:trPr>
        <w:tc>
          <w:tcPr>
            <w:tcW w:w="916" w:type="dxa"/>
            <w:vAlign w:val="center"/>
            <w:hideMark/>
          </w:tcPr>
          <w:p w14:paraId="05FED84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w:t>
            </w:r>
          </w:p>
        </w:tc>
        <w:tc>
          <w:tcPr>
            <w:tcW w:w="5316" w:type="dxa"/>
            <w:vAlign w:val="center"/>
            <w:hideMark/>
          </w:tcPr>
          <w:p w14:paraId="1CBACC78"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đá chẽ chân tường</w:t>
            </w:r>
          </w:p>
        </w:tc>
        <w:tc>
          <w:tcPr>
            <w:tcW w:w="1134" w:type="dxa"/>
            <w:hideMark/>
          </w:tcPr>
          <w:p w14:paraId="4542DA6E" w14:textId="22D004E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0C288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391.000</w:t>
            </w:r>
          </w:p>
        </w:tc>
      </w:tr>
      <w:tr w:rsidR="007C3A04" w:rsidRPr="00FF0FC8" w14:paraId="2BA5BCFE" w14:textId="77777777" w:rsidTr="007C0BDC">
        <w:trPr>
          <w:trHeight w:val="360"/>
        </w:trPr>
        <w:tc>
          <w:tcPr>
            <w:tcW w:w="916" w:type="dxa"/>
            <w:vAlign w:val="center"/>
            <w:hideMark/>
          </w:tcPr>
          <w:p w14:paraId="3B137C8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w:t>
            </w:r>
          </w:p>
        </w:tc>
        <w:tc>
          <w:tcPr>
            <w:tcW w:w="5316" w:type="dxa"/>
            <w:vAlign w:val="center"/>
            <w:hideMark/>
          </w:tcPr>
          <w:p w14:paraId="759CCD0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gạch men Ceramic 250x400</w:t>
            </w:r>
          </w:p>
        </w:tc>
        <w:tc>
          <w:tcPr>
            <w:tcW w:w="1134" w:type="dxa"/>
            <w:hideMark/>
          </w:tcPr>
          <w:p w14:paraId="1B72C07E" w14:textId="77BEB45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C4F5CB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255.000</w:t>
            </w:r>
          </w:p>
        </w:tc>
      </w:tr>
      <w:tr w:rsidR="007C3A04" w:rsidRPr="00FF0FC8" w14:paraId="43344AD0" w14:textId="77777777" w:rsidTr="007C0BDC">
        <w:trPr>
          <w:trHeight w:val="360"/>
        </w:trPr>
        <w:tc>
          <w:tcPr>
            <w:tcW w:w="916" w:type="dxa"/>
            <w:vAlign w:val="center"/>
            <w:hideMark/>
          </w:tcPr>
          <w:p w14:paraId="1050193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w:t>
            </w:r>
          </w:p>
        </w:tc>
        <w:tc>
          <w:tcPr>
            <w:tcW w:w="5316" w:type="dxa"/>
            <w:vAlign w:val="center"/>
            <w:hideMark/>
          </w:tcPr>
          <w:p w14:paraId="6BE33A2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gạch men Ceramic 300x600</w:t>
            </w:r>
          </w:p>
        </w:tc>
        <w:tc>
          <w:tcPr>
            <w:tcW w:w="1134" w:type="dxa"/>
            <w:hideMark/>
          </w:tcPr>
          <w:p w14:paraId="0739C8DA" w14:textId="1719465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DB03F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267.000</w:t>
            </w:r>
          </w:p>
        </w:tc>
      </w:tr>
      <w:tr w:rsidR="007C3A04" w:rsidRPr="00FF0FC8" w14:paraId="0D1369A3" w14:textId="77777777" w:rsidTr="007C0BDC">
        <w:trPr>
          <w:trHeight w:val="360"/>
        </w:trPr>
        <w:tc>
          <w:tcPr>
            <w:tcW w:w="916" w:type="dxa"/>
            <w:vAlign w:val="center"/>
            <w:hideMark/>
          </w:tcPr>
          <w:p w14:paraId="4826E1D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9</w:t>
            </w:r>
          </w:p>
        </w:tc>
        <w:tc>
          <w:tcPr>
            <w:tcW w:w="5316" w:type="dxa"/>
            <w:vAlign w:val="center"/>
            <w:hideMark/>
          </w:tcPr>
          <w:p w14:paraId="16B375AA" w14:textId="346C4E2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gạch thạch anh (Granite) 300x600mm</w:t>
            </w:r>
          </w:p>
        </w:tc>
        <w:tc>
          <w:tcPr>
            <w:tcW w:w="1134" w:type="dxa"/>
            <w:hideMark/>
          </w:tcPr>
          <w:p w14:paraId="7DB5ABD5" w14:textId="30F3A23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D8E099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432.000</w:t>
            </w:r>
          </w:p>
        </w:tc>
      </w:tr>
      <w:tr w:rsidR="007C3A04" w:rsidRPr="00FF0FC8" w14:paraId="2372E49A" w14:textId="77777777" w:rsidTr="007C0BDC">
        <w:trPr>
          <w:trHeight w:val="360"/>
        </w:trPr>
        <w:tc>
          <w:tcPr>
            <w:tcW w:w="916" w:type="dxa"/>
            <w:vAlign w:val="center"/>
            <w:hideMark/>
          </w:tcPr>
          <w:p w14:paraId="3CC83C0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10</w:t>
            </w:r>
          </w:p>
        </w:tc>
        <w:tc>
          <w:tcPr>
            <w:tcW w:w="5316" w:type="dxa"/>
            <w:vAlign w:val="center"/>
            <w:hideMark/>
          </w:tcPr>
          <w:p w14:paraId="68B399A7"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kính</w:t>
            </w:r>
          </w:p>
        </w:tc>
        <w:tc>
          <w:tcPr>
            <w:tcW w:w="1134" w:type="dxa"/>
            <w:hideMark/>
          </w:tcPr>
          <w:p w14:paraId="4D1A95F3" w14:textId="3436F4C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FF775E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173.000</w:t>
            </w:r>
          </w:p>
        </w:tc>
      </w:tr>
      <w:tr w:rsidR="007C3A04" w:rsidRPr="00FF0FC8" w14:paraId="5FE26AC6" w14:textId="77777777" w:rsidTr="007C0BDC">
        <w:trPr>
          <w:trHeight w:val="360"/>
        </w:trPr>
        <w:tc>
          <w:tcPr>
            <w:tcW w:w="916" w:type="dxa"/>
            <w:vAlign w:val="center"/>
            <w:hideMark/>
          </w:tcPr>
          <w:p w14:paraId="09B8BEF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11</w:t>
            </w:r>
          </w:p>
        </w:tc>
        <w:tc>
          <w:tcPr>
            <w:tcW w:w="5316" w:type="dxa"/>
            <w:vAlign w:val="center"/>
            <w:hideMark/>
          </w:tcPr>
          <w:p w14:paraId="0F81D29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Ốp gỗ nhóm 4</w:t>
            </w:r>
          </w:p>
        </w:tc>
        <w:tc>
          <w:tcPr>
            <w:tcW w:w="1134" w:type="dxa"/>
            <w:vAlign w:val="center"/>
            <w:hideMark/>
          </w:tcPr>
          <w:p w14:paraId="027960D9" w14:textId="1F716F4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58524D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391.000</w:t>
            </w:r>
          </w:p>
        </w:tc>
      </w:tr>
      <w:tr w:rsidR="007C3A04" w:rsidRPr="00FF0FC8" w14:paraId="59F87F0A" w14:textId="77777777" w:rsidTr="007C0BDC">
        <w:trPr>
          <w:trHeight w:val="360"/>
        </w:trPr>
        <w:tc>
          <w:tcPr>
            <w:tcW w:w="916" w:type="dxa"/>
            <w:vAlign w:val="center"/>
            <w:hideMark/>
          </w:tcPr>
          <w:p w14:paraId="0C2720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12</w:t>
            </w:r>
          </w:p>
        </w:tc>
        <w:tc>
          <w:tcPr>
            <w:tcW w:w="5316" w:type="dxa"/>
            <w:vAlign w:val="center"/>
            <w:hideMark/>
          </w:tcPr>
          <w:p w14:paraId="541BDB4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ceramic 300x300mm</w:t>
            </w:r>
          </w:p>
        </w:tc>
        <w:tc>
          <w:tcPr>
            <w:tcW w:w="1134" w:type="dxa"/>
            <w:hideMark/>
          </w:tcPr>
          <w:p w14:paraId="4BB88A10" w14:textId="7CB53D1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955C0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195.000</w:t>
            </w:r>
          </w:p>
        </w:tc>
      </w:tr>
      <w:tr w:rsidR="007C3A04" w:rsidRPr="00FF0FC8" w14:paraId="6C0EC4DD" w14:textId="77777777" w:rsidTr="007C0BDC">
        <w:trPr>
          <w:trHeight w:val="360"/>
        </w:trPr>
        <w:tc>
          <w:tcPr>
            <w:tcW w:w="916" w:type="dxa"/>
            <w:vAlign w:val="center"/>
            <w:hideMark/>
          </w:tcPr>
          <w:p w14:paraId="2D2E7E3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13</w:t>
            </w:r>
          </w:p>
        </w:tc>
        <w:tc>
          <w:tcPr>
            <w:tcW w:w="5316" w:type="dxa"/>
            <w:vAlign w:val="center"/>
            <w:hideMark/>
          </w:tcPr>
          <w:p w14:paraId="6BAC281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ceramic 400x400mm</w:t>
            </w:r>
          </w:p>
        </w:tc>
        <w:tc>
          <w:tcPr>
            <w:tcW w:w="1134" w:type="dxa"/>
            <w:hideMark/>
          </w:tcPr>
          <w:p w14:paraId="468BEC93" w14:textId="127920B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0FFAFF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179.000</w:t>
            </w:r>
          </w:p>
        </w:tc>
      </w:tr>
      <w:tr w:rsidR="007C3A04" w:rsidRPr="00FF0FC8" w14:paraId="3F39F958" w14:textId="77777777" w:rsidTr="007C0BDC">
        <w:trPr>
          <w:trHeight w:val="360"/>
        </w:trPr>
        <w:tc>
          <w:tcPr>
            <w:tcW w:w="916" w:type="dxa"/>
            <w:vAlign w:val="center"/>
            <w:hideMark/>
          </w:tcPr>
          <w:p w14:paraId="0DA3313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14</w:t>
            </w:r>
          </w:p>
        </w:tc>
        <w:tc>
          <w:tcPr>
            <w:tcW w:w="5316" w:type="dxa"/>
            <w:vAlign w:val="center"/>
            <w:hideMark/>
          </w:tcPr>
          <w:p w14:paraId="48A41C1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ceramic 500x500mm</w:t>
            </w:r>
          </w:p>
        </w:tc>
        <w:tc>
          <w:tcPr>
            <w:tcW w:w="1134" w:type="dxa"/>
            <w:hideMark/>
          </w:tcPr>
          <w:p w14:paraId="5AD77E84" w14:textId="354ACE8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81D831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169.000</w:t>
            </w:r>
          </w:p>
        </w:tc>
      </w:tr>
      <w:tr w:rsidR="007C3A04" w:rsidRPr="00FF0FC8" w14:paraId="1CFF5372" w14:textId="77777777" w:rsidTr="007C0BDC">
        <w:trPr>
          <w:trHeight w:val="360"/>
        </w:trPr>
        <w:tc>
          <w:tcPr>
            <w:tcW w:w="916" w:type="dxa"/>
            <w:vAlign w:val="center"/>
            <w:hideMark/>
          </w:tcPr>
          <w:p w14:paraId="2E1F7A7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15</w:t>
            </w:r>
          </w:p>
        </w:tc>
        <w:tc>
          <w:tcPr>
            <w:tcW w:w="5316" w:type="dxa"/>
            <w:vAlign w:val="center"/>
            <w:hideMark/>
          </w:tcPr>
          <w:p w14:paraId="08A9E46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ceramic 600x600mm</w:t>
            </w:r>
          </w:p>
        </w:tc>
        <w:tc>
          <w:tcPr>
            <w:tcW w:w="1134" w:type="dxa"/>
            <w:hideMark/>
          </w:tcPr>
          <w:p w14:paraId="78AAF2BD" w14:textId="31816A8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12F41E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229.000</w:t>
            </w:r>
          </w:p>
        </w:tc>
      </w:tr>
      <w:tr w:rsidR="007C3A04" w:rsidRPr="00FF0FC8" w14:paraId="7CEF5A10" w14:textId="77777777" w:rsidTr="007C0BDC">
        <w:trPr>
          <w:trHeight w:val="360"/>
        </w:trPr>
        <w:tc>
          <w:tcPr>
            <w:tcW w:w="916" w:type="dxa"/>
            <w:vAlign w:val="center"/>
            <w:hideMark/>
          </w:tcPr>
          <w:p w14:paraId="0A30F5D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16</w:t>
            </w:r>
          </w:p>
        </w:tc>
        <w:tc>
          <w:tcPr>
            <w:tcW w:w="5316" w:type="dxa"/>
            <w:vAlign w:val="center"/>
            <w:hideMark/>
          </w:tcPr>
          <w:p w14:paraId="1352E549" w14:textId="221DD84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thạch anh (Granite) 300x300mm</w:t>
            </w:r>
          </w:p>
        </w:tc>
        <w:tc>
          <w:tcPr>
            <w:tcW w:w="1134" w:type="dxa"/>
            <w:hideMark/>
          </w:tcPr>
          <w:p w14:paraId="6E32E840" w14:textId="07CE783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204CB1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292.000</w:t>
            </w:r>
          </w:p>
        </w:tc>
      </w:tr>
      <w:tr w:rsidR="007C3A04" w:rsidRPr="00FF0FC8" w14:paraId="1411D3F4" w14:textId="77777777" w:rsidTr="007C0BDC">
        <w:trPr>
          <w:trHeight w:val="360"/>
        </w:trPr>
        <w:tc>
          <w:tcPr>
            <w:tcW w:w="916" w:type="dxa"/>
            <w:vAlign w:val="center"/>
            <w:hideMark/>
          </w:tcPr>
          <w:p w14:paraId="055F009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17</w:t>
            </w:r>
          </w:p>
        </w:tc>
        <w:tc>
          <w:tcPr>
            <w:tcW w:w="5316" w:type="dxa"/>
            <w:vAlign w:val="center"/>
            <w:hideMark/>
          </w:tcPr>
          <w:p w14:paraId="28A56BC1" w14:textId="006BCD4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thạch anh (Granite) 400x400mm</w:t>
            </w:r>
          </w:p>
        </w:tc>
        <w:tc>
          <w:tcPr>
            <w:tcW w:w="1134" w:type="dxa"/>
            <w:hideMark/>
          </w:tcPr>
          <w:p w14:paraId="6D23A3FA" w14:textId="081C4E4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5697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268.000</w:t>
            </w:r>
          </w:p>
        </w:tc>
      </w:tr>
      <w:tr w:rsidR="007C3A04" w:rsidRPr="00FF0FC8" w14:paraId="545E7C67" w14:textId="77777777" w:rsidTr="007C0BDC">
        <w:trPr>
          <w:trHeight w:val="720"/>
        </w:trPr>
        <w:tc>
          <w:tcPr>
            <w:tcW w:w="916" w:type="dxa"/>
            <w:vAlign w:val="center"/>
            <w:hideMark/>
          </w:tcPr>
          <w:p w14:paraId="0AFCE19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18</w:t>
            </w:r>
          </w:p>
        </w:tc>
        <w:tc>
          <w:tcPr>
            <w:tcW w:w="5316" w:type="dxa"/>
            <w:vAlign w:val="center"/>
            <w:hideMark/>
          </w:tcPr>
          <w:p w14:paraId="22679FFF" w14:textId="70D65C4D"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thạch anh (Granite) 300x600mm hoặc 600x600mm</w:t>
            </w:r>
          </w:p>
        </w:tc>
        <w:tc>
          <w:tcPr>
            <w:tcW w:w="1134" w:type="dxa"/>
            <w:hideMark/>
          </w:tcPr>
          <w:p w14:paraId="7C71C550" w14:textId="4A20958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3AB797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326.000</w:t>
            </w:r>
          </w:p>
        </w:tc>
      </w:tr>
      <w:tr w:rsidR="007C3A04" w:rsidRPr="00FF0FC8" w14:paraId="545CC4ED" w14:textId="77777777" w:rsidTr="007C0BDC">
        <w:trPr>
          <w:trHeight w:val="360"/>
        </w:trPr>
        <w:tc>
          <w:tcPr>
            <w:tcW w:w="916" w:type="dxa"/>
            <w:vAlign w:val="center"/>
            <w:hideMark/>
          </w:tcPr>
          <w:p w14:paraId="47D7568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19</w:t>
            </w:r>
          </w:p>
        </w:tc>
        <w:tc>
          <w:tcPr>
            <w:tcW w:w="5316" w:type="dxa"/>
            <w:vAlign w:val="center"/>
            <w:hideMark/>
          </w:tcPr>
          <w:p w14:paraId="2B1F7474" w14:textId="13162C4E"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Lát gạch thạch anh (Granite) 800x800mm</w:t>
            </w:r>
          </w:p>
        </w:tc>
        <w:tc>
          <w:tcPr>
            <w:tcW w:w="1134" w:type="dxa"/>
            <w:hideMark/>
          </w:tcPr>
          <w:p w14:paraId="70C33FD5" w14:textId="3D41F7B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D74C95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426.000</w:t>
            </w:r>
          </w:p>
        </w:tc>
      </w:tr>
      <w:tr w:rsidR="007C3A04" w:rsidRPr="00FF0FC8" w14:paraId="1436FCE5" w14:textId="77777777" w:rsidTr="007C0BDC">
        <w:trPr>
          <w:trHeight w:val="360"/>
        </w:trPr>
        <w:tc>
          <w:tcPr>
            <w:tcW w:w="916" w:type="dxa"/>
            <w:vAlign w:val="center"/>
            <w:hideMark/>
          </w:tcPr>
          <w:p w14:paraId="05FBAC6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20</w:t>
            </w:r>
          </w:p>
        </w:tc>
        <w:tc>
          <w:tcPr>
            <w:tcW w:w="5316" w:type="dxa"/>
            <w:vAlign w:val="center"/>
            <w:hideMark/>
          </w:tcPr>
          <w:p w14:paraId="2311283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w:t>
            </w:r>
          </w:p>
        </w:tc>
        <w:tc>
          <w:tcPr>
            <w:tcW w:w="1134" w:type="dxa"/>
            <w:hideMark/>
          </w:tcPr>
          <w:p w14:paraId="644055B7" w14:textId="231D633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3252CD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127.000</w:t>
            </w:r>
          </w:p>
        </w:tc>
      </w:tr>
      <w:tr w:rsidR="007C3A04" w:rsidRPr="00FF0FC8" w14:paraId="1402EA8F" w14:textId="77777777" w:rsidTr="007C0BDC">
        <w:trPr>
          <w:trHeight w:val="360"/>
        </w:trPr>
        <w:tc>
          <w:tcPr>
            <w:tcW w:w="916" w:type="dxa"/>
            <w:vAlign w:val="center"/>
            <w:hideMark/>
          </w:tcPr>
          <w:p w14:paraId="1C9092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21</w:t>
            </w:r>
          </w:p>
        </w:tc>
        <w:tc>
          <w:tcPr>
            <w:tcW w:w="5316" w:type="dxa"/>
            <w:vAlign w:val="center"/>
            <w:hideMark/>
          </w:tcPr>
          <w:p w14:paraId="71443F3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tàu (có bê tông lót đá 4x6)</w:t>
            </w:r>
          </w:p>
        </w:tc>
        <w:tc>
          <w:tcPr>
            <w:tcW w:w="1134" w:type="dxa"/>
            <w:hideMark/>
          </w:tcPr>
          <w:p w14:paraId="6239A7F2" w14:textId="5D79670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8ECEB1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253.000</w:t>
            </w:r>
          </w:p>
        </w:tc>
      </w:tr>
      <w:tr w:rsidR="007C3A04" w:rsidRPr="00FF0FC8" w14:paraId="097719C9" w14:textId="77777777" w:rsidTr="007C0BDC">
        <w:trPr>
          <w:trHeight w:val="360"/>
        </w:trPr>
        <w:tc>
          <w:tcPr>
            <w:tcW w:w="916" w:type="dxa"/>
            <w:vAlign w:val="center"/>
            <w:hideMark/>
          </w:tcPr>
          <w:p w14:paraId="4EED1B5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22</w:t>
            </w:r>
          </w:p>
        </w:tc>
        <w:tc>
          <w:tcPr>
            <w:tcW w:w="5316" w:type="dxa"/>
            <w:vAlign w:val="center"/>
            <w:hideMark/>
          </w:tcPr>
          <w:p w14:paraId="793E6C3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đan xi măng</w:t>
            </w:r>
          </w:p>
        </w:tc>
        <w:tc>
          <w:tcPr>
            <w:tcW w:w="1134" w:type="dxa"/>
            <w:hideMark/>
          </w:tcPr>
          <w:p w14:paraId="6ACB2A43" w14:textId="4D414B3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F213EE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166.000</w:t>
            </w:r>
          </w:p>
        </w:tc>
      </w:tr>
      <w:tr w:rsidR="007C3A04" w:rsidRPr="00FF0FC8" w14:paraId="0421189E" w14:textId="77777777" w:rsidTr="007C0BDC">
        <w:trPr>
          <w:trHeight w:val="360"/>
        </w:trPr>
        <w:tc>
          <w:tcPr>
            <w:tcW w:w="916" w:type="dxa"/>
            <w:vAlign w:val="center"/>
            <w:hideMark/>
          </w:tcPr>
          <w:p w14:paraId="3924DCC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23</w:t>
            </w:r>
          </w:p>
        </w:tc>
        <w:tc>
          <w:tcPr>
            <w:tcW w:w="5316" w:type="dxa"/>
            <w:vAlign w:val="center"/>
            <w:hideMark/>
          </w:tcPr>
          <w:p w14:paraId="5636B74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(có bê tông lót đá 4x6)</w:t>
            </w:r>
          </w:p>
        </w:tc>
        <w:tc>
          <w:tcPr>
            <w:tcW w:w="1134" w:type="dxa"/>
            <w:hideMark/>
          </w:tcPr>
          <w:p w14:paraId="0C22EC3A" w14:textId="6A3DAA4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2CD2C1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188.000</w:t>
            </w:r>
          </w:p>
        </w:tc>
      </w:tr>
      <w:tr w:rsidR="007C3A04" w:rsidRPr="00FF0FC8" w14:paraId="4F876D93" w14:textId="77777777" w:rsidTr="007C0BDC">
        <w:trPr>
          <w:trHeight w:val="360"/>
        </w:trPr>
        <w:tc>
          <w:tcPr>
            <w:tcW w:w="916" w:type="dxa"/>
            <w:vAlign w:val="center"/>
            <w:hideMark/>
          </w:tcPr>
          <w:p w14:paraId="04BA29F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24</w:t>
            </w:r>
          </w:p>
        </w:tc>
        <w:tc>
          <w:tcPr>
            <w:tcW w:w="5316" w:type="dxa"/>
            <w:vAlign w:val="center"/>
            <w:hideMark/>
          </w:tcPr>
          <w:p w14:paraId="74E87D8F"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láng xi măng (không có bê tông lót đá 4x6)</w:t>
            </w:r>
          </w:p>
        </w:tc>
        <w:tc>
          <w:tcPr>
            <w:tcW w:w="1134" w:type="dxa"/>
            <w:hideMark/>
          </w:tcPr>
          <w:p w14:paraId="1625C3D3" w14:textId="2EF56E6C"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1D6264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61.000</w:t>
            </w:r>
          </w:p>
        </w:tc>
      </w:tr>
      <w:tr w:rsidR="007C3A04" w:rsidRPr="00FF0FC8" w14:paraId="0038569A" w14:textId="77777777" w:rsidTr="007C0BDC">
        <w:trPr>
          <w:trHeight w:val="360"/>
        </w:trPr>
        <w:tc>
          <w:tcPr>
            <w:tcW w:w="916" w:type="dxa"/>
            <w:vAlign w:val="center"/>
            <w:hideMark/>
          </w:tcPr>
          <w:p w14:paraId="19837CF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25</w:t>
            </w:r>
          </w:p>
        </w:tc>
        <w:tc>
          <w:tcPr>
            <w:tcW w:w="5316" w:type="dxa"/>
            <w:vAlign w:val="center"/>
            <w:hideMark/>
          </w:tcPr>
          <w:p w14:paraId="645CE98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gạch bê tông tự chèn (có bê tông lót đá 4x6)</w:t>
            </w:r>
          </w:p>
        </w:tc>
        <w:tc>
          <w:tcPr>
            <w:tcW w:w="1134" w:type="dxa"/>
            <w:hideMark/>
          </w:tcPr>
          <w:p w14:paraId="5B78319E" w14:textId="6F9E290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14561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290.000</w:t>
            </w:r>
          </w:p>
        </w:tc>
      </w:tr>
      <w:tr w:rsidR="007C3A04" w:rsidRPr="00FF0FC8" w14:paraId="22FE1FE3" w14:textId="77777777" w:rsidTr="007C0BDC">
        <w:trPr>
          <w:trHeight w:val="360"/>
        </w:trPr>
        <w:tc>
          <w:tcPr>
            <w:tcW w:w="916" w:type="dxa"/>
            <w:vAlign w:val="center"/>
            <w:hideMark/>
          </w:tcPr>
          <w:p w14:paraId="0C5F110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26</w:t>
            </w:r>
          </w:p>
        </w:tc>
        <w:tc>
          <w:tcPr>
            <w:tcW w:w="5316" w:type="dxa"/>
            <w:vAlign w:val="center"/>
            <w:hideMark/>
          </w:tcPr>
          <w:p w14:paraId="361D5DD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gạch bông (có bê tông lót đá 4x6)</w:t>
            </w:r>
          </w:p>
        </w:tc>
        <w:tc>
          <w:tcPr>
            <w:tcW w:w="1134" w:type="dxa"/>
            <w:hideMark/>
          </w:tcPr>
          <w:p w14:paraId="1FA6B61A" w14:textId="0E0D049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9A4D14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311.000</w:t>
            </w:r>
          </w:p>
        </w:tc>
      </w:tr>
      <w:tr w:rsidR="007C3A04" w:rsidRPr="00FF0FC8" w14:paraId="16ACDBAA" w14:textId="77777777" w:rsidTr="007C0BDC">
        <w:trPr>
          <w:trHeight w:val="360"/>
        </w:trPr>
        <w:tc>
          <w:tcPr>
            <w:tcW w:w="916" w:type="dxa"/>
            <w:vAlign w:val="center"/>
            <w:hideMark/>
          </w:tcPr>
          <w:p w14:paraId="0A1A01B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27</w:t>
            </w:r>
          </w:p>
        </w:tc>
        <w:tc>
          <w:tcPr>
            <w:tcW w:w="5316" w:type="dxa"/>
            <w:vAlign w:val="center"/>
            <w:hideMark/>
          </w:tcPr>
          <w:p w14:paraId="22BF759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lát gạch Ceramic (có bê tông lót đá 4x6)</w:t>
            </w:r>
          </w:p>
        </w:tc>
        <w:tc>
          <w:tcPr>
            <w:tcW w:w="1134" w:type="dxa"/>
            <w:hideMark/>
          </w:tcPr>
          <w:p w14:paraId="260EBB42" w14:textId="39F114D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E329C8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305.000</w:t>
            </w:r>
          </w:p>
        </w:tc>
      </w:tr>
      <w:tr w:rsidR="007C3A04" w:rsidRPr="00FF0FC8" w14:paraId="4CE88339" w14:textId="77777777" w:rsidTr="007C0BDC">
        <w:trPr>
          <w:trHeight w:val="720"/>
        </w:trPr>
        <w:tc>
          <w:tcPr>
            <w:tcW w:w="916" w:type="dxa"/>
            <w:vAlign w:val="center"/>
            <w:hideMark/>
          </w:tcPr>
          <w:p w14:paraId="0073C7B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28</w:t>
            </w:r>
          </w:p>
        </w:tc>
        <w:tc>
          <w:tcPr>
            <w:tcW w:w="5316" w:type="dxa"/>
            <w:vAlign w:val="center"/>
            <w:hideMark/>
          </w:tcPr>
          <w:p w14:paraId="74C0E7AE" w14:textId="48D633D3"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Đá Granite lót nền sân và lót nền nhà (nhiều chủng loại, hình dạng và kích thước không đồng bộ)</w:t>
            </w:r>
          </w:p>
        </w:tc>
        <w:tc>
          <w:tcPr>
            <w:tcW w:w="1134" w:type="dxa"/>
            <w:hideMark/>
          </w:tcPr>
          <w:p w14:paraId="2784ED42" w14:textId="766C8A4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18EC35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956.000</w:t>
            </w:r>
          </w:p>
        </w:tc>
      </w:tr>
      <w:tr w:rsidR="007C3A04" w:rsidRPr="00FF0FC8" w14:paraId="36D1AA7F" w14:textId="77777777" w:rsidTr="007C0BDC">
        <w:trPr>
          <w:trHeight w:val="360"/>
        </w:trPr>
        <w:tc>
          <w:tcPr>
            <w:tcW w:w="916" w:type="dxa"/>
            <w:vAlign w:val="center"/>
            <w:hideMark/>
          </w:tcPr>
          <w:p w14:paraId="0EFEF86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29</w:t>
            </w:r>
          </w:p>
        </w:tc>
        <w:tc>
          <w:tcPr>
            <w:tcW w:w="5316" w:type="dxa"/>
            <w:vAlign w:val="center"/>
            <w:hideMark/>
          </w:tcPr>
          <w:p w14:paraId="668C40F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bê tông đá 1x2, M200</w:t>
            </w:r>
          </w:p>
        </w:tc>
        <w:tc>
          <w:tcPr>
            <w:tcW w:w="1134" w:type="dxa"/>
            <w:hideMark/>
          </w:tcPr>
          <w:p w14:paraId="2DA50A64" w14:textId="5D3C86E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F8C5CD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140.000</w:t>
            </w:r>
          </w:p>
        </w:tc>
      </w:tr>
      <w:tr w:rsidR="007C3A04" w:rsidRPr="00FF0FC8" w14:paraId="27EEBC12" w14:textId="77777777" w:rsidTr="007C0BDC">
        <w:trPr>
          <w:trHeight w:val="360"/>
        </w:trPr>
        <w:tc>
          <w:tcPr>
            <w:tcW w:w="916" w:type="dxa"/>
            <w:vAlign w:val="center"/>
            <w:hideMark/>
          </w:tcPr>
          <w:p w14:paraId="2486AB8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30</w:t>
            </w:r>
          </w:p>
        </w:tc>
        <w:tc>
          <w:tcPr>
            <w:tcW w:w="5316" w:type="dxa"/>
            <w:vAlign w:val="center"/>
            <w:hideMark/>
          </w:tcPr>
          <w:p w14:paraId="5D6FD26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Nền bê tông cốt thép đá 1x2, M200</w:t>
            </w:r>
          </w:p>
        </w:tc>
        <w:tc>
          <w:tcPr>
            <w:tcW w:w="1134" w:type="dxa"/>
            <w:hideMark/>
          </w:tcPr>
          <w:p w14:paraId="25E8A51F" w14:textId="53CD35B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91363F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211.000</w:t>
            </w:r>
          </w:p>
        </w:tc>
      </w:tr>
      <w:tr w:rsidR="007C3A04" w:rsidRPr="00FF0FC8" w14:paraId="4C2E81C3" w14:textId="77777777" w:rsidTr="007C0BDC">
        <w:trPr>
          <w:trHeight w:val="360"/>
        </w:trPr>
        <w:tc>
          <w:tcPr>
            <w:tcW w:w="916" w:type="dxa"/>
            <w:vAlign w:val="center"/>
            <w:hideMark/>
          </w:tcPr>
          <w:p w14:paraId="0CB1C10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31</w:t>
            </w:r>
          </w:p>
        </w:tc>
        <w:tc>
          <w:tcPr>
            <w:tcW w:w="5316" w:type="dxa"/>
            <w:vAlign w:val="center"/>
            <w:hideMark/>
          </w:tcPr>
          <w:p w14:paraId="1A45FB43"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lá</w:t>
            </w:r>
          </w:p>
        </w:tc>
        <w:tc>
          <w:tcPr>
            <w:tcW w:w="1134" w:type="dxa"/>
            <w:hideMark/>
          </w:tcPr>
          <w:p w14:paraId="09C50027" w14:textId="02F4250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5A37E3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97.000</w:t>
            </w:r>
          </w:p>
        </w:tc>
      </w:tr>
      <w:tr w:rsidR="007C3A04" w:rsidRPr="00FF0FC8" w14:paraId="73785FB5" w14:textId="77777777" w:rsidTr="007C0BDC">
        <w:trPr>
          <w:trHeight w:val="360"/>
        </w:trPr>
        <w:tc>
          <w:tcPr>
            <w:tcW w:w="916" w:type="dxa"/>
            <w:vAlign w:val="center"/>
            <w:hideMark/>
          </w:tcPr>
          <w:p w14:paraId="2F34F7F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32</w:t>
            </w:r>
          </w:p>
        </w:tc>
        <w:tc>
          <w:tcPr>
            <w:tcW w:w="5316" w:type="dxa"/>
            <w:vAlign w:val="center"/>
            <w:hideMark/>
          </w:tcPr>
          <w:p w14:paraId="1E1AC988" w14:textId="7F70F80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fibrô xi măng</w:t>
            </w:r>
          </w:p>
        </w:tc>
        <w:tc>
          <w:tcPr>
            <w:tcW w:w="1134" w:type="dxa"/>
            <w:hideMark/>
          </w:tcPr>
          <w:p w14:paraId="04B21C5C" w14:textId="1A5F5F4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F6A08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306.000</w:t>
            </w:r>
          </w:p>
        </w:tc>
      </w:tr>
      <w:tr w:rsidR="007C3A04" w:rsidRPr="00FF0FC8" w14:paraId="74210F7F" w14:textId="77777777" w:rsidTr="007C0BDC">
        <w:trPr>
          <w:trHeight w:val="360"/>
        </w:trPr>
        <w:tc>
          <w:tcPr>
            <w:tcW w:w="916" w:type="dxa"/>
            <w:vAlign w:val="center"/>
            <w:hideMark/>
          </w:tcPr>
          <w:p w14:paraId="6BFCA3B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33</w:t>
            </w:r>
          </w:p>
        </w:tc>
        <w:tc>
          <w:tcPr>
            <w:tcW w:w="5316" w:type="dxa"/>
            <w:vAlign w:val="center"/>
            <w:hideMark/>
          </w:tcPr>
          <w:p w14:paraId="5621217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lợp tole</w:t>
            </w:r>
          </w:p>
        </w:tc>
        <w:tc>
          <w:tcPr>
            <w:tcW w:w="1134" w:type="dxa"/>
            <w:hideMark/>
          </w:tcPr>
          <w:p w14:paraId="500D6317" w14:textId="0E5766E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C9F3E2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335.000</w:t>
            </w:r>
          </w:p>
        </w:tc>
      </w:tr>
      <w:tr w:rsidR="007C3A04" w:rsidRPr="00FF0FC8" w14:paraId="7F234DEC" w14:textId="77777777" w:rsidTr="007C0BDC">
        <w:trPr>
          <w:trHeight w:val="360"/>
        </w:trPr>
        <w:tc>
          <w:tcPr>
            <w:tcW w:w="916" w:type="dxa"/>
            <w:vAlign w:val="center"/>
            <w:hideMark/>
          </w:tcPr>
          <w:p w14:paraId="335C827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34</w:t>
            </w:r>
          </w:p>
        </w:tc>
        <w:tc>
          <w:tcPr>
            <w:tcW w:w="5316" w:type="dxa"/>
            <w:vAlign w:val="center"/>
            <w:hideMark/>
          </w:tcPr>
          <w:p w14:paraId="7F059E23"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lợp tole nhựa</w:t>
            </w:r>
          </w:p>
        </w:tc>
        <w:tc>
          <w:tcPr>
            <w:tcW w:w="1134" w:type="dxa"/>
            <w:hideMark/>
          </w:tcPr>
          <w:p w14:paraId="1590AA8A" w14:textId="755C324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9EB337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367.000</w:t>
            </w:r>
          </w:p>
        </w:tc>
      </w:tr>
      <w:tr w:rsidR="007C3A04" w:rsidRPr="00FF0FC8" w14:paraId="513FC1CB" w14:textId="77777777" w:rsidTr="007C0BDC">
        <w:trPr>
          <w:trHeight w:val="360"/>
        </w:trPr>
        <w:tc>
          <w:tcPr>
            <w:tcW w:w="916" w:type="dxa"/>
            <w:vAlign w:val="center"/>
            <w:hideMark/>
          </w:tcPr>
          <w:p w14:paraId="08715F2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35</w:t>
            </w:r>
          </w:p>
        </w:tc>
        <w:tc>
          <w:tcPr>
            <w:tcW w:w="5316" w:type="dxa"/>
            <w:vAlign w:val="center"/>
            <w:hideMark/>
          </w:tcPr>
          <w:p w14:paraId="005D38B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lợp ngói loại 22 viên/m2</w:t>
            </w:r>
          </w:p>
        </w:tc>
        <w:tc>
          <w:tcPr>
            <w:tcW w:w="1134" w:type="dxa"/>
            <w:hideMark/>
          </w:tcPr>
          <w:p w14:paraId="13555F28" w14:textId="69A175A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D304E7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531.000</w:t>
            </w:r>
          </w:p>
        </w:tc>
      </w:tr>
      <w:tr w:rsidR="007C3A04" w:rsidRPr="00FF0FC8" w14:paraId="3673DD1C" w14:textId="77777777" w:rsidTr="007C0BDC">
        <w:trPr>
          <w:trHeight w:val="360"/>
        </w:trPr>
        <w:tc>
          <w:tcPr>
            <w:tcW w:w="916" w:type="dxa"/>
            <w:vAlign w:val="center"/>
            <w:hideMark/>
          </w:tcPr>
          <w:p w14:paraId="15FA777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36</w:t>
            </w:r>
          </w:p>
        </w:tc>
        <w:tc>
          <w:tcPr>
            <w:tcW w:w="5316" w:type="dxa"/>
            <w:vAlign w:val="center"/>
            <w:hideMark/>
          </w:tcPr>
          <w:p w14:paraId="44C6E215"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nilon, lưới cước các loại</w:t>
            </w:r>
          </w:p>
        </w:tc>
        <w:tc>
          <w:tcPr>
            <w:tcW w:w="1134" w:type="dxa"/>
            <w:hideMark/>
          </w:tcPr>
          <w:p w14:paraId="1CDC1A25" w14:textId="160F08B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2E3C11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28.000</w:t>
            </w:r>
          </w:p>
        </w:tc>
      </w:tr>
      <w:tr w:rsidR="007C3A04" w:rsidRPr="00FF0FC8" w14:paraId="3B67608F" w14:textId="77777777" w:rsidTr="007C0BDC">
        <w:trPr>
          <w:trHeight w:val="360"/>
        </w:trPr>
        <w:tc>
          <w:tcPr>
            <w:tcW w:w="916" w:type="dxa"/>
            <w:vAlign w:val="center"/>
            <w:hideMark/>
          </w:tcPr>
          <w:p w14:paraId="15F64CC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37</w:t>
            </w:r>
          </w:p>
        </w:tc>
        <w:tc>
          <w:tcPr>
            <w:tcW w:w="5316" w:type="dxa"/>
            <w:vAlign w:val="center"/>
            <w:hideMark/>
          </w:tcPr>
          <w:p w14:paraId="24EBF3F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lá</w:t>
            </w:r>
          </w:p>
        </w:tc>
        <w:tc>
          <w:tcPr>
            <w:tcW w:w="1134" w:type="dxa"/>
            <w:hideMark/>
          </w:tcPr>
          <w:p w14:paraId="0AFC0343" w14:textId="2AB5C21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15C65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94.000</w:t>
            </w:r>
          </w:p>
        </w:tc>
      </w:tr>
      <w:tr w:rsidR="007C3A04" w:rsidRPr="00FF0FC8" w14:paraId="4E6AB1DE" w14:textId="77777777" w:rsidTr="007C0BDC">
        <w:trPr>
          <w:trHeight w:val="360"/>
        </w:trPr>
        <w:tc>
          <w:tcPr>
            <w:tcW w:w="916" w:type="dxa"/>
            <w:vAlign w:val="center"/>
            <w:hideMark/>
          </w:tcPr>
          <w:p w14:paraId="07F01D1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38</w:t>
            </w:r>
          </w:p>
        </w:tc>
        <w:tc>
          <w:tcPr>
            <w:tcW w:w="5316" w:type="dxa"/>
            <w:vAlign w:val="center"/>
            <w:hideMark/>
          </w:tcPr>
          <w:p w14:paraId="21984004" w14:textId="657FA292"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fibrô xi măng</w:t>
            </w:r>
          </w:p>
        </w:tc>
        <w:tc>
          <w:tcPr>
            <w:tcW w:w="1134" w:type="dxa"/>
            <w:hideMark/>
          </w:tcPr>
          <w:p w14:paraId="68DC9252" w14:textId="3847289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0E64ED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201.000</w:t>
            </w:r>
          </w:p>
        </w:tc>
      </w:tr>
      <w:tr w:rsidR="007C3A04" w:rsidRPr="00FF0FC8" w14:paraId="3B8EA8EA" w14:textId="77777777" w:rsidTr="007C0BDC">
        <w:trPr>
          <w:trHeight w:val="360"/>
        </w:trPr>
        <w:tc>
          <w:tcPr>
            <w:tcW w:w="916" w:type="dxa"/>
            <w:vAlign w:val="center"/>
            <w:hideMark/>
          </w:tcPr>
          <w:p w14:paraId="6E367AE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39</w:t>
            </w:r>
          </w:p>
        </w:tc>
        <w:tc>
          <w:tcPr>
            <w:tcW w:w="5316" w:type="dxa"/>
            <w:vAlign w:val="center"/>
            <w:hideMark/>
          </w:tcPr>
          <w:p w14:paraId="3B16917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lưới B40</w:t>
            </w:r>
          </w:p>
        </w:tc>
        <w:tc>
          <w:tcPr>
            <w:tcW w:w="1134" w:type="dxa"/>
            <w:hideMark/>
          </w:tcPr>
          <w:p w14:paraId="6BD6707E" w14:textId="3B11763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CA686D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52.000</w:t>
            </w:r>
          </w:p>
        </w:tc>
      </w:tr>
      <w:tr w:rsidR="007C3A04" w:rsidRPr="00FF0FC8" w14:paraId="39938DD0" w14:textId="77777777" w:rsidTr="007C0BDC">
        <w:trPr>
          <w:trHeight w:val="360"/>
        </w:trPr>
        <w:tc>
          <w:tcPr>
            <w:tcW w:w="916" w:type="dxa"/>
            <w:vAlign w:val="center"/>
            <w:hideMark/>
          </w:tcPr>
          <w:p w14:paraId="6AF2DA3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40</w:t>
            </w:r>
          </w:p>
        </w:tc>
        <w:tc>
          <w:tcPr>
            <w:tcW w:w="5316" w:type="dxa"/>
            <w:vAlign w:val="center"/>
            <w:hideMark/>
          </w:tcPr>
          <w:p w14:paraId="01A98B0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tole</w:t>
            </w:r>
          </w:p>
        </w:tc>
        <w:tc>
          <w:tcPr>
            <w:tcW w:w="1134" w:type="dxa"/>
            <w:hideMark/>
          </w:tcPr>
          <w:p w14:paraId="6048584C" w14:textId="38036F6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704F0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231.000</w:t>
            </w:r>
          </w:p>
        </w:tc>
      </w:tr>
      <w:tr w:rsidR="007C3A04" w:rsidRPr="00FF0FC8" w14:paraId="6143759C" w14:textId="77777777" w:rsidTr="007C0BDC">
        <w:trPr>
          <w:trHeight w:val="360"/>
        </w:trPr>
        <w:tc>
          <w:tcPr>
            <w:tcW w:w="916" w:type="dxa"/>
            <w:vAlign w:val="center"/>
            <w:hideMark/>
          </w:tcPr>
          <w:p w14:paraId="6CB4441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w:t>
            </w:r>
          </w:p>
        </w:tc>
        <w:tc>
          <w:tcPr>
            <w:tcW w:w="5316" w:type="dxa"/>
            <w:vAlign w:val="center"/>
            <w:hideMark/>
          </w:tcPr>
          <w:p w14:paraId="5AA53D4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tấm Cemboard</w:t>
            </w:r>
          </w:p>
        </w:tc>
        <w:tc>
          <w:tcPr>
            <w:tcW w:w="1134" w:type="dxa"/>
            <w:vAlign w:val="center"/>
            <w:hideMark/>
          </w:tcPr>
          <w:p w14:paraId="102C0697" w14:textId="1DDDDB99"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04057AC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5B816CFC" w14:textId="77777777" w:rsidTr="007C0BDC">
        <w:trPr>
          <w:trHeight w:val="360"/>
        </w:trPr>
        <w:tc>
          <w:tcPr>
            <w:tcW w:w="916" w:type="dxa"/>
            <w:vAlign w:val="center"/>
            <w:hideMark/>
          </w:tcPr>
          <w:p w14:paraId="7403DBA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41.1</w:t>
            </w:r>
          </w:p>
        </w:tc>
        <w:tc>
          <w:tcPr>
            <w:tcW w:w="5316" w:type="dxa"/>
            <w:vAlign w:val="center"/>
            <w:hideMark/>
          </w:tcPr>
          <w:p w14:paraId="530E8AC8" w14:textId="5E54AD10"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Tấm Cemboard 4.5mm</w:t>
            </w:r>
          </w:p>
        </w:tc>
        <w:tc>
          <w:tcPr>
            <w:tcW w:w="1134" w:type="dxa"/>
            <w:hideMark/>
          </w:tcPr>
          <w:p w14:paraId="6FEEF0E5" w14:textId="0BB4ABE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C9C840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171.000</w:t>
            </w:r>
          </w:p>
        </w:tc>
      </w:tr>
      <w:tr w:rsidR="007C3A04" w:rsidRPr="00FF0FC8" w14:paraId="5A598654" w14:textId="77777777" w:rsidTr="007C0BDC">
        <w:trPr>
          <w:trHeight w:val="360"/>
        </w:trPr>
        <w:tc>
          <w:tcPr>
            <w:tcW w:w="916" w:type="dxa"/>
            <w:vAlign w:val="center"/>
            <w:hideMark/>
          </w:tcPr>
          <w:p w14:paraId="0F3EF01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41.2</w:t>
            </w:r>
          </w:p>
        </w:tc>
        <w:tc>
          <w:tcPr>
            <w:tcW w:w="5316" w:type="dxa"/>
            <w:vAlign w:val="center"/>
            <w:hideMark/>
          </w:tcPr>
          <w:p w14:paraId="7C8D7573" w14:textId="2A4C1F74"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Tấm Cemboard 6mm</w:t>
            </w:r>
          </w:p>
        </w:tc>
        <w:tc>
          <w:tcPr>
            <w:tcW w:w="1134" w:type="dxa"/>
            <w:hideMark/>
          </w:tcPr>
          <w:p w14:paraId="59DFA779" w14:textId="33FC8AAB"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428BFF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192.000</w:t>
            </w:r>
          </w:p>
        </w:tc>
      </w:tr>
      <w:tr w:rsidR="007C3A04" w:rsidRPr="00FF0FC8" w14:paraId="5BCAF4CD" w14:textId="77777777" w:rsidTr="007C0BDC">
        <w:trPr>
          <w:trHeight w:val="360"/>
        </w:trPr>
        <w:tc>
          <w:tcPr>
            <w:tcW w:w="916" w:type="dxa"/>
            <w:vAlign w:val="center"/>
            <w:hideMark/>
          </w:tcPr>
          <w:p w14:paraId="37831A7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41.3</w:t>
            </w:r>
          </w:p>
        </w:tc>
        <w:tc>
          <w:tcPr>
            <w:tcW w:w="5316" w:type="dxa"/>
            <w:vAlign w:val="center"/>
            <w:hideMark/>
          </w:tcPr>
          <w:p w14:paraId="3B9AE175" w14:textId="7E545E9B"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Tấm Cemboard 8mm</w:t>
            </w:r>
          </w:p>
        </w:tc>
        <w:tc>
          <w:tcPr>
            <w:tcW w:w="1134" w:type="dxa"/>
            <w:hideMark/>
          </w:tcPr>
          <w:p w14:paraId="3FC80F02" w14:textId="66BF246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8F4A0D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216.000</w:t>
            </w:r>
          </w:p>
        </w:tc>
      </w:tr>
      <w:tr w:rsidR="007C3A04" w:rsidRPr="00FF0FC8" w14:paraId="364E7DC2" w14:textId="77777777" w:rsidTr="007C0BDC">
        <w:trPr>
          <w:trHeight w:val="360"/>
        </w:trPr>
        <w:tc>
          <w:tcPr>
            <w:tcW w:w="916" w:type="dxa"/>
            <w:vAlign w:val="center"/>
            <w:hideMark/>
          </w:tcPr>
          <w:p w14:paraId="141E4C3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41.4</w:t>
            </w:r>
          </w:p>
        </w:tc>
        <w:tc>
          <w:tcPr>
            <w:tcW w:w="5316" w:type="dxa"/>
            <w:vAlign w:val="center"/>
            <w:hideMark/>
          </w:tcPr>
          <w:p w14:paraId="695DC6F8" w14:textId="46D7D13C"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Tấm Cemboard 10mm</w:t>
            </w:r>
          </w:p>
        </w:tc>
        <w:tc>
          <w:tcPr>
            <w:tcW w:w="1134" w:type="dxa"/>
            <w:hideMark/>
          </w:tcPr>
          <w:p w14:paraId="4DA709C2" w14:textId="2611FD58"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C2E465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252.000</w:t>
            </w:r>
          </w:p>
        </w:tc>
      </w:tr>
      <w:tr w:rsidR="007C3A04" w:rsidRPr="00FF0FC8" w14:paraId="2789FE73" w14:textId="77777777" w:rsidTr="007C0BDC">
        <w:trPr>
          <w:trHeight w:val="360"/>
        </w:trPr>
        <w:tc>
          <w:tcPr>
            <w:tcW w:w="916" w:type="dxa"/>
            <w:vAlign w:val="center"/>
            <w:hideMark/>
          </w:tcPr>
          <w:p w14:paraId="7C3B4DB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42</w:t>
            </w:r>
          </w:p>
        </w:tc>
        <w:tc>
          <w:tcPr>
            <w:tcW w:w="5316" w:type="dxa"/>
            <w:vAlign w:val="center"/>
            <w:hideMark/>
          </w:tcPr>
          <w:p w14:paraId="0A22832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gỗ tạp</w:t>
            </w:r>
          </w:p>
        </w:tc>
        <w:tc>
          <w:tcPr>
            <w:tcW w:w="1134" w:type="dxa"/>
            <w:hideMark/>
          </w:tcPr>
          <w:p w14:paraId="690E8F96" w14:textId="3A42818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EA7699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187.000</w:t>
            </w:r>
          </w:p>
        </w:tc>
      </w:tr>
      <w:tr w:rsidR="007C3A04" w:rsidRPr="00FF0FC8" w14:paraId="4A7FC149" w14:textId="77777777" w:rsidTr="007C0BDC">
        <w:trPr>
          <w:trHeight w:val="360"/>
        </w:trPr>
        <w:tc>
          <w:tcPr>
            <w:tcW w:w="916" w:type="dxa"/>
            <w:vAlign w:val="center"/>
            <w:hideMark/>
          </w:tcPr>
          <w:p w14:paraId="73F357B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43</w:t>
            </w:r>
          </w:p>
        </w:tc>
        <w:tc>
          <w:tcPr>
            <w:tcW w:w="5316" w:type="dxa"/>
            <w:vAlign w:val="center"/>
            <w:hideMark/>
          </w:tcPr>
          <w:p w14:paraId="597914C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Vách ván gỗ nhóm 4</w:t>
            </w:r>
          </w:p>
        </w:tc>
        <w:tc>
          <w:tcPr>
            <w:tcW w:w="1134" w:type="dxa"/>
            <w:hideMark/>
          </w:tcPr>
          <w:p w14:paraId="151F9FC4" w14:textId="7F640C4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940EAE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369.000</w:t>
            </w:r>
          </w:p>
        </w:tc>
      </w:tr>
      <w:tr w:rsidR="007C3A04" w:rsidRPr="00FF0FC8" w14:paraId="72BC8951" w14:textId="77777777" w:rsidTr="007C0BDC">
        <w:trPr>
          <w:trHeight w:val="360"/>
        </w:trPr>
        <w:tc>
          <w:tcPr>
            <w:tcW w:w="916" w:type="dxa"/>
            <w:vAlign w:val="center"/>
            <w:hideMark/>
          </w:tcPr>
          <w:p w14:paraId="2226D7A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44</w:t>
            </w:r>
          </w:p>
        </w:tc>
        <w:tc>
          <w:tcPr>
            <w:tcW w:w="5316" w:type="dxa"/>
            <w:vAlign w:val="center"/>
            <w:hideMark/>
          </w:tcPr>
          <w:p w14:paraId="472AE14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lót tole</w:t>
            </w:r>
          </w:p>
        </w:tc>
        <w:tc>
          <w:tcPr>
            <w:tcW w:w="1134" w:type="dxa"/>
            <w:hideMark/>
          </w:tcPr>
          <w:p w14:paraId="53104311" w14:textId="2BF4157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1E9D5D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255.000</w:t>
            </w:r>
          </w:p>
        </w:tc>
      </w:tr>
      <w:tr w:rsidR="007C3A04" w:rsidRPr="00FF0FC8" w14:paraId="7C2230D5" w14:textId="77777777" w:rsidTr="007C0BDC">
        <w:trPr>
          <w:trHeight w:val="360"/>
        </w:trPr>
        <w:tc>
          <w:tcPr>
            <w:tcW w:w="916" w:type="dxa"/>
            <w:vAlign w:val="center"/>
            <w:hideMark/>
          </w:tcPr>
          <w:p w14:paraId="45ECD2D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45</w:t>
            </w:r>
          </w:p>
        </w:tc>
        <w:tc>
          <w:tcPr>
            <w:tcW w:w="5316" w:type="dxa"/>
            <w:vAlign w:val="center"/>
            <w:hideMark/>
          </w:tcPr>
          <w:p w14:paraId="2960BFCC"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lót ván gỗ tạp</w:t>
            </w:r>
          </w:p>
        </w:tc>
        <w:tc>
          <w:tcPr>
            <w:tcW w:w="1134" w:type="dxa"/>
            <w:hideMark/>
          </w:tcPr>
          <w:p w14:paraId="7FAAB219" w14:textId="120AA5B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7F63B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420.000</w:t>
            </w:r>
          </w:p>
        </w:tc>
      </w:tr>
      <w:tr w:rsidR="007C3A04" w:rsidRPr="00FF0FC8" w14:paraId="532357ED" w14:textId="77777777" w:rsidTr="007C0BDC">
        <w:trPr>
          <w:trHeight w:val="360"/>
        </w:trPr>
        <w:tc>
          <w:tcPr>
            <w:tcW w:w="916" w:type="dxa"/>
            <w:vAlign w:val="center"/>
            <w:hideMark/>
          </w:tcPr>
          <w:p w14:paraId="46B8602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46</w:t>
            </w:r>
          </w:p>
        </w:tc>
        <w:tc>
          <w:tcPr>
            <w:tcW w:w="5316" w:type="dxa"/>
            <w:vAlign w:val="center"/>
            <w:hideMark/>
          </w:tcPr>
          <w:p w14:paraId="2A4D8CEA"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lót ván gỗ nhóm 4</w:t>
            </w:r>
          </w:p>
        </w:tc>
        <w:tc>
          <w:tcPr>
            <w:tcW w:w="1134" w:type="dxa"/>
            <w:hideMark/>
          </w:tcPr>
          <w:p w14:paraId="7C23B130" w14:textId="23AA456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05189E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795.000</w:t>
            </w:r>
          </w:p>
        </w:tc>
      </w:tr>
      <w:tr w:rsidR="007C3A04" w:rsidRPr="00FF0FC8" w14:paraId="45B26702" w14:textId="77777777" w:rsidTr="007C0BDC">
        <w:trPr>
          <w:trHeight w:val="360"/>
        </w:trPr>
        <w:tc>
          <w:tcPr>
            <w:tcW w:w="916" w:type="dxa"/>
            <w:vAlign w:val="center"/>
            <w:hideMark/>
          </w:tcPr>
          <w:p w14:paraId="0DF0FB1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47</w:t>
            </w:r>
          </w:p>
        </w:tc>
        <w:tc>
          <w:tcPr>
            <w:tcW w:w="5316" w:type="dxa"/>
            <w:vAlign w:val="center"/>
            <w:hideMark/>
          </w:tcPr>
          <w:p w14:paraId="70DE4B7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lót tấm Cemboard</w:t>
            </w:r>
          </w:p>
        </w:tc>
        <w:tc>
          <w:tcPr>
            <w:tcW w:w="1134" w:type="dxa"/>
            <w:hideMark/>
          </w:tcPr>
          <w:p w14:paraId="1B031750" w14:textId="68A945C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A2195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547.000</w:t>
            </w:r>
          </w:p>
        </w:tc>
      </w:tr>
      <w:tr w:rsidR="007C3A04" w:rsidRPr="00FF0FC8" w14:paraId="32A26525" w14:textId="77777777" w:rsidTr="007C0BDC">
        <w:trPr>
          <w:trHeight w:val="360"/>
        </w:trPr>
        <w:tc>
          <w:tcPr>
            <w:tcW w:w="916" w:type="dxa"/>
            <w:vAlign w:val="center"/>
            <w:hideMark/>
          </w:tcPr>
          <w:p w14:paraId="68269A1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48</w:t>
            </w:r>
          </w:p>
        </w:tc>
        <w:tc>
          <w:tcPr>
            <w:tcW w:w="5316" w:type="dxa"/>
            <w:vAlign w:val="center"/>
            <w:hideMark/>
          </w:tcPr>
          <w:p w14:paraId="2BF2EA9B"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giấy ép cứng, mướp xốp</w:t>
            </w:r>
          </w:p>
        </w:tc>
        <w:tc>
          <w:tcPr>
            <w:tcW w:w="1134" w:type="dxa"/>
            <w:hideMark/>
          </w:tcPr>
          <w:p w14:paraId="211F0C42" w14:textId="7FFB2ED5"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F26128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89.000</w:t>
            </w:r>
          </w:p>
        </w:tc>
      </w:tr>
      <w:tr w:rsidR="007C3A04" w:rsidRPr="00FF0FC8" w14:paraId="1E3D8EAD" w14:textId="77777777" w:rsidTr="007C0BDC">
        <w:trPr>
          <w:trHeight w:val="360"/>
        </w:trPr>
        <w:tc>
          <w:tcPr>
            <w:tcW w:w="916" w:type="dxa"/>
            <w:vAlign w:val="center"/>
            <w:hideMark/>
          </w:tcPr>
          <w:p w14:paraId="1B0EFF9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49</w:t>
            </w:r>
          </w:p>
        </w:tc>
        <w:tc>
          <w:tcPr>
            <w:tcW w:w="5316" w:type="dxa"/>
            <w:vAlign w:val="center"/>
            <w:hideMark/>
          </w:tcPr>
          <w:p w14:paraId="296FA104"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ván ép</w:t>
            </w:r>
          </w:p>
        </w:tc>
        <w:tc>
          <w:tcPr>
            <w:tcW w:w="1134" w:type="dxa"/>
            <w:hideMark/>
          </w:tcPr>
          <w:p w14:paraId="3A80DE89" w14:textId="64AEC10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CE5FD9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151.000</w:t>
            </w:r>
          </w:p>
        </w:tc>
      </w:tr>
      <w:tr w:rsidR="007C3A04" w:rsidRPr="00FF0FC8" w14:paraId="1BA7F1C9" w14:textId="77777777" w:rsidTr="007C0BDC">
        <w:trPr>
          <w:trHeight w:val="360"/>
        </w:trPr>
        <w:tc>
          <w:tcPr>
            <w:tcW w:w="916" w:type="dxa"/>
            <w:vAlign w:val="center"/>
            <w:hideMark/>
          </w:tcPr>
          <w:p w14:paraId="3A97450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50</w:t>
            </w:r>
          </w:p>
        </w:tc>
        <w:tc>
          <w:tcPr>
            <w:tcW w:w="5316" w:type="dxa"/>
            <w:vAlign w:val="center"/>
            <w:hideMark/>
          </w:tcPr>
          <w:p w14:paraId="583F467A" w14:textId="22808606"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tấm tole fibroxi măng phẳng</w:t>
            </w:r>
          </w:p>
        </w:tc>
        <w:tc>
          <w:tcPr>
            <w:tcW w:w="1134" w:type="dxa"/>
            <w:hideMark/>
          </w:tcPr>
          <w:p w14:paraId="0E7F8D9D" w14:textId="5FDBF52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688AF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120.000</w:t>
            </w:r>
          </w:p>
        </w:tc>
      </w:tr>
      <w:tr w:rsidR="007C3A04" w:rsidRPr="00FF0FC8" w14:paraId="154EB063" w14:textId="77777777" w:rsidTr="007C0BDC">
        <w:trPr>
          <w:trHeight w:val="360"/>
        </w:trPr>
        <w:tc>
          <w:tcPr>
            <w:tcW w:w="916" w:type="dxa"/>
            <w:vAlign w:val="center"/>
            <w:hideMark/>
          </w:tcPr>
          <w:p w14:paraId="14F36D8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51</w:t>
            </w:r>
          </w:p>
        </w:tc>
        <w:tc>
          <w:tcPr>
            <w:tcW w:w="5316" w:type="dxa"/>
            <w:vAlign w:val="center"/>
            <w:hideMark/>
          </w:tcPr>
          <w:p w14:paraId="59BCE4A0"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tole kẽm màu</w:t>
            </w:r>
          </w:p>
        </w:tc>
        <w:tc>
          <w:tcPr>
            <w:tcW w:w="1134" w:type="dxa"/>
            <w:hideMark/>
          </w:tcPr>
          <w:p w14:paraId="3E9BA425" w14:textId="4C39D96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3F4E6F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169.000</w:t>
            </w:r>
          </w:p>
        </w:tc>
      </w:tr>
      <w:tr w:rsidR="007C3A04" w:rsidRPr="00FF0FC8" w14:paraId="292C6954" w14:textId="77777777" w:rsidTr="007C0BDC">
        <w:trPr>
          <w:trHeight w:val="360"/>
        </w:trPr>
        <w:tc>
          <w:tcPr>
            <w:tcW w:w="916" w:type="dxa"/>
            <w:vAlign w:val="center"/>
            <w:hideMark/>
          </w:tcPr>
          <w:p w14:paraId="06D1813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52</w:t>
            </w:r>
          </w:p>
        </w:tc>
        <w:tc>
          <w:tcPr>
            <w:tcW w:w="5316" w:type="dxa"/>
            <w:vAlign w:val="center"/>
            <w:hideMark/>
          </w:tcPr>
          <w:p w14:paraId="2E57A84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thạch cao</w:t>
            </w:r>
          </w:p>
        </w:tc>
        <w:tc>
          <w:tcPr>
            <w:tcW w:w="1134" w:type="dxa"/>
            <w:hideMark/>
          </w:tcPr>
          <w:p w14:paraId="73DF5839" w14:textId="1D2F978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A4877E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292.000</w:t>
            </w:r>
          </w:p>
        </w:tc>
      </w:tr>
      <w:tr w:rsidR="007C3A04" w:rsidRPr="00FF0FC8" w14:paraId="6967CA4B" w14:textId="77777777" w:rsidTr="007C0BDC">
        <w:trPr>
          <w:trHeight w:val="360"/>
        </w:trPr>
        <w:tc>
          <w:tcPr>
            <w:tcW w:w="916" w:type="dxa"/>
            <w:vAlign w:val="center"/>
            <w:hideMark/>
          </w:tcPr>
          <w:p w14:paraId="27D18CE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53</w:t>
            </w:r>
          </w:p>
        </w:tc>
        <w:tc>
          <w:tcPr>
            <w:tcW w:w="5316" w:type="dxa"/>
            <w:vAlign w:val="center"/>
            <w:hideMark/>
          </w:tcPr>
          <w:p w14:paraId="2D16C45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nhựa xốp</w:t>
            </w:r>
          </w:p>
        </w:tc>
        <w:tc>
          <w:tcPr>
            <w:tcW w:w="1134" w:type="dxa"/>
            <w:hideMark/>
          </w:tcPr>
          <w:p w14:paraId="5D7742AD" w14:textId="7B6F696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345D77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163.000</w:t>
            </w:r>
          </w:p>
        </w:tc>
      </w:tr>
      <w:tr w:rsidR="007C3A04" w:rsidRPr="00FF0FC8" w14:paraId="6E460863" w14:textId="77777777" w:rsidTr="007C0BDC">
        <w:trPr>
          <w:trHeight w:val="360"/>
        </w:trPr>
        <w:tc>
          <w:tcPr>
            <w:tcW w:w="916" w:type="dxa"/>
            <w:vAlign w:val="center"/>
            <w:hideMark/>
          </w:tcPr>
          <w:p w14:paraId="4DC885D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54</w:t>
            </w:r>
          </w:p>
        </w:tc>
        <w:tc>
          <w:tcPr>
            <w:tcW w:w="5316" w:type="dxa"/>
            <w:vAlign w:val="center"/>
            <w:hideMark/>
          </w:tcPr>
          <w:p w14:paraId="20C2BCA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Prima</w:t>
            </w:r>
          </w:p>
        </w:tc>
        <w:tc>
          <w:tcPr>
            <w:tcW w:w="1134" w:type="dxa"/>
            <w:hideMark/>
          </w:tcPr>
          <w:p w14:paraId="69CD2E8F" w14:textId="04F2CD3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F800B7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169.000</w:t>
            </w:r>
          </w:p>
        </w:tc>
      </w:tr>
      <w:tr w:rsidR="007C3A04" w:rsidRPr="00FF0FC8" w14:paraId="753B74E2" w14:textId="77777777" w:rsidTr="007C0BDC">
        <w:trPr>
          <w:trHeight w:val="360"/>
        </w:trPr>
        <w:tc>
          <w:tcPr>
            <w:tcW w:w="916" w:type="dxa"/>
            <w:vAlign w:val="center"/>
            <w:hideMark/>
          </w:tcPr>
          <w:p w14:paraId="0FBCA48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55</w:t>
            </w:r>
          </w:p>
        </w:tc>
        <w:tc>
          <w:tcPr>
            <w:tcW w:w="5316" w:type="dxa"/>
            <w:vAlign w:val="center"/>
            <w:hideMark/>
          </w:tcPr>
          <w:p w14:paraId="53013599"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Alu, Ogal</w:t>
            </w:r>
          </w:p>
        </w:tc>
        <w:tc>
          <w:tcPr>
            <w:tcW w:w="1134" w:type="dxa"/>
            <w:hideMark/>
          </w:tcPr>
          <w:p w14:paraId="707204E6" w14:textId="0195EE2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132CEF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871.000</w:t>
            </w:r>
          </w:p>
        </w:tc>
      </w:tr>
      <w:tr w:rsidR="007C3A04" w:rsidRPr="00FF0FC8" w14:paraId="4D025631" w14:textId="77777777" w:rsidTr="007C0BDC">
        <w:trPr>
          <w:trHeight w:val="360"/>
        </w:trPr>
        <w:tc>
          <w:tcPr>
            <w:tcW w:w="916" w:type="dxa"/>
            <w:vAlign w:val="center"/>
            <w:hideMark/>
          </w:tcPr>
          <w:p w14:paraId="04FFEC0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56</w:t>
            </w:r>
          </w:p>
        </w:tc>
        <w:tc>
          <w:tcPr>
            <w:tcW w:w="5316" w:type="dxa"/>
            <w:vAlign w:val="center"/>
            <w:hideMark/>
          </w:tcPr>
          <w:p w14:paraId="690F8291"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cách nhiệt</w:t>
            </w:r>
          </w:p>
        </w:tc>
        <w:tc>
          <w:tcPr>
            <w:tcW w:w="1134" w:type="dxa"/>
            <w:hideMark/>
          </w:tcPr>
          <w:p w14:paraId="1310D855" w14:textId="09E4C16F"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847FEB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64.000</w:t>
            </w:r>
          </w:p>
        </w:tc>
      </w:tr>
      <w:tr w:rsidR="007C3A04" w:rsidRPr="00FF0FC8" w14:paraId="459E2AF1" w14:textId="77777777" w:rsidTr="007C0BDC">
        <w:trPr>
          <w:trHeight w:val="360"/>
        </w:trPr>
        <w:tc>
          <w:tcPr>
            <w:tcW w:w="916" w:type="dxa"/>
            <w:vAlign w:val="center"/>
            <w:hideMark/>
          </w:tcPr>
          <w:p w14:paraId="6DB16EB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57</w:t>
            </w:r>
          </w:p>
        </w:tc>
        <w:tc>
          <w:tcPr>
            <w:tcW w:w="5316" w:type="dxa"/>
            <w:vAlign w:val="center"/>
            <w:hideMark/>
          </w:tcPr>
          <w:p w14:paraId="4AF239C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Sàn, mái, sê nô bê tông cốt thép</w:t>
            </w:r>
          </w:p>
        </w:tc>
        <w:tc>
          <w:tcPr>
            <w:tcW w:w="1134" w:type="dxa"/>
            <w:vAlign w:val="center"/>
            <w:hideMark/>
          </w:tcPr>
          <w:p w14:paraId="49A0521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267A871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6.455.000</w:t>
            </w:r>
          </w:p>
        </w:tc>
      </w:tr>
      <w:tr w:rsidR="007C3A04" w:rsidRPr="00FF0FC8" w14:paraId="0AE8FBE6" w14:textId="77777777" w:rsidTr="007C0BDC">
        <w:trPr>
          <w:trHeight w:val="360"/>
        </w:trPr>
        <w:tc>
          <w:tcPr>
            <w:tcW w:w="916" w:type="dxa"/>
            <w:vAlign w:val="center"/>
            <w:hideMark/>
          </w:tcPr>
          <w:p w14:paraId="5FE23D5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58</w:t>
            </w:r>
          </w:p>
        </w:tc>
        <w:tc>
          <w:tcPr>
            <w:tcW w:w="5316" w:type="dxa"/>
            <w:vAlign w:val="center"/>
            <w:hideMark/>
          </w:tcPr>
          <w:p w14:paraId="0558DC2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Ô văng, mái hắt bê tông cốt thép</w:t>
            </w:r>
          </w:p>
        </w:tc>
        <w:tc>
          <w:tcPr>
            <w:tcW w:w="1134" w:type="dxa"/>
            <w:vAlign w:val="center"/>
            <w:hideMark/>
          </w:tcPr>
          <w:p w14:paraId="3D025C9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1EA7154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5.945.000</w:t>
            </w:r>
          </w:p>
        </w:tc>
      </w:tr>
      <w:tr w:rsidR="007C3A04" w:rsidRPr="00FF0FC8" w14:paraId="04750FB4" w14:textId="77777777" w:rsidTr="007C0BDC">
        <w:trPr>
          <w:trHeight w:val="360"/>
        </w:trPr>
        <w:tc>
          <w:tcPr>
            <w:tcW w:w="916" w:type="dxa"/>
            <w:vAlign w:val="center"/>
            <w:hideMark/>
          </w:tcPr>
          <w:p w14:paraId="271460A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59</w:t>
            </w:r>
          </w:p>
        </w:tc>
        <w:tc>
          <w:tcPr>
            <w:tcW w:w="5316" w:type="dxa"/>
            <w:vAlign w:val="center"/>
            <w:hideMark/>
          </w:tcPr>
          <w:p w14:paraId="53CBAB3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Bả Matit</w:t>
            </w:r>
          </w:p>
        </w:tc>
        <w:tc>
          <w:tcPr>
            <w:tcW w:w="1134" w:type="dxa"/>
            <w:vAlign w:val="center"/>
            <w:hideMark/>
          </w:tcPr>
          <w:p w14:paraId="47738B8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m2</w:t>
            </w:r>
          </w:p>
        </w:tc>
        <w:tc>
          <w:tcPr>
            <w:tcW w:w="1764" w:type="dxa"/>
            <w:vAlign w:val="center"/>
            <w:hideMark/>
          </w:tcPr>
          <w:p w14:paraId="36BCCF9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31.000</w:t>
            </w:r>
          </w:p>
        </w:tc>
      </w:tr>
      <w:tr w:rsidR="007C3A04" w:rsidRPr="00FF0FC8" w14:paraId="5869547E" w14:textId="77777777" w:rsidTr="007C0BDC">
        <w:trPr>
          <w:trHeight w:val="360"/>
        </w:trPr>
        <w:tc>
          <w:tcPr>
            <w:tcW w:w="916" w:type="dxa"/>
            <w:vAlign w:val="center"/>
            <w:hideMark/>
          </w:tcPr>
          <w:p w14:paraId="19E82E2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60</w:t>
            </w:r>
          </w:p>
        </w:tc>
        <w:tc>
          <w:tcPr>
            <w:tcW w:w="5316" w:type="dxa"/>
            <w:vAlign w:val="center"/>
            <w:hideMark/>
          </w:tcPr>
          <w:p w14:paraId="7B40609E"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Sơn tường (các loại)</w:t>
            </w:r>
          </w:p>
        </w:tc>
        <w:tc>
          <w:tcPr>
            <w:tcW w:w="1134" w:type="dxa"/>
            <w:hideMark/>
          </w:tcPr>
          <w:p w14:paraId="6FC7794B" w14:textId="49C315E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28521A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55.000</w:t>
            </w:r>
          </w:p>
        </w:tc>
      </w:tr>
      <w:tr w:rsidR="007C3A04" w:rsidRPr="00FF0FC8" w14:paraId="63CF85C8" w14:textId="77777777" w:rsidTr="007C0BDC">
        <w:trPr>
          <w:trHeight w:val="360"/>
        </w:trPr>
        <w:tc>
          <w:tcPr>
            <w:tcW w:w="916" w:type="dxa"/>
            <w:vAlign w:val="center"/>
            <w:hideMark/>
          </w:tcPr>
          <w:p w14:paraId="5BDB488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61</w:t>
            </w:r>
          </w:p>
        </w:tc>
        <w:tc>
          <w:tcPr>
            <w:tcW w:w="5316" w:type="dxa"/>
            <w:vAlign w:val="center"/>
            <w:hideMark/>
          </w:tcPr>
          <w:p w14:paraId="067A4C52"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Quét vôi</w:t>
            </w:r>
          </w:p>
        </w:tc>
        <w:tc>
          <w:tcPr>
            <w:tcW w:w="1134" w:type="dxa"/>
            <w:hideMark/>
          </w:tcPr>
          <w:p w14:paraId="1CCEA122" w14:textId="1F54C3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E0869C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14.000</w:t>
            </w:r>
          </w:p>
        </w:tc>
      </w:tr>
      <w:tr w:rsidR="007C3A04" w:rsidRPr="00FF0FC8" w14:paraId="479CA8E9" w14:textId="77777777" w:rsidTr="007C0BDC">
        <w:trPr>
          <w:trHeight w:val="360"/>
        </w:trPr>
        <w:tc>
          <w:tcPr>
            <w:tcW w:w="916" w:type="dxa"/>
            <w:vAlign w:val="center"/>
            <w:hideMark/>
          </w:tcPr>
          <w:p w14:paraId="2B4C3F3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w:t>
            </w:r>
          </w:p>
        </w:tc>
        <w:tc>
          <w:tcPr>
            <w:tcW w:w="5316" w:type="dxa"/>
            <w:vAlign w:val="center"/>
            <w:hideMark/>
          </w:tcPr>
          <w:p w14:paraId="272220F6"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và mái nhà</w:t>
            </w:r>
          </w:p>
        </w:tc>
        <w:tc>
          <w:tcPr>
            <w:tcW w:w="1134" w:type="dxa"/>
            <w:vAlign w:val="center"/>
            <w:hideMark/>
          </w:tcPr>
          <w:p w14:paraId="63573A22" w14:textId="633E2E42" w:rsidR="00CA7D3D" w:rsidRPr="00FF0FC8" w:rsidRDefault="00CA7D3D" w:rsidP="00CA7D3D">
            <w:pPr>
              <w:spacing w:before="60" w:after="60"/>
              <w:jc w:val="center"/>
              <w:rPr>
                <w:rFonts w:ascii="Times New Roman" w:hAnsi="Times New Roman"/>
                <w:color w:val="000000" w:themeColor="text1"/>
                <w:sz w:val="27"/>
                <w:szCs w:val="27"/>
              </w:rPr>
            </w:pPr>
          </w:p>
        </w:tc>
        <w:tc>
          <w:tcPr>
            <w:tcW w:w="1764" w:type="dxa"/>
            <w:vAlign w:val="center"/>
            <w:hideMark/>
          </w:tcPr>
          <w:p w14:paraId="245E101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 </w:t>
            </w:r>
          </w:p>
        </w:tc>
      </w:tr>
      <w:tr w:rsidR="007C3A04" w:rsidRPr="00FF0FC8" w14:paraId="47C199AA" w14:textId="77777777" w:rsidTr="007C0BDC">
        <w:trPr>
          <w:trHeight w:val="408"/>
        </w:trPr>
        <w:tc>
          <w:tcPr>
            <w:tcW w:w="916" w:type="dxa"/>
            <w:vAlign w:val="center"/>
            <w:hideMark/>
          </w:tcPr>
          <w:p w14:paraId="6008C8F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w:t>
            </w:r>
          </w:p>
        </w:tc>
        <w:tc>
          <w:tcPr>
            <w:tcW w:w="5316" w:type="dxa"/>
            <w:vAlign w:val="center"/>
            <w:hideMark/>
          </w:tcPr>
          <w:p w14:paraId="4C1268CC"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giấy ép cứng</w:t>
            </w:r>
          </w:p>
        </w:tc>
        <w:tc>
          <w:tcPr>
            <w:tcW w:w="1134" w:type="dxa"/>
            <w:vAlign w:val="center"/>
            <w:hideMark/>
          </w:tcPr>
          <w:p w14:paraId="794B355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54B607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182.000</w:t>
            </w:r>
          </w:p>
        </w:tc>
      </w:tr>
      <w:tr w:rsidR="007C3A04" w:rsidRPr="00FF0FC8" w14:paraId="413385C9" w14:textId="77777777" w:rsidTr="007C0BDC">
        <w:trPr>
          <w:trHeight w:val="408"/>
        </w:trPr>
        <w:tc>
          <w:tcPr>
            <w:tcW w:w="916" w:type="dxa"/>
            <w:vAlign w:val="center"/>
            <w:hideMark/>
          </w:tcPr>
          <w:p w14:paraId="6930EB1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w:t>
            </w:r>
          </w:p>
        </w:tc>
        <w:tc>
          <w:tcPr>
            <w:tcW w:w="5316" w:type="dxa"/>
            <w:vAlign w:val="center"/>
            <w:hideMark/>
          </w:tcPr>
          <w:p w14:paraId="14B6E2FD"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ván ép</w:t>
            </w:r>
          </w:p>
        </w:tc>
        <w:tc>
          <w:tcPr>
            <w:tcW w:w="1134" w:type="dxa"/>
            <w:vAlign w:val="center"/>
            <w:hideMark/>
          </w:tcPr>
          <w:p w14:paraId="472EC86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CAA54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193.000</w:t>
            </w:r>
          </w:p>
        </w:tc>
      </w:tr>
      <w:tr w:rsidR="007C3A04" w:rsidRPr="00FF0FC8" w14:paraId="134FEEDB" w14:textId="77777777" w:rsidTr="007C0BDC">
        <w:trPr>
          <w:trHeight w:val="408"/>
        </w:trPr>
        <w:tc>
          <w:tcPr>
            <w:tcW w:w="916" w:type="dxa"/>
            <w:vAlign w:val="center"/>
            <w:hideMark/>
          </w:tcPr>
          <w:p w14:paraId="70A0468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62.3</w:t>
            </w:r>
          </w:p>
        </w:tc>
        <w:tc>
          <w:tcPr>
            <w:tcW w:w="5316" w:type="dxa"/>
            <w:vAlign w:val="center"/>
            <w:hideMark/>
          </w:tcPr>
          <w:p w14:paraId="4FBFD449"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fibro xi măng</w:t>
            </w:r>
          </w:p>
        </w:tc>
        <w:tc>
          <w:tcPr>
            <w:tcW w:w="1134" w:type="dxa"/>
            <w:vAlign w:val="center"/>
            <w:hideMark/>
          </w:tcPr>
          <w:p w14:paraId="0D3FC39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23E83B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192.000</w:t>
            </w:r>
          </w:p>
        </w:tc>
      </w:tr>
      <w:tr w:rsidR="007C3A04" w:rsidRPr="00FF0FC8" w14:paraId="405283CA" w14:textId="77777777" w:rsidTr="007C0BDC">
        <w:trPr>
          <w:trHeight w:val="408"/>
        </w:trPr>
        <w:tc>
          <w:tcPr>
            <w:tcW w:w="916" w:type="dxa"/>
            <w:vAlign w:val="center"/>
            <w:hideMark/>
          </w:tcPr>
          <w:p w14:paraId="7C8B063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62.4</w:t>
            </w:r>
          </w:p>
        </w:tc>
        <w:tc>
          <w:tcPr>
            <w:tcW w:w="5316" w:type="dxa"/>
            <w:vAlign w:val="center"/>
            <w:hideMark/>
          </w:tcPr>
          <w:p w14:paraId="7C79A6AB"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cốt ép</w:t>
            </w:r>
          </w:p>
        </w:tc>
        <w:tc>
          <w:tcPr>
            <w:tcW w:w="1134" w:type="dxa"/>
            <w:vAlign w:val="center"/>
            <w:hideMark/>
          </w:tcPr>
          <w:p w14:paraId="61FBEDB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8DBB8F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159.000</w:t>
            </w:r>
          </w:p>
        </w:tc>
      </w:tr>
      <w:tr w:rsidR="007C3A04" w:rsidRPr="00FF0FC8" w14:paraId="393DAFFC" w14:textId="77777777" w:rsidTr="007C0BDC">
        <w:trPr>
          <w:trHeight w:val="408"/>
        </w:trPr>
        <w:tc>
          <w:tcPr>
            <w:tcW w:w="916" w:type="dxa"/>
            <w:vAlign w:val="center"/>
            <w:hideMark/>
          </w:tcPr>
          <w:p w14:paraId="3896A37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62.5</w:t>
            </w:r>
          </w:p>
        </w:tc>
        <w:tc>
          <w:tcPr>
            <w:tcW w:w="5316" w:type="dxa"/>
            <w:vAlign w:val="center"/>
            <w:hideMark/>
          </w:tcPr>
          <w:p w14:paraId="060ADAB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gỗ ván, gỗ nhóm III, IV</w:t>
            </w:r>
          </w:p>
        </w:tc>
        <w:tc>
          <w:tcPr>
            <w:tcW w:w="1134" w:type="dxa"/>
            <w:vAlign w:val="center"/>
            <w:hideMark/>
          </w:tcPr>
          <w:p w14:paraId="69754BF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3F0000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829.000</w:t>
            </w:r>
          </w:p>
        </w:tc>
      </w:tr>
      <w:tr w:rsidR="007C3A04" w:rsidRPr="00FF0FC8" w14:paraId="777477BA" w14:textId="77777777" w:rsidTr="007C0BDC">
        <w:trPr>
          <w:trHeight w:val="408"/>
        </w:trPr>
        <w:tc>
          <w:tcPr>
            <w:tcW w:w="916" w:type="dxa"/>
            <w:vAlign w:val="center"/>
            <w:hideMark/>
          </w:tcPr>
          <w:p w14:paraId="0E952D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62.6</w:t>
            </w:r>
          </w:p>
        </w:tc>
        <w:tc>
          <w:tcPr>
            <w:tcW w:w="5316" w:type="dxa"/>
            <w:vAlign w:val="center"/>
            <w:hideMark/>
          </w:tcPr>
          <w:p w14:paraId="0BF27D34"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gỗ ván cao cấp, gỗ nhóm II trở lên</w:t>
            </w:r>
          </w:p>
        </w:tc>
        <w:tc>
          <w:tcPr>
            <w:tcW w:w="1134" w:type="dxa"/>
            <w:vAlign w:val="center"/>
            <w:hideMark/>
          </w:tcPr>
          <w:p w14:paraId="70B9D84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4AC0CD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1.384.000</w:t>
            </w:r>
          </w:p>
        </w:tc>
      </w:tr>
      <w:tr w:rsidR="007C3A04" w:rsidRPr="00FF0FC8" w14:paraId="0DADA77C" w14:textId="77777777" w:rsidTr="007C0BDC">
        <w:trPr>
          <w:trHeight w:val="408"/>
        </w:trPr>
        <w:tc>
          <w:tcPr>
            <w:tcW w:w="916" w:type="dxa"/>
            <w:vAlign w:val="center"/>
            <w:hideMark/>
          </w:tcPr>
          <w:p w14:paraId="4A22178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62.7</w:t>
            </w:r>
          </w:p>
        </w:tc>
        <w:tc>
          <w:tcPr>
            <w:tcW w:w="5316" w:type="dxa"/>
            <w:vAlign w:val="center"/>
            <w:hideMark/>
          </w:tcPr>
          <w:p w14:paraId="18EE552A"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gỗ ván có tấm cách âm acostic</w:t>
            </w:r>
          </w:p>
        </w:tc>
        <w:tc>
          <w:tcPr>
            <w:tcW w:w="1134" w:type="dxa"/>
            <w:vAlign w:val="center"/>
            <w:hideMark/>
          </w:tcPr>
          <w:p w14:paraId="0A45F70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922F8C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510.000</w:t>
            </w:r>
          </w:p>
        </w:tc>
      </w:tr>
      <w:tr w:rsidR="007C3A04" w:rsidRPr="00FF0FC8" w14:paraId="6BC19EE9" w14:textId="77777777" w:rsidTr="007C0BDC">
        <w:trPr>
          <w:trHeight w:val="408"/>
        </w:trPr>
        <w:tc>
          <w:tcPr>
            <w:tcW w:w="916" w:type="dxa"/>
            <w:vAlign w:val="center"/>
            <w:hideMark/>
          </w:tcPr>
          <w:p w14:paraId="59FEE95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62.8</w:t>
            </w:r>
          </w:p>
        </w:tc>
        <w:tc>
          <w:tcPr>
            <w:tcW w:w="5316" w:type="dxa"/>
            <w:vAlign w:val="center"/>
            <w:hideMark/>
          </w:tcPr>
          <w:p w14:paraId="234A3EF1"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gỗ ván (ván ép) có tấm cách nhiệt sirofort</w:t>
            </w:r>
          </w:p>
        </w:tc>
        <w:tc>
          <w:tcPr>
            <w:tcW w:w="1134" w:type="dxa"/>
            <w:vAlign w:val="center"/>
            <w:hideMark/>
          </w:tcPr>
          <w:p w14:paraId="725D6DF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55011A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374.000</w:t>
            </w:r>
          </w:p>
        </w:tc>
      </w:tr>
      <w:tr w:rsidR="007C3A04" w:rsidRPr="00FF0FC8" w14:paraId="598F36BF" w14:textId="77777777" w:rsidTr="007C0BDC">
        <w:trPr>
          <w:trHeight w:val="720"/>
        </w:trPr>
        <w:tc>
          <w:tcPr>
            <w:tcW w:w="916" w:type="dxa"/>
            <w:vAlign w:val="center"/>
            <w:hideMark/>
          </w:tcPr>
          <w:p w14:paraId="7DFA44C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62.9</w:t>
            </w:r>
          </w:p>
        </w:tc>
        <w:tc>
          <w:tcPr>
            <w:tcW w:w="5316" w:type="dxa"/>
            <w:vAlign w:val="center"/>
            <w:hideMark/>
          </w:tcPr>
          <w:p w14:paraId="052D9B7B"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ván ép bọc simili, mút dày 5cm, nẹp phân ô bằng gỗ</w:t>
            </w:r>
          </w:p>
        </w:tc>
        <w:tc>
          <w:tcPr>
            <w:tcW w:w="1134" w:type="dxa"/>
            <w:vAlign w:val="center"/>
            <w:hideMark/>
          </w:tcPr>
          <w:p w14:paraId="41B263A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3A69AD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352.000</w:t>
            </w:r>
          </w:p>
        </w:tc>
      </w:tr>
      <w:tr w:rsidR="007C3A04" w:rsidRPr="00FF0FC8" w14:paraId="339D3DDA" w14:textId="77777777" w:rsidTr="007C0BDC">
        <w:trPr>
          <w:trHeight w:val="531"/>
        </w:trPr>
        <w:tc>
          <w:tcPr>
            <w:tcW w:w="916" w:type="dxa"/>
            <w:vAlign w:val="center"/>
            <w:hideMark/>
          </w:tcPr>
          <w:p w14:paraId="663414F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62.10</w:t>
            </w:r>
          </w:p>
        </w:tc>
        <w:tc>
          <w:tcPr>
            <w:tcW w:w="5316" w:type="dxa"/>
            <w:vAlign w:val="center"/>
            <w:hideMark/>
          </w:tcPr>
          <w:p w14:paraId="7715A19E"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ván ép chia ô nhỏ có giằng chìm hoặc nẹp nổi trang</w:t>
            </w:r>
          </w:p>
        </w:tc>
        <w:tc>
          <w:tcPr>
            <w:tcW w:w="1134" w:type="dxa"/>
            <w:vAlign w:val="center"/>
            <w:hideMark/>
          </w:tcPr>
          <w:p w14:paraId="13E632B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13399B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220.000</w:t>
            </w:r>
          </w:p>
        </w:tc>
      </w:tr>
      <w:tr w:rsidR="007C3A04" w:rsidRPr="00FF0FC8" w14:paraId="59EC6CF2" w14:textId="77777777" w:rsidTr="007C0BDC">
        <w:trPr>
          <w:trHeight w:val="408"/>
        </w:trPr>
        <w:tc>
          <w:tcPr>
            <w:tcW w:w="916" w:type="dxa"/>
            <w:vAlign w:val="center"/>
            <w:hideMark/>
          </w:tcPr>
          <w:p w14:paraId="325AA06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62.11</w:t>
            </w:r>
          </w:p>
        </w:tc>
        <w:tc>
          <w:tcPr>
            <w:tcW w:w="5316" w:type="dxa"/>
            <w:vAlign w:val="center"/>
            <w:hideMark/>
          </w:tcPr>
          <w:p w14:paraId="59C843FB"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thạch cao, khung chìm các loại</w:t>
            </w:r>
          </w:p>
        </w:tc>
        <w:tc>
          <w:tcPr>
            <w:tcW w:w="1134" w:type="dxa"/>
            <w:vAlign w:val="center"/>
            <w:hideMark/>
          </w:tcPr>
          <w:p w14:paraId="72E4CAF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E4C232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227.000</w:t>
            </w:r>
          </w:p>
        </w:tc>
      </w:tr>
      <w:tr w:rsidR="007C3A04" w:rsidRPr="00FF0FC8" w14:paraId="78D87296" w14:textId="77777777" w:rsidTr="007C0BDC">
        <w:trPr>
          <w:trHeight w:val="547"/>
        </w:trPr>
        <w:tc>
          <w:tcPr>
            <w:tcW w:w="916" w:type="dxa"/>
            <w:vAlign w:val="center"/>
            <w:hideMark/>
          </w:tcPr>
          <w:p w14:paraId="5E1C767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62.12</w:t>
            </w:r>
          </w:p>
        </w:tc>
        <w:tc>
          <w:tcPr>
            <w:tcW w:w="5316" w:type="dxa"/>
            <w:vAlign w:val="center"/>
            <w:hideMark/>
          </w:tcPr>
          <w:p w14:paraId="04F90142"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thạch cao trang trí giật cấp, khung chìm các loại</w:t>
            </w:r>
          </w:p>
        </w:tc>
        <w:tc>
          <w:tcPr>
            <w:tcW w:w="1134" w:type="dxa"/>
            <w:vAlign w:val="center"/>
            <w:hideMark/>
          </w:tcPr>
          <w:p w14:paraId="5FB1EE8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818C20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269.000</w:t>
            </w:r>
          </w:p>
        </w:tc>
      </w:tr>
      <w:tr w:rsidR="007C3A04" w:rsidRPr="00FF0FC8" w14:paraId="456EFA33" w14:textId="77777777" w:rsidTr="007C0BDC">
        <w:trPr>
          <w:trHeight w:val="543"/>
        </w:trPr>
        <w:tc>
          <w:tcPr>
            <w:tcW w:w="916" w:type="dxa"/>
            <w:vAlign w:val="center"/>
            <w:hideMark/>
          </w:tcPr>
          <w:p w14:paraId="22B0E1D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62.13</w:t>
            </w:r>
          </w:p>
        </w:tc>
        <w:tc>
          <w:tcPr>
            <w:tcW w:w="5316" w:type="dxa"/>
            <w:vAlign w:val="center"/>
            <w:hideMark/>
          </w:tcPr>
          <w:p w14:paraId="76D51752"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thạch cao hoa văn 60x60cm, khung nổi</w:t>
            </w:r>
          </w:p>
        </w:tc>
        <w:tc>
          <w:tcPr>
            <w:tcW w:w="1134" w:type="dxa"/>
            <w:vAlign w:val="center"/>
            <w:hideMark/>
          </w:tcPr>
          <w:p w14:paraId="67ECAEA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DF5454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232.000</w:t>
            </w:r>
          </w:p>
        </w:tc>
      </w:tr>
      <w:tr w:rsidR="007C3A04" w:rsidRPr="00FF0FC8" w14:paraId="746EC9EE" w14:textId="77777777" w:rsidTr="007C0BDC">
        <w:trPr>
          <w:trHeight w:val="408"/>
        </w:trPr>
        <w:tc>
          <w:tcPr>
            <w:tcW w:w="916" w:type="dxa"/>
            <w:vAlign w:val="center"/>
            <w:hideMark/>
          </w:tcPr>
          <w:p w14:paraId="4D814ED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62.14</w:t>
            </w:r>
          </w:p>
        </w:tc>
        <w:tc>
          <w:tcPr>
            <w:tcW w:w="5316" w:type="dxa"/>
            <w:vAlign w:val="center"/>
            <w:hideMark/>
          </w:tcPr>
          <w:p w14:paraId="74BB7A6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cemboard Duraflex hoa văn 60x60cm</w:t>
            </w:r>
          </w:p>
        </w:tc>
        <w:tc>
          <w:tcPr>
            <w:tcW w:w="1134" w:type="dxa"/>
            <w:vAlign w:val="center"/>
            <w:hideMark/>
          </w:tcPr>
          <w:p w14:paraId="5753C6D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400F97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243.000</w:t>
            </w:r>
          </w:p>
        </w:tc>
      </w:tr>
      <w:tr w:rsidR="007C3A04" w:rsidRPr="00FF0FC8" w14:paraId="27B9796D" w14:textId="77777777" w:rsidTr="007C0BDC">
        <w:trPr>
          <w:trHeight w:val="521"/>
        </w:trPr>
        <w:tc>
          <w:tcPr>
            <w:tcW w:w="916" w:type="dxa"/>
            <w:vAlign w:val="center"/>
            <w:hideMark/>
          </w:tcPr>
          <w:p w14:paraId="594593C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62.15</w:t>
            </w:r>
          </w:p>
        </w:tc>
        <w:tc>
          <w:tcPr>
            <w:tcW w:w="5316" w:type="dxa"/>
            <w:vAlign w:val="center"/>
            <w:hideMark/>
          </w:tcPr>
          <w:p w14:paraId="5D438E9D"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Trần bằng tấm nhựa hoa văn 60x60cm, trần tấm nhựa các loại</w:t>
            </w:r>
          </w:p>
        </w:tc>
        <w:tc>
          <w:tcPr>
            <w:tcW w:w="1134" w:type="dxa"/>
            <w:vAlign w:val="center"/>
            <w:hideMark/>
          </w:tcPr>
          <w:p w14:paraId="03C2FBE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46586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209.000</w:t>
            </w:r>
          </w:p>
        </w:tc>
      </w:tr>
      <w:tr w:rsidR="007C3A04" w:rsidRPr="00FF0FC8" w14:paraId="4837CFA1" w14:textId="77777777" w:rsidTr="007C0BDC">
        <w:trPr>
          <w:trHeight w:val="408"/>
        </w:trPr>
        <w:tc>
          <w:tcPr>
            <w:tcW w:w="916" w:type="dxa"/>
            <w:vAlign w:val="center"/>
            <w:hideMark/>
          </w:tcPr>
          <w:p w14:paraId="11740B9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62.16</w:t>
            </w:r>
          </w:p>
        </w:tc>
        <w:tc>
          <w:tcPr>
            <w:tcW w:w="5316" w:type="dxa"/>
            <w:vAlign w:val="center"/>
            <w:hideMark/>
          </w:tcPr>
          <w:p w14:paraId="2BEC594C" w14:textId="77777777" w:rsidR="00CA7D3D" w:rsidRPr="00FF0FC8" w:rsidRDefault="00CA7D3D" w:rsidP="00087D4E">
            <w:pPr>
              <w:spacing w:before="40" w:after="4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Trần lambris gỗ dày 1cm</w:t>
            </w:r>
          </w:p>
        </w:tc>
        <w:tc>
          <w:tcPr>
            <w:tcW w:w="1134" w:type="dxa"/>
            <w:vAlign w:val="center"/>
            <w:hideMark/>
          </w:tcPr>
          <w:p w14:paraId="252A851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B416E7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490.000</w:t>
            </w:r>
          </w:p>
        </w:tc>
      </w:tr>
      <w:tr w:rsidR="007C3A04" w:rsidRPr="00FF0FC8" w14:paraId="03DA48E6" w14:textId="77777777" w:rsidTr="007C0BDC">
        <w:trPr>
          <w:trHeight w:val="408"/>
        </w:trPr>
        <w:tc>
          <w:tcPr>
            <w:tcW w:w="916" w:type="dxa"/>
            <w:vAlign w:val="center"/>
            <w:hideMark/>
          </w:tcPr>
          <w:p w14:paraId="20252BD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62.17</w:t>
            </w:r>
          </w:p>
        </w:tc>
        <w:tc>
          <w:tcPr>
            <w:tcW w:w="5316" w:type="dxa"/>
            <w:vAlign w:val="center"/>
            <w:hideMark/>
          </w:tcPr>
          <w:p w14:paraId="4D0F43C6" w14:textId="77777777" w:rsidR="00CA7D3D" w:rsidRPr="00FF0FC8" w:rsidRDefault="00CA7D3D" w:rsidP="00087D4E">
            <w:pPr>
              <w:spacing w:before="40" w:after="40"/>
              <w:jc w:val="both"/>
              <w:rPr>
                <w:rFonts w:ascii="Times New Roman" w:hAnsi="Times New Roman"/>
                <w:color w:val="000000" w:themeColor="text1"/>
                <w:sz w:val="27"/>
                <w:szCs w:val="27"/>
                <w:lang w:val="fr-FR"/>
              </w:rPr>
            </w:pPr>
            <w:r w:rsidRPr="00FF0FC8">
              <w:rPr>
                <w:rFonts w:ascii="Times New Roman" w:hAnsi="Times New Roman"/>
                <w:color w:val="000000" w:themeColor="text1"/>
                <w:sz w:val="27"/>
                <w:szCs w:val="27"/>
                <w:lang w:val="fr-FR"/>
              </w:rPr>
              <w:t>Trần lambris gỗ dày 1,5cm</w:t>
            </w:r>
          </w:p>
        </w:tc>
        <w:tc>
          <w:tcPr>
            <w:tcW w:w="1134" w:type="dxa"/>
            <w:vAlign w:val="center"/>
            <w:hideMark/>
          </w:tcPr>
          <w:p w14:paraId="5DA7E20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967A3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588.000</w:t>
            </w:r>
          </w:p>
        </w:tc>
      </w:tr>
      <w:tr w:rsidR="007C3A04" w:rsidRPr="00FF0FC8" w14:paraId="4B9F5D2F" w14:textId="77777777" w:rsidTr="007C0BDC">
        <w:trPr>
          <w:trHeight w:val="408"/>
        </w:trPr>
        <w:tc>
          <w:tcPr>
            <w:tcW w:w="916" w:type="dxa"/>
            <w:vAlign w:val="center"/>
            <w:hideMark/>
          </w:tcPr>
          <w:p w14:paraId="682B61A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62.18</w:t>
            </w:r>
          </w:p>
        </w:tc>
        <w:tc>
          <w:tcPr>
            <w:tcW w:w="5316" w:type="dxa"/>
            <w:vAlign w:val="center"/>
            <w:hideMark/>
          </w:tcPr>
          <w:p w14:paraId="634DB25C"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 kết cấu đỡ mái bằng gỗ</w:t>
            </w:r>
          </w:p>
        </w:tc>
        <w:tc>
          <w:tcPr>
            <w:tcW w:w="1134" w:type="dxa"/>
            <w:vAlign w:val="center"/>
            <w:hideMark/>
          </w:tcPr>
          <w:p w14:paraId="36C04ED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A9D324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275.000</w:t>
            </w:r>
          </w:p>
        </w:tc>
      </w:tr>
      <w:tr w:rsidR="007C3A04" w:rsidRPr="00FF0FC8" w14:paraId="3457604A" w14:textId="77777777" w:rsidTr="007C0BDC">
        <w:trPr>
          <w:trHeight w:val="408"/>
        </w:trPr>
        <w:tc>
          <w:tcPr>
            <w:tcW w:w="916" w:type="dxa"/>
            <w:vAlign w:val="center"/>
            <w:hideMark/>
          </w:tcPr>
          <w:p w14:paraId="3BC6AA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62.19</w:t>
            </w:r>
          </w:p>
        </w:tc>
        <w:tc>
          <w:tcPr>
            <w:tcW w:w="5316" w:type="dxa"/>
            <w:vAlign w:val="center"/>
            <w:hideMark/>
          </w:tcPr>
          <w:p w14:paraId="4F7B0225"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tole + kết cấu đỡ mái bằng thép</w:t>
            </w:r>
          </w:p>
        </w:tc>
        <w:tc>
          <w:tcPr>
            <w:tcW w:w="1134" w:type="dxa"/>
            <w:vAlign w:val="center"/>
            <w:hideMark/>
          </w:tcPr>
          <w:p w14:paraId="3D0E2D1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3E3C70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414.000</w:t>
            </w:r>
          </w:p>
        </w:tc>
      </w:tr>
      <w:tr w:rsidR="007C3A04" w:rsidRPr="00FF0FC8" w14:paraId="57044029" w14:textId="77777777" w:rsidTr="007C0BDC">
        <w:trPr>
          <w:trHeight w:val="408"/>
        </w:trPr>
        <w:tc>
          <w:tcPr>
            <w:tcW w:w="916" w:type="dxa"/>
            <w:vAlign w:val="center"/>
            <w:hideMark/>
          </w:tcPr>
          <w:p w14:paraId="1715BD5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62.20</w:t>
            </w:r>
          </w:p>
        </w:tc>
        <w:tc>
          <w:tcPr>
            <w:tcW w:w="5316" w:type="dxa"/>
            <w:vAlign w:val="center"/>
            <w:hideMark/>
          </w:tcPr>
          <w:p w14:paraId="380C9C60"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 kết cấu đỡ mái bằng gỗ</w:t>
            </w:r>
          </w:p>
        </w:tc>
        <w:tc>
          <w:tcPr>
            <w:tcW w:w="1134" w:type="dxa"/>
            <w:vAlign w:val="center"/>
            <w:hideMark/>
          </w:tcPr>
          <w:p w14:paraId="56D7E17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2F0B2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661.000</w:t>
            </w:r>
          </w:p>
        </w:tc>
      </w:tr>
      <w:tr w:rsidR="007C3A04" w:rsidRPr="00FF0FC8" w14:paraId="540917BF" w14:textId="77777777" w:rsidTr="007C0BDC">
        <w:trPr>
          <w:trHeight w:val="408"/>
        </w:trPr>
        <w:tc>
          <w:tcPr>
            <w:tcW w:w="916" w:type="dxa"/>
            <w:vAlign w:val="center"/>
            <w:hideMark/>
          </w:tcPr>
          <w:p w14:paraId="591E5B8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62.21</w:t>
            </w:r>
          </w:p>
        </w:tc>
        <w:tc>
          <w:tcPr>
            <w:tcW w:w="5316" w:type="dxa"/>
            <w:vAlign w:val="center"/>
            <w:hideMark/>
          </w:tcPr>
          <w:p w14:paraId="7CA9524E"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 kết cấu đỡ mái bằng thép</w:t>
            </w:r>
          </w:p>
        </w:tc>
        <w:tc>
          <w:tcPr>
            <w:tcW w:w="1134" w:type="dxa"/>
            <w:vAlign w:val="center"/>
            <w:hideMark/>
          </w:tcPr>
          <w:p w14:paraId="06C77080"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C33A33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777.000</w:t>
            </w:r>
          </w:p>
        </w:tc>
      </w:tr>
      <w:tr w:rsidR="007C3A04" w:rsidRPr="00FF0FC8" w14:paraId="638DC0D6" w14:textId="77777777" w:rsidTr="007C0BDC">
        <w:trPr>
          <w:trHeight w:val="408"/>
        </w:trPr>
        <w:tc>
          <w:tcPr>
            <w:tcW w:w="916" w:type="dxa"/>
            <w:vAlign w:val="center"/>
            <w:hideMark/>
          </w:tcPr>
          <w:p w14:paraId="7BE0DF0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62.22</w:t>
            </w:r>
          </w:p>
        </w:tc>
        <w:tc>
          <w:tcPr>
            <w:tcW w:w="5316" w:type="dxa"/>
            <w:vAlign w:val="center"/>
            <w:hideMark/>
          </w:tcPr>
          <w:p w14:paraId="7CD8741E" w14:textId="3800B6B6"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ngói + kết cấu đỡ mái bằng sàn BTCT</w:t>
            </w:r>
          </w:p>
        </w:tc>
        <w:tc>
          <w:tcPr>
            <w:tcW w:w="1134" w:type="dxa"/>
            <w:vAlign w:val="center"/>
            <w:hideMark/>
          </w:tcPr>
          <w:p w14:paraId="16EB90D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61F8DBF"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1.092.000</w:t>
            </w:r>
          </w:p>
        </w:tc>
      </w:tr>
      <w:tr w:rsidR="007C3A04" w:rsidRPr="00FF0FC8" w14:paraId="19BD8375" w14:textId="77777777" w:rsidTr="007C0BDC">
        <w:trPr>
          <w:trHeight w:val="408"/>
        </w:trPr>
        <w:tc>
          <w:tcPr>
            <w:tcW w:w="916" w:type="dxa"/>
            <w:vAlign w:val="center"/>
            <w:hideMark/>
          </w:tcPr>
          <w:p w14:paraId="502BB38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62.23</w:t>
            </w:r>
          </w:p>
        </w:tc>
        <w:tc>
          <w:tcPr>
            <w:tcW w:w="5316" w:type="dxa"/>
            <w:vAlign w:val="center"/>
            <w:hideMark/>
          </w:tcPr>
          <w:p w14:paraId="3792F718"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Mái lá, kết cấu đỡ mái bằng cây tạp/gỗ tạp</w:t>
            </w:r>
          </w:p>
        </w:tc>
        <w:tc>
          <w:tcPr>
            <w:tcW w:w="1134" w:type="dxa"/>
            <w:vAlign w:val="center"/>
            <w:hideMark/>
          </w:tcPr>
          <w:p w14:paraId="1C1E1E4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A7C330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217.000</w:t>
            </w:r>
          </w:p>
        </w:tc>
      </w:tr>
      <w:tr w:rsidR="007C3A04" w:rsidRPr="00FF0FC8" w14:paraId="567B3ED2" w14:textId="77777777" w:rsidTr="007C0BDC">
        <w:trPr>
          <w:trHeight w:val="720"/>
        </w:trPr>
        <w:tc>
          <w:tcPr>
            <w:tcW w:w="916" w:type="dxa"/>
            <w:vAlign w:val="center"/>
            <w:hideMark/>
          </w:tcPr>
          <w:p w14:paraId="1668EE0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63</w:t>
            </w:r>
          </w:p>
        </w:tc>
        <w:tc>
          <w:tcPr>
            <w:tcW w:w="5316" w:type="dxa"/>
            <w:vAlign w:val="center"/>
            <w:hideMark/>
          </w:tcPr>
          <w:p w14:paraId="52806A2B" w14:textId="77777777" w:rsidR="00CA7D3D" w:rsidRPr="00FF0FC8" w:rsidRDefault="00CA7D3D" w:rsidP="00087D4E">
            <w:pPr>
              <w:spacing w:before="40" w:after="40"/>
              <w:jc w:val="both"/>
              <w:rPr>
                <w:rFonts w:ascii="Times New Roman" w:hAnsi="Times New Roman"/>
                <w:i/>
                <w:iCs/>
                <w:color w:val="000000" w:themeColor="text1"/>
                <w:sz w:val="27"/>
                <w:szCs w:val="27"/>
              </w:rPr>
            </w:pPr>
            <w:r w:rsidRPr="00FF0FC8">
              <w:rPr>
                <w:rFonts w:ascii="Times New Roman" w:hAnsi="Times New Roman"/>
                <w:i/>
                <w:iCs/>
                <w:color w:val="000000" w:themeColor="text1"/>
                <w:sz w:val="27"/>
                <w:szCs w:val="27"/>
              </w:rPr>
              <w:t>Mái tole có tấm cách nhiệt thì được cộng thêm giá trị vào các đơn giá mái tole trên</w:t>
            </w:r>
          </w:p>
        </w:tc>
        <w:tc>
          <w:tcPr>
            <w:tcW w:w="1134" w:type="dxa"/>
            <w:vAlign w:val="center"/>
            <w:hideMark/>
          </w:tcPr>
          <w:p w14:paraId="2375D57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A8B8BB3"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65.000</w:t>
            </w:r>
          </w:p>
        </w:tc>
      </w:tr>
      <w:tr w:rsidR="007C3A04" w:rsidRPr="00FF0FC8" w14:paraId="1D8EB8DC" w14:textId="77777777" w:rsidTr="007C0BDC">
        <w:trPr>
          <w:trHeight w:val="360"/>
        </w:trPr>
        <w:tc>
          <w:tcPr>
            <w:tcW w:w="916" w:type="dxa"/>
            <w:vAlign w:val="center"/>
            <w:hideMark/>
          </w:tcPr>
          <w:p w14:paraId="5125F49A"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64</w:t>
            </w:r>
          </w:p>
        </w:tc>
        <w:tc>
          <w:tcPr>
            <w:tcW w:w="5316" w:type="dxa"/>
            <w:vAlign w:val="center"/>
            <w:hideMark/>
          </w:tcPr>
          <w:p w14:paraId="38258A84" w14:textId="6584799A"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lượng bê tông cốt thép mác 200</w:t>
            </w:r>
          </w:p>
        </w:tc>
        <w:tc>
          <w:tcPr>
            <w:tcW w:w="1134" w:type="dxa"/>
            <w:vAlign w:val="center"/>
            <w:hideMark/>
          </w:tcPr>
          <w:p w14:paraId="133FCA3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113E494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1.625.572</w:t>
            </w:r>
          </w:p>
        </w:tc>
      </w:tr>
      <w:tr w:rsidR="007C3A04" w:rsidRPr="00FF0FC8" w14:paraId="3B5AF985" w14:textId="77777777" w:rsidTr="007C0BDC">
        <w:trPr>
          <w:trHeight w:val="360"/>
        </w:trPr>
        <w:tc>
          <w:tcPr>
            <w:tcW w:w="916" w:type="dxa"/>
            <w:vAlign w:val="center"/>
            <w:hideMark/>
          </w:tcPr>
          <w:p w14:paraId="0756980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65</w:t>
            </w:r>
          </w:p>
        </w:tc>
        <w:tc>
          <w:tcPr>
            <w:tcW w:w="5316" w:type="dxa"/>
            <w:vAlign w:val="center"/>
            <w:hideMark/>
          </w:tcPr>
          <w:p w14:paraId="20122E2A" w14:textId="3B74837A"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lượng BTCT Mác 200 các cấu kiện trên cao</w:t>
            </w:r>
          </w:p>
        </w:tc>
        <w:tc>
          <w:tcPr>
            <w:tcW w:w="1134" w:type="dxa"/>
            <w:hideMark/>
          </w:tcPr>
          <w:p w14:paraId="7481C5E4" w14:textId="5F40438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191A45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2.184.572</w:t>
            </w:r>
          </w:p>
        </w:tc>
      </w:tr>
      <w:tr w:rsidR="007C3A04" w:rsidRPr="00FF0FC8" w14:paraId="56C5F720" w14:textId="77777777" w:rsidTr="007C0BDC">
        <w:trPr>
          <w:trHeight w:val="360"/>
        </w:trPr>
        <w:tc>
          <w:tcPr>
            <w:tcW w:w="916" w:type="dxa"/>
            <w:vAlign w:val="center"/>
            <w:hideMark/>
          </w:tcPr>
          <w:p w14:paraId="2C23419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66</w:t>
            </w:r>
          </w:p>
        </w:tc>
        <w:tc>
          <w:tcPr>
            <w:tcW w:w="5316" w:type="dxa"/>
            <w:vAlign w:val="center"/>
            <w:hideMark/>
          </w:tcPr>
          <w:p w14:paraId="5F979192" w14:textId="28C00B31"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gạch xây tô</w:t>
            </w:r>
          </w:p>
        </w:tc>
        <w:tc>
          <w:tcPr>
            <w:tcW w:w="1134" w:type="dxa"/>
            <w:hideMark/>
          </w:tcPr>
          <w:p w14:paraId="54B880D4" w14:textId="2CA2B69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533295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1.160.484</w:t>
            </w:r>
          </w:p>
        </w:tc>
      </w:tr>
      <w:tr w:rsidR="007C3A04" w:rsidRPr="00FF0FC8" w14:paraId="52031141" w14:textId="77777777" w:rsidTr="007C0BDC">
        <w:trPr>
          <w:trHeight w:val="360"/>
        </w:trPr>
        <w:tc>
          <w:tcPr>
            <w:tcW w:w="916" w:type="dxa"/>
            <w:vAlign w:val="center"/>
            <w:hideMark/>
          </w:tcPr>
          <w:p w14:paraId="03A65E8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67</w:t>
            </w:r>
          </w:p>
        </w:tc>
        <w:tc>
          <w:tcPr>
            <w:tcW w:w="5316" w:type="dxa"/>
            <w:vAlign w:val="center"/>
            <w:hideMark/>
          </w:tcPr>
          <w:p w14:paraId="2084CA44" w14:textId="1AF4B41E"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xây đá hộc</w:t>
            </w:r>
          </w:p>
        </w:tc>
        <w:tc>
          <w:tcPr>
            <w:tcW w:w="1134" w:type="dxa"/>
            <w:vAlign w:val="center"/>
            <w:hideMark/>
          </w:tcPr>
          <w:p w14:paraId="21506427" w14:textId="3BE21C2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241EF0A8"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1.451.164</w:t>
            </w:r>
          </w:p>
        </w:tc>
      </w:tr>
      <w:tr w:rsidR="007C3A04" w:rsidRPr="00FF0FC8" w14:paraId="18AC526C" w14:textId="77777777" w:rsidTr="007C0BDC">
        <w:trPr>
          <w:trHeight w:val="360"/>
        </w:trPr>
        <w:tc>
          <w:tcPr>
            <w:tcW w:w="916" w:type="dxa"/>
            <w:vAlign w:val="center"/>
            <w:hideMark/>
          </w:tcPr>
          <w:p w14:paraId="5AB9DB9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68</w:t>
            </w:r>
          </w:p>
        </w:tc>
        <w:tc>
          <w:tcPr>
            <w:tcW w:w="5316" w:type="dxa"/>
            <w:vAlign w:val="center"/>
            <w:hideMark/>
          </w:tcPr>
          <w:p w14:paraId="272A9FDA" w14:textId="66A63975"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xây tô gạch ống (10)</w:t>
            </w:r>
          </w:p>
        </w:tc>
        <w:tc>
          <w:tcPr>
            <w:tcW w:w="1134" w:type="dxa"/>
            <w:hideMark/>
          </w:tcPr>
          <w:p w14:paraId="2943402B" w14:textId="6A249F6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1401808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68.198</w:t>
            </w:r>
          </w:p>
        </w:tc>
      </w:tr>
      <w:tr w:rsidR="007C3A04" w:rsidRPr="00FF0FC8" w14:paraId="2BC1F038" w14:textId="77777777" w:rsidTr="007C0BDC">
        <w:trPr>
          <w:trHeight w:val="360"/>
        </w:trPr>
        <w:tc>
          <w:tcPr>
            <w:tcW w:w="916" w:type="dxa"/>
            <w:vAlign w:val="center"/>
            <w:hideMark/>
          </w:tcPr>
          <w:p w14:paraId="25E2C67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69</w:t>
            </w:r>
          </w:p>
        </w:tc>
        <w:tc>
          <w:tcPr>
            <w:tcW w:w="5316" w:type="dxa"/>
            <w:vAlign w:val="center"/>
            <w:hideMark/>
          </w:tcPr>
          <w:p w14:paraId="07E5674E" w14:textId="0E944105"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xây tô gạch ống (20)</w:t>
            </w:r>
          </w:p>
        </w:tc>
        <w:tc>
          <w:tcPr>
            <w:tcW w:w="1134" w:type="dxa"/>
            <w:hideMark/>
          </w:tcPr>
          <w:p w14:paraId="06B8D02A" w14:textId="53D11CE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B1690E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139.750</w:t>
            </w:r>
          </w:p>
        </w:tc>
      </w:tr>
      <w:tr w:rsidR="007C3A04" w:rsidRPr="00FF0FC8" w14:paraId="74A65473" w14:textId="77777777" w:rsidTr="007C0BDC">
        <w:trPr>
          <w:trHeight w:val="360"/>
        </w:trPr>
        <w:tc>
          <w:tcPr>
            <w:tcW w:w="916" w:type="dxa"/>
            <w:vAlign w:val="center"/>
            <w:hideMark/>
          </w:tcPr>
          <w:p w14:paraId="4A29696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70</w:t>
            </w:r>
          </w:p>
        </w:tc>
        <w:tc>
          <w:tcPr>
            <w:tcW w:w="5316" w:type="dxa"/>
            <w:vAlign w:val="center"/>
            <w:hideMark/>
          </w:tcPr>
          <w:p w14:paraId="31BCDB06" w14:textId="57539EE2"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xây không tô gạch ống (10)</w:t>
            </w:r>
          </w:p>
        </w:tc>
        <w:tc>
          <w:tcPr>
            <w:tcW w:w="1134" w:type="dxa"/>
            <w:hideMark/>
          </w:tcPr>
          <w:p w14:paraId="352B49C6" w14:textId="16781A0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8BA0D8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48.074</w:t>
            </w:r>
          </w:p>
        </w:tc>
      </w:tr>
      <w:tr w:rsidR="007C3A04" w:rsidRPr="00FF0FC8" w14:paraId="63AF971B" w14:textId="77777777" w:rsidTr="007C0BDC">
        <w:trPr>
          <w:trHeight w:val="360"/>
        </w:trPr>
        <w:tc>
          <w:tcPr>
            <w:tcW w:w="916" w:type="dxa"/>
            <w:vAlign w:val="center"/>
            <w:hideMark/>
          </w:tcPr>
          <w:p w14:paraId="2C02C08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71</w:t>
            </w:r>
          </w:p>
        </w:tc>
        <w:tc>
          <w:tcPr>
            <w:tcW w:w="5316" w:type="dxa"/>
            <w:vAlign w:val="center"/>
            <w:hideMark/>
          </w:tcPr>
          <w:p w14:paraId="009FF11B" w14:textId="50E7316B"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Tường xây không tô gạch ống (20)</w:t>
            </w:r>
          </w:p>
        </w:tc>
        <w:tc>
          <w:tcPr>
            <w:tcW w:w="1134" w:type="dxa"/>
            <w:hideMark/>
          </w:tcPr>
          <w:p w14:paraId="12F13CED" w14:textId="0DABBBD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4BBB18B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95.030</w:t>
            </w:r>
          </w:p>
        </w:tc>
      </w:tr>
      <w:tr w:rsidR="007C3A04" w:rsidRPr="00FF0FC8" w14:paraId="7E39469A" w14:textId="77777777" w:rsidTr="007C0BDC">
        <w:trPr>
          <w:trHeight w:val="203"/>
        </w:trPr>
        <w:tc>
          <w:tcPr>
            <w:tcW w:w="916" w:type="dxa"/>
            <w:vAlign w:val="center"/>
            <w:hideMark/>
          </w:tcPr>
          <w:p w14:paraId="6244C39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72</w:t>
            </w:r>
          </w:p>
        </w:tc>
        <w:tc>
          <w:tcPr>
            <w:tcW w:w="5316" w:type="dxa"/>
            <w:vAlign w:val="center"/>
            <w:hideMark/>
          </w:tcPr>
          <w:p w14:paraId="030F8CF0"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Hòn non bộ</w:t>
            </w:r>
          </w:p>
        </w:tc>
        <w:tc>
          <w:tcPr>
            <w:tcW w:w="1134" w:type="dxa"/>
            <w:hideMark/>
          </w:tcPr>
          <w:p w14:paraId="069E7EF3" w14:textId="3C250314"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978E6C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1.677.000</w:t>
            </w:r>
          </w:p>
        </w:tc>
      </w:tr>
      <w:tr w:rsidR="007C3A04" w:rsidRPr="00FF0FC8" w14:paraId="17C5B42D" w14:textId="77777777" w:rsidTr="007C0BDC">
        <w:trPr>
          <w:trHeight w:val="360"/>
        </w:trPr>
        <w:tc>
          <w:tcPr>
            <w:tcW w:w="916" w:type="dxa"/>
            <w:vAlign w:val="center"/>
            <w:hideMark/>
          </w:tcPr>
          <w:p w14:paraId="7656845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73</w:t>
            </w:r>
          </w:p>
        </w:tc>
        <w:tc>
          <w:tcPr>
            <w:tcW w:w="5316" w:type="dxa"/>
            <w:vAlign w:val="center"/>
            <w:hideMark/>
          </w:tcPr>
          <w:p w14:paraId="70202DC2"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Bê tông đá 1x2, M200</w:t>
            </w:r>
          </w:p>
        </w:tc>
        <w:tc>
          <w:tcPr>
            <w:tcW w:w="1134" w:type="dxa"/>
            <w:hideMark/>
          </w:tcPr>
          <w:p w14:paraId="1D886D2E" w14:textId="0577975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15D1416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1.403.000</w:t>
            </w:r>
          </w:p>
        </w:tc>
      </w:tr>
      <w:tr w:rsidR="007C3A04" w:rsidRPr="00FF0FC8" w14:paraId="6CA9F771" w14:textId="77777777" w:rsidTr="007C0BDC">
        <w:trPr>
          <w:trHeight w:val="360"/>
        </w:trPr>
        <w:tc>
          <w:tcPr>
            <w:tcW w:w="916" w:type="dxa"/>
            <w:vAlign w:val="center"/>
            <w:hideMark/>
          </w:tcPr>
          <w:p w14:paraId="169DF3F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74</w:t>
            </w:r>
          </w:p>
        </w:tc>
        <w:tc>
          <w:tcPr>
            <w:tcW w:w="5316" w:type="dxa"/>
            <w:vAlign w:val="center"/>
            <w:hideMark/>
          </w:tcPr>
          <w:p w14:paraId="44A45D56" w14:textId="3C23F19B"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BTCT móng đá 1x2, M200</w:t>
            </w:r>
          </w:p>
        </w:tc>
        <w:tc>
          <w:tcPr>
            <w:tcW w:w="1134" w:type="dxa"/>
            <w:hideMark/>
          </w:tcPr>
          <w:p w14:paraId="709D7E96" w14:textId="2A8F716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650E323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2.259.000</w:t>
            </w:r>
          </w:p>
        </w:tc>
      </w:tr>
      <w:tr w:rsidR="007C3A04" w:rsidRPr="00FF0FC8" w14:paraId="600801C7" w14:textId="77777777" w:rsidTr="007C0BDC">
        <w:trPr>
          <w:trHeight w:val="360"/>
        </w:trPr>
        <w:tc>
          <w:tcPr>
            <w:tcW w:w="916" w:type="dxa"/>
            <w:vAlign w:val="center"/>
            <w:hideMark/>
          </w:tcPr>
          <w:p w14:paraId="4F86AD79"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75</w:t>
            </w:r>
          </w:p>
        </w:tc>
        <w:tc>
          <w:tcPr>
            <w:tcW w:w="5316" w:type="dxa"/>
            <w:vAlign w:val="center"/>
            <w:hideMark/>
          </w:tcPr>
          <w:p w14:paraId="7CB9EBDF" w14:textId="6308B7F0"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BTCT cột đá 1x2, M200</w:t>
            </w:r>
          </w:p>
        </w:tc>
        <w:tc>
          <w:tcPr>
            <w:tcW w:w="1134" w:type="dxa"/>
            <w:hideMark/>
          </w:tcPr>
          <w:p w14:paraId="039ABFF4" w14:textId="2DF0D726"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62C2A38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7.707.000</w:t>
            </w:r>
          </w:p>
        </w:tc>
      </w:tr>
      <w:tr w:rsidR="007C3A04" w:rsidRPr="00FF0FC8" w14:paraId="1F4FB2C3" w14:textId="77777777" w:rsidTr="007C0BDC">
        <w:trPr>
          <w:trHeight w:val="360"/>
        </w:trPr>
        <w:tc>
          <w:tcPr>
            <w:tcW w:w="916" w:type="dxa"/>
            <w:vAlign w:val="center"/>
            <w:hideMark/>
          </w:tcPr>
          <w:p w14:paraId="2E390EA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76</w:t>
            </w:r>
          </w:p>
        </w:tc>
        <w:tc>
          <w:tcPr>
            <w:tcW w:w="5316" w:type="dxa"/>
            <w:vAlign w:val="center"/>
            <w:hideMark/>
          </w:tcPr>
          <w:p w14:paraId="5DF4E574" w14:textId="79ECBEB9"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BTCT đà, dầm đá 1x2, M200</w:t>
            </w:r>
          </w:p>
        </w:tc>
        <w:tc>
          <w:tcPr>
            <w:tcW w:w="1134" w:type="dxa"/>
            <w:hideMark/>
          </w:tcPr>
          <w:p w14:paraId="17136E7B" w14:textId="7C0451DA"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5F82284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7.608.000</w:t>
            </w:r>
          </w:p>
        </w:tc>
      </w:tr>
      <w:tr w:rsidR="007C3A04" w:rsidRPr="00FF0FC8" w14:paraId="4AE8D546" w14:textId="77777777" w:rsidTr="007C0BDC">
        <w:trPr>
          <w:trHeight w:val="360"/>
        </w:trPr>
        <w:tc>
          <w:tcPr>
            <w:tcW w:w="916" w:type="dxa"/>
            <w:vAlign w:val="center"/>
            <w:hideMark/>
          </w:tcPr>
          <w:p w14:paraId="4F89B88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lastRenderedPageBreak/>
              <w:t>77</w:t>
            </w:r>
          </w:p>
        </w:tc>
        <w:tc>
          <w:tcPr>
            <w:tcW w:w="5316" w:type="dxa"/>
            <w:vAlign w:val="center"/>
            <w:hideMark/>
          </w:tcPr>
          <w:p w14:paraId="717A17FE"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Bê tông đá 4x6, M100</w:t>
            </w:r>
          </w:p>
        </w:tc>
        <w:tc>
          <w:tcPr>
            <w:tcW w:w="1134" w:type="dxa"/>
            <w:hideMark/>
          </w:tcPr>
          <w:p w14:paraId="73F76780" w14:textId="3DA53110"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754A9FFE"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1.263.000</w:t>
            </w:r>
          </w:p>
        </w:tc>
      </w:tr>
      <w:tr w:rsidR="007C3A04" w:rsidRPr="00FF0FC8" w14:paraId="39587213" w14:textId="77777777" w:rsidTr="007C0BDC">
        <w:trPr>
          <w:trHeight w:val="360"/>
        </w:trPr>
        <w:tc>
          <w:tcPr>
            <w:tcW w:w="916" w:type="dxa"/>
            <w:vAlign w:val="center"/>
            <w:hideMark/>
          </w:tcPr>
          <w:p w14:paraId="614ABDF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79</w:t>
            </w:r>
          </w:p>
        </w:tc>
        <w:tc>
          <w:tcPr>
            <w:tcW w:w="5316" w:type="dxa"/>
            <w:vAlign w:val="center"/>
            <w:hideMark/>
          </w:tcPr>
          <w:p w14:paraId="0B6676EA"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tường 10cm bằng gạch thẻ trát 02 mặt</w:t>
            </w:r>
          </w:p>
        </w:tc>
        <w:tc>
          <w:tcPr>
            <w:tcW w:w="1134" w:type="dxa"/>
            <w:hideMark/>
          </w:tcPr>
          <w:p w14:paraId="74EC9BBD" w14:textId="2592AFB9"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341F8C5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411.000</w:t>
            </w:r>
          </w:p>
        </w:tc>
      </w:tr>
      <w:tr w:rsidR="007C3A04" w:rsidRPr="00FF0FC8" w14:paraId="2DFAFA80" w14:textId="77777777" w:rsidTr="007C0BDC">
        <w:trPr>
          <w:trHeight w:val="360"/>
        </w:trPr>
        <w:tc>
          <w:tcPr>
            <w:tcW w:w="916" w:type="dxa"/>
            <w:vAlign w:val="center"/>
            <w:hideMark/>
          </w:tcPr>
          <w:p w14:paraId="111D15C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80</w:t>
            </w:r>
          </w:p>
        </w:tc>
        <w:tc>
          <w:tcPr>
            <w:tcW w:w="5316" w:type="dxa"/>
            <w:vAlign w:val="center"/>
            <w:hideMark/>
          </w:tcPr>
          <w:p w14:paraId="23D922BA"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tường 20cm bằng gạch thẻ trát 02 mặt</w:t>
            </w:r>
          </w:p>
        </w:tc>
        <w:tc>
          <w:tcPr>
            <w:tcW w:w="1134" w:type="dxa"/>
            <w:hideMark/>
          </w:tcPr>
          <w:p w14:paraId="5C15EC38" w14:textId="5922215E"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5014187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661.000</w:t>
            </w:r>
          </w:p>
        </w:tc>
      </w:tr>
      <w:tr w:rsidR="007C3A04" w:rsidRPr="00FF0FC8" w14:paraId="6436E53C" w14:textId="77777777" w:rsidTr="007C0BDC">
        <w:trPr>
          <w:trHeight w:val="360"/>
        </w:trPr>
        <w:tc>
          <w:tcPr>
            <w:tcW w:w="916" w:type="dxa"/>
            <w:vAlign w:val="center"/>
            <w:hideMark/>
          </w:tcPr>
          <w:p w14:paraId="1068CA9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1F316870"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tường 10cm bằng gạch ống trát 02 mặt</w:t>
            </w:r>
          </w:p>
        </w:tc>
        <w:tc>
          <w:tcPr>
            <w:tcW w:w="1134" w:type="dxa"/>
            <w:hideMark/>
          </w:tcPr>
          <w:p w14:paraId="45805925" w14:textId="44B7A861"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7E8ACB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320.000</w:t>
            </w:r>
          </w:p>
        </w:tc>
      </w:tr>
      <w:tr w:rsidR="007C3A04" w:rsidRPr="00FF0FC8" w14:paraId="0AA3DD53" w14:textId="77777777" w:rsidTr="007C0BDC">
        <w:trPr>
          <w:trHeight w:val="360"/>
        </w:trPr>
        <w:tc>
          <w:tcPr>
            <w:tcW w:w="916" w:type="dxa"/>
            <w:vAlign w:val="center"/>
            <w:hideMark/>
          </w:tcPr>
          <w:p w14:paraId="2905193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43A46A4E"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tường 20cm bằng gạch ống trát 02 mặt</w:t>
            </w:r>
          </w:p>
        </w:tc>
        <w:tc>
          <w:tcPr>
            <w:tcW w:w="1134" w:type="dxa"/>
            <w:hideMark/>
          </w:tcPr>
          <w:p w14:paraId="158F15B2" w14:textId="66AADE8D"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2D3FFB9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474.000</w:t>
            </w:r>
          </w:p>
        </w:tc>
      </w:tr>
      <w:tr w:rsidR="007C3A04" w:rsidRPr="00FF0FC8" w14:paraId="4BB4D955" w14:textId="77777777" w:rsidTr="007C0BDC">
        <w:trPr>
          <w:trHeight w:val="360"/>
        </w:trPr>
        <w:tc>
          <w:tcPr>
            <w:tcW w:w="916" w:type="dxa"/>
            <w:vAlign w:val="center"/>
            <w:hideMark/>
          </w:tcPr>
          <w:p w14:paraId="4B6E6A3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83</w:t>
            </w:r>
          </w:p>
        </w:tc>
        <w:tc>
          <w:tcPr>
            <w:tcW w:w="5316" w:type="dxa"/>
            <w:vAlign w:val="center"/>
            <w:hideMark/>
          </w:tcPr>
          <w:p w14:paraId="65EE324C"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móng bằng đá chẻ</w:t>
            </w:r>
          </w:p>
        </w:tc>
        <w:tc>
          <w:tcPr>
            <w:tcW w:w="1134" w:type="dxa"/>
            <w:hideMark/>
          </w:tcPr>
          <w:p w14:paraId="7E0C77C8" w14:textId="7E86A723"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F5C1C42"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1.868.000</w:t>
            </w:r>
          </w:p>
        </w:tc>
      </w:tr>
      <w:tr w:rsidR="007C3A04" w:rsidRPr="00FF0FC8" w14:paraId="0300D1F8" w14:textId="77777777" w:rsidTr="007C0BDC">
        <w:trPr>
          <w:trHeight w:val="360"/>
        </w:trPr>
        <w:tc>
          <w:tcPr>
            <w:tcW w:w="916" w:type="dxa"/>
            <w:vAlign w:val="center"/>
            <w:hideMark/>
          </w:tcPr>
          <w:p w14:paraId="7402650C"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84</w:t>
            </w:r>
          </w:p>
        </w:tc>
        <w:tc>
          <w:tcPr>
            <w:tcW w:w="5316" w:type="dxa"/>
            <w:vAlign w:val="center"/>
            <w:hideMark/>
          </w:tcPr>
          <w:p w14:paraId="1AEB6F0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Xây đá hộc</w:t>
            </w:r>
          </w:p>
        </w:tc>
        <w:tc>
          <w:tcPr>
            <w:tcW w:w="1134" w:type="dxa"/>
            <w:hideMark/>
          </w:tcPr>
          <w:p w14:paraId="550F2826" w14:textId="7D1A6FF2"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184140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1.671.000</w:t>
            </w:r>
          </w:p>
        </w:tc>
      </w:tr>
      <w:tr w:rsidR="007C3A04" w:rsidRPr="00FF0FC8" w14:paraId="3840C091" w14:textId="77777777" w:rsidTr="007C0BDC">
        <w:trPr>
          <w:trHeight w:val="360"/>
        </w:trPr>
        <w:tc>
          <w:tcPr>
            <w:tcW w:w="916" w:type="dxa"/>
            <w:vAlign w:val="center"/>
            <w:hideMark/>
          </w:tcPr>
          <w:p w14:paraId="5183DBE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78</w:t>
            </w:r>
          </w:p>
        </w:tc>
        <w:tc>
          <w:tcPr>
            <w:tcW w:w="5316" w:type="dxa"/>
            <w:vAlign w:val="center"/>
            <w:hideMark/>
          </w:tcPr>
          <w:p w14:paraId="4A9716D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Lò trấu, lò nấu rượu (trừ lò bằng thép)</w:t>
            </w:r>
          </w:p>
        </w:tc>
        <w:tc>
          <w:tcPr>
            <w:tcW w:w="1134" w:type="dxa"/>
            <w:vAlign w:val="center"/>
            <w:hideMark/>
          </w:tcPr>
          <w:p w14:paraId="2154074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2FA7179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825.000</w:t>
            </w:r>
          </w:p>
        </w:tc>
      </w:tr>
      <w:tr w:rsidR="007C3A04" w:rsidRPr="00FF0FC8" w14:paraId="3EA6CF41" w14:textId="77777777" w:rsidTr="007C0BDC">
        <w:trPr>
          <w:trHeight w:val="360"/>
        </w:trPr>
        <w:tc>
          <w:tcPr>
            <w:tcW w:w="916" w:type="dxa"/>
            <w:vAlign w:val="center"/>
            <w:hideMark/>
          </w:tcPr>
          <w:p w14:paraId="272843C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79</w:t>
            </w:r>
          </w:p>
        </w:tc>
        <w:tc>
          <w:tcPr>
            <w:tcW w:w="5316" w:type="dxa"/>
            <w:vAlign w:val="center"/>
            <w:hideMark/>
          </w:tcPr>
          <w:p w14:paraId="4EBE1A7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Hầm biogas xây gạch</w:t>
            </w:r>
          </w:p>
        </w:tc>
        <w:tc>
          <w:tcPr>
            <w:tcW w:w="1134" w:type="dxa"/>
            <w:vAlign w:val="center"/>
            <w:hideMark/>
          </w:tcPr>
          <w:p w14:paraId="6E0A1EE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155024F7"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16.665.000</w:t>
            </w:r>
          </w:p>
        </w:tc>
      </w:tr>
      <w:tr w:rsidR="007C3A04" w:rsidRPr="00FF0FC8" w14:paraId="33991E05" w14:textId="77777777" w:rsidTr="007C0BDC">
        <w:trPr>
          <w:trHeight w:val="360"/>
        </w:trPr>
        <w:tc>
          <w:tcPr>
            <w:tcW w:w="916" w:type="dxa"/>
            <w:vAlign w:val="center"/>
            <w:hideMark/>
          </w:tcPr>
          <w:p w14:paraId="2069BAF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80</w:t>
            </w:r>
          </w:p>
        </w:tc>
        <w:tc>
          <w:tcPr>
            <w:tcW w:w="5316" w:type="dxa"/>
            <w:vAlign w:val="center"/>
            <w:hideMark/>
          </w:tcPr>
          <w:p w14:paraId="13359096"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Hầm biogas bằng nilong (cao su)</w:t>
            </w:r>
          </w:p>
        </w:tc>
        <w:tc>
          <w:tcPr>
            <w:tcW w:w="1134" w:type="dxa"/>
            <w:vAlign w:val="center"/>
            <w:hideMark/>
          </w:tcPr>
          <w:p w14:paraId="08F8869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Cái</w:t>
            </w:r>
          </w:p>
        </w:tc>
        <w:tc>
          <w:tcPr>
            <w:tcW w:w="1764" w:type="dxa"/>
            <w:vAlign w:val="center"/>
            <w:hideMark/>
          </w:tcPr>
          <w:p w14:paraId="414FF5E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11.550.000</w:t>
            </w:r>
          </w:p>
        </w:tc>
      </w:tr>
      <w:tr w:rsidR="007C3A04" w:rsidRPr="00FF0FC8" w14:paraId="313CB8E8" w14:textId="77777777" w:rsidTr="007C0BDC">
        <w:trPr>
          <w:trHeight w:val="360"/>
        </w:trPr>
        <w:tc>
          <w:tcPr>
            <w:tcW w:w="916" w:type="dxa"/>
            <w:vAlign w:val="center"/>
            <w:hideMark/>
          </w:tcPr>
          <w:p w14:paraId="142178C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81</w:t>
            </w:r>
          </w:p>
        </w:tc>
        <w:tc>
          <w:tcPr>
            <w:tcW w:w="5316" w:type="dxa"/>
            <w:vAlign w:val="center"/>
            <w:hideMark/>
          </w:tcPr>
          <w:p w14:paraId="6322AD99"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bê tông đúc sẵn 10x10</w:t>
            </w:r>
          </w:p>
        </w:tc>
        <w:tc>
          <w:tcPr>
            <w:tcW w:w="1134" w:type="dxa"/>
            <w:vAlign w:val="center"/>
            <w:hideMark/>
          </w:tcPr>
          <w:p w14:paraId="446AC1D7"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4E9B273A"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107.000</w:t>
            </w:r>
          </w:p>
        </w:tc>
      </w:tr>
      <w:tr w:rsidR="007C3A04" w:rsidRPr="00FF0FC8" w14:paraId="2737BA2F" w14:textId="77777777" w:rsidTr="007C0BDC">
        <w:trPr>
          <w:trHeight w:val="360"/>
        </w:trPr>
        <w:tc>
          <w:tcPr>
            <w:tcW w:w="916" w:type="dxa"/>
            <w:vAlign w:val="center"/>
            <w:hideMark/>
          </w:tcPr>
          <w:p w14:paraId="018E782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82</w:t>
            </w:r>
          </w:p>
        </w:tc>
        <w:tc>
          <w:tcPr>
            <w:tcW w:w="5316" w:type="dxa"/>
            <w:vAlign w:val="center"/>
            <w:hideMark/>
          </w:tcPr>
          <w:p w14:paraId="51A3F171"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Cột bê tông đúc sẵn 12x12</w:t>
            </w:r>
          </w:p>
        </w:tc>
        <w:tc>
          <w:tcPr>
            <w:tcW w:w="1134" w:type="dxa"/>
            <w:vAlign w:val="center"/>
            <w:hideMark/>
          </w:tcPr>
          <w:p w14:paraId="1972594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p>
        </w:tc>
        <w:tc>
          <w:tcPr>
            <w:tcW w:w="1764" w:type="dxa"/>
            <w:vAlign w:val="center"/>
            <w:hideMark/>
          </w:tcPr>
          <w:p w14:paraId="52D7432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145.000</w:t>
            </w:r>
          </w:p>
        </w:tc>
      </w:tr>
      <w:tr w:rsidR="007C3A04" w:rsidRPr="00FF0FC8" w14:paraId="6FFAD247" w14:textId="77777777" w:rsidTr="007C0BDC">
        <w:trPr>
          <w:trHeight w:val="408"/>
        </w:trPr>
        <w:tc>
          <w:tcPr>
            <w:tcW w:w="916" w:type="dxa"/>
            <w:vAlign w:val="center"/>
            <w:hideMark/>
          </w:tcPr>
          <w:p w14:paraId="1FEE6B7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84</w:t>
            </w:r>
          </w:p>
        </w:tc>
        <w:tc>
          <w:tcPr>
            <w:tcW w:w="5316" w:type="dxa"/>
            <w:vAlign w:val="center"/>
            <w:hideMark/>
          </w:tcPr>
          <w:p w14:paraId="189CF478"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bê tông không cốt thép</w:t>
            </w:r>
          </w:p>
        </w:tc>
        <w:tc>
          <w:tcPr>
            <w:tcW w:w="1134" w:type="dxa"/>
            <w:vAlign w:val="center"/>
            <w:hideMark/>
          </w:tcPr>
          <w:p w14:paraId="585B635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4FE6F26"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2.470.000</w:t>
            </w:r>
          </w:p>
        </w:tc>
      </w:tr>
      <w:tr w:rsidR="007C3A04" w:rsidRPr="00FF0FC8" w14:paraId="56A67066" w14:textId="77777777" w:rsidTr="007C0BDC">
        <w:trPr>
          <w:trHeight w:val="408"/>
        </w:trPr>
        <w:tc>
          <w:tcPr>
            <w:tcW w:w="916" w:type="dxa"/>
            <w:vAlign w:val="center"/>
            <w:hideMark/>
          </w:tcPr>
          <w:p w14:paraId="0461E6F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85</w:t>
            </w:r>
          </w:p>
        </w:tc>
        <w:tc>
          <w:tcPr>
            <w:tcW w:w="5316" w:type="dxa"/>
            <w:vAlign w:val="center"/>
            <w:hideMark/>
          </w:tcPr>
          <w:p w14:paraId="3AE5ED8A"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bê tông có cốt thép</w:t>
            </w:r>
          </w:p>
        </w:tc>
        <w:tc>
          <w:tcPr>
            <w:tcW w:w="1134" w:type="dxa"/>
            <w:vAlign w:val="center"/>
            <w:hideMark/>
          </w:tcPr>
          <w:p w14:paraId="21D6AB3D"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374106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5.114.000</w:t>
            </w:r>
          </w:p>
        </w:tc>
      </w:tr>
      <w:tr w:rsidR="007C3A04" w:rsidRPr="00FF0FC8" w14:paraId="651BC34B" w14:textId="77777777" w:rsidTr="007C0BDC">
        <w:trPr>
          <w:trHeight w:val="408"/>
        </w:trPr>
        <w:tc>
          <w:tcPr>
            <w:tcW w:w="916" w:type="dxa"/>
            <w:vAlign w:val="center"/>
            <w:hideMark/>
          </w:tcPr>
          <w:p w14:paraId="4A32D43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86</w:t>
            </w:r>
          </w:p>
        </w:tc>
        <w:tc>
          <w:tcPr>
            <w:tcW w:w="5316" w:type="dxa"/>
            <w:vAlign w:val="center"/>
            <w:hideMark/>
          </w:tcPr>
          <w:p w14:paraId="1B052A8A"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xây gạch ống</w:t>
            </w:r>
          </w:p>
        </w:tc>
        <w:tc>
          <w:tcPr>
            <w:tcW w:w="1134" w:type="dxa"/>
            <w:vAlign w:val="center"/>
            <w:hideMark/>
          </w:tcPr>
          <w:p w14:paraId="303DA5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480AE5B9"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1.749.000</w:t>
            </w:r>
          </w:p>
        </w:tc>
      </w:tr>
      <w:tr w:rsidR="007C3A04" w:rsidRPr="00FF0FC8" w14:paraId="427910F1" w14:textId="77777777" w:rsidTr="007C0BDC">
        <w:trPr>
          <w:trHeight w:val="408"/>
        </w:trPr>
        <w:tc>
          <w:tcPr>
            <w:tcW w:w="916" w:type="dxa"/>
            <w:vAlign w:val="center"/>
            <w:hideMark/>
          </w:tcPr>
          <w:p w14:paraId="7520135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87</w:t>
            </w:r>
          </w:p>
        </w:tc>
        <w:tc>
          <w:tcPr>
            <w:tcW w:w="5316" w:type="dxa"/>
            <w:vAlign w:val="center"/>
            <w:hideMark/>
          </w:tcPr>
          <w:p w14:paraId="6A923363"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xây gạch thẻ</w:t>
            </w:r>
          </w:p>
        </w:tc>
        <w:tc>
          <w:tcPr>
            <w:tcW w:w="1134" w:type="dxa"/>
            <w:vAlign w:val="center"/>
            <w:hideMark/>
          </w:tcPr>
          <w:p w14:paraId="05CA4DE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D1AA6AD"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3.007.000</w:t>
            </w:r>
          </w:p>
        </w:tc>
      </w:tr>
      <w:tr w:rsidR="007C3A04" w:rsidRPr="00FF0FC8" w14:paraId="6E4C4A9E" w14:textId="77777777" w:rsidTr="007C0BDC">
        <w:trPr>
          <w:trHeight w:val="408"/>
        </w:trPr>
        <w:tc>
          <w:tcPr>
            <w:tcW w:w="916" w:type="dxa"/>
            <w:vAlign w:val="center"/>
            <w:hideMark/>
          </w:tcPr>
          <w:p w14:paraId="398BBC14"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88</w:t>
            </w:r>
          </w:p>
        </w:tc>
        <w:tc>
          <w:tcPr>
            <w:tcW w:w="5316" w:type="dxa"/>
            <w:vAlign w:val="center"/>
            <w:hideMark/>
          </w:tcPr>
          <w:p w14:paraId="40BB0C8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Khối xây đá hộc</w:t>
            </w:r>
          </w:p>
        </w:tc>
        <w:tc>
          <w:tcPr>
            <w:tcW w:w="1134" w:type="dxa"/>
            <w:vAlign w:val="center"/>
            <w:hideMark/>
          </w:tcPr>
          <w:p w14:paraId="62DC78E6"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3</w:t>
            </w:r>
          </w:p>
        </w:tc>
        <w:tc>
          <w:tcPr>
            <w:tcW w:w="1764" w:type="dxa"/>
            <w:vAlign w:val="center"/>
            <w:hideMark/>
          </w:tcPr>
          <w:p w14:paraId="3F16F1F0"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1.719.000</w:t>
            </w:r>
          </w:p>
        </w:tc>
      </w:tr>
      <w:tr w:rsidR="007C3A04" w:rsidRPr="00FF0FC8" w14:paraId="70FB2ECF" w14:textId="77777777" w:rsidTr="007C0BDC">
        <w:trPr>
          <w:trHeight w:val="408"/>
        </w:trPr>
        <w:tc>
          <w:tcPr>
            <w:tcW w:w="916" w:type="dxa"/>
            <w:vAlign w:val="center"/>
            <w:hideMark/>
          </w:tcPr>
          <w:p w14:paraId="7FD785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83</w:t>
            </w:r>
          </w:p>
        </w:tc>
        <w:tc>
          <w:tcPr>
            <w:tcW w:w="5316" w:type="dxa"/>
            <w:vAlign w:val="center"/>
            <w:hideMark/>
          </w:tcPr>
          <w:p w14:paraId="0A3169C4"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nhựa</w:t>
            </w:r>
          </w:p>
        </w:tc>
        <w:tc>
          <w:tcPr>
            <w:tcW w:w="1134" w:type="dxa"/>
            <w:vAlign w:val="center"/>
            <w:hideMark/>
          </w:tcPr>
          <w:p w14:paraId="24B3452B"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C71489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192.000</w:t>
            </w:r>
          </w:p>
        </w:tc>
      </w:tr>
      <w:tr w:rsidR="007C3A04" w:rsidRPr="00FF0FC8" w14:paraId="1521509A" w14:textId="77777777" w:rsidTr="007C0BDC">
        <w:trPr>
          <w:trHeight w:val="408"/>
        </w:trPr>
        <w:tc>
          <w:tcPr>
            <w:tcW w:w="916" w:type="dxa"/>
            <w:vAlign w:val="center"/>
            <w:hideMark/>
          </w:tcPr>
          <w:p w14:paraId="6F3FA67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84</w:t>
            </w:r>
          </w:p>
        </w:tc>
        <w:tc>
          <w:tcPr>
            <w:tcW w:w="5316" w:type="dxa"/>
            <w:vAlign w:val="center"/>
            <w:hideMark/>
          </w:tcPr>
          <w:p w14:paraId="77E3342B"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bê tông nhựa nóng dày 3cm</w:t>
            </w:r>
          </w:p>
        </w:tc>
        <w:tc>
          <w:tcPr>
            <w:tcW w:w="1134" w:type="dxa"/>
            <w:vAlign w:val="center"/>
            <w:hideMark/>
          </w:tcPr>
          <w:p w14:paraId="6255545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7E90D3F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159.000</w:t>
            </w:r>
          </w:p>
        </w:tc>
      </w:tr>
      <w:tr w:rsidR="007C3A04" w:rsidRPr="00FF0FC8" w14:paraId="20094126" w14:textId="77777777" w:rsidTr="007C0BDC">
        <w:trPr>
          <w:trHeight w:val="408"/>
        </w:trPr>
        <w:tc>
          <w:tcPr>
            <w:tcW w:w="916" w:type="dxa"/>
            <w:vAlign w:val="center"/>
            <w:hideMark/>
          </w:tcPr>
          <w:p w14:paraId="3A1DE6B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85</w:t>
            </w:r>
          </w:p>
        </w:tc>
        <w:tc>
          <w:tcPr>
            <w:tcW w:w="5316" w:type="dxa"/>
            <w:vAlign w:val="center"/>
            <w:hideMark/>
          </w:tcPr>
          <w:p w14:paraId="28288187"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bê tông nhựa nóng dày 4cm</w:t>
            </w:r>
          </w:p>
        </w:tc>
        <w:tc>
          <w:tcPr>
            <w:tcW w:w="1134" w:type="dxa"/>
            <w:vAlign w:val="center"/>
            <w:hideMark/>
          </w:tcPr>
          <w:p w14:paraId="34FDCE5E"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7E2BA14"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213.000</w:t>
            </w:r>
          </w:p>
        </w:tc>
      </w:tr>
      <w:tr w:rsidR="007C3A04" w:rsidRPr="00FF0FC8" w14:paraId="38639565" w14:textId="77777777" w:rsidTr="007C0BDC">
        <w:trPr>
          <w:trHeight w:val="408"/>
        </w:trPr>
        <w:tc>
          <w:tcPr>
            <w:tcW w:w="916" w:type="dxa"/>
            <w:vAlign w:val="center"/>
            <w:hideMark/>
          </w:tcPr>
          <w:p w14:paraId="1E1504E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86</w:t>
            </w:r>
          </w:p>
        </w:tc>
        <w:tc>
          <w:tcPr>
            <w:tcW w:w="5316" w:type="dxa"/>
            <w:vAlign w:val="center"/>
            <w:hideMark/>
          </w:tcPr>
          <w:p w14:paraId="2769F14E"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bê tông nhựa nóng dày 5cm</w:t>
            </w:r>
          </w:p>
        </w:tc>
        <w:tc>
          <w:tcPr>
            <w:tcW w:w="1134" w:type="dxa"/>
            <w:vAlign w:val="center"/>
            <w:hideMark/>
          </w:tcPr>
          <w:p w14:paraId="265AF995"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0B257E1B"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267.000</w:t>
            </w:r>
          </w:p>
        </w:tc>
      </w:tr>
      <w:tr w:rsidR="007C3A04" w:rsidRPr="00FF0FC8" w14:paraId="15E02679" w14:textId="77777777" w:rsidTr="007C0BDC">
        <w:trPr>
          <w:trHeight w:val="408"/>
        </w:trPr>
        <w:tc>
          <w:tcPr>
            <w:tcW w:w="916" w:type="dxa"/>
            <w:vAlign w:val="center"/>
            <w:hideMark/>
          </w:tcPr>
          <w:p w14:paraId="5F671762"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87</w:t>
            </w:r>
          </w:p>
        </w:tc>
        <w:tc>
          <w:tcPr>
            <w:tcW w:w="5316" w:type="dxa"/>
            <w:vAlign w:val="center"/>
            <w:hideMark/>
          </w:tcPr>
          <w:p w14:paraId="10F906B0"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bê tông nhựa nóng dày 6cm</w:t>
            </w:r>
          </w:p>
        </w:tc>
        <w:tc>
          <w:tcPr>
            <w:tcW w:w="1134" w:type="dxa"/>
            <w:vAlign w:val="center"/>
            <w:hideMark/>
          </w:tcPr>
          <w:p w14:paraId="3C82399F"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AE95EA1"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319.000</w:t>
            </w:r>
          </w:p>
        </w:tc>
      </w:tr>
      <w:tr w:rsidR="007C3A04" w:rsidRPr="00FF0FC8" w14:paraId="3A11D89E" w14:textId="77777777" w:rsidTr="007C0BDC">
        <w:trPr>
          <w:trHeight w:val="408"/>
        </w:trPr>
        <w:tc>
          <w:tcPr>
            <w:tcW w:w="916" w:type="dxa"/>
            <w:vAlign w:val="center"/>
            <w:hideMark/>
          </w:tcPr>
          <w:p w14:paraId="5330BDA8"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88</w:t>
            </w:r>
          </w:p>
        </w:tc>
        <w:tc>
          <w:tcPr>
            <w:tcW w:w="5316" w:type="dxa"/>
            <w:vAlign w:val="center"/>
            <w:hideMark/>
          </w:tcPr>
          <w:p w14:paraId="0FE8BDBC" w14:textId="77777777" w:rsidR="00CA7D3D" w:rsidRPr="00FF0FC8" w:rsidRDefault="00CA7D3D" w:rsidP="00087D4E">
            <w:pPr>
              <w:spacing w:before="40" w:after="4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bê tông nhựa nóng dày 7cm</w:t>
            </w:r>
          </w:p>
        </w:tc>
        <w:tc>
          <w:tcPr>
            <w:tcW w:w="1134" w:type="dxa"/>
            <w:vAlign w:val="center"/>
            <w:hideMark/>
          </w:tcPr>
          <w:p w14:paraId="6EC397C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0A1CBBC"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372.000</w:t>
            </w:r>
          </w:p>
        </w:tc>
      </w:tr>
      <w:tr w:rsidR="00E91932" w:rsidRPr="00FF0FC8" w14:paraId="153B1E16" w14:textId="77777777" w:rsidTr="007C0BDC">
        <w:trPr>
          <w:trHeight w:val="408"/>
        </w:trPr>
        <w:tc>
          <w:tcPr>
            <w:tcW w:w="916" w:type="dxa"/>
            <w:vAlign w:val="center"/>
            <w:hideMark/>
          </w:tcPr>
          <w:p w14:paraId="59AFFFC3"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89</w:t>
            </w:r>
          </w:p>
        </w:tc>
        <w:tc>
          <w:tcPr>
            <w:tcW w:w="5316" w:type="dxa"/>
            <w:vAlign w:val="center"/>
            <w:hideMark/>
          </w:tcPr>
          <w:p w14:paraId="4FF3B7ED" w14:textId="77777777" w:rsidR="00CA7D3D" w:rsidRPr="00FF0FC8" w:rsidRDefault="00CA7D3D" w:rsidP="00CA7D3D">
            <w:pPr>
              <w:spacing w:before="60" w:after="60"/>
              <w:jc w:val="both"/>
              <w:rPr>
                <w:rFonts w:ascii="Times New Roman" w:hAnsi="Times New Roman"/>
                <w:color w:val="000000" w:themeColor="text1"/>
                <w:sz w:val="27"/>
                <w:szCs w:val="27"/>
              </w:rPr>
            </w:pPr>
            <w:r w:rsidRPr="00FF0FC8">
              <w:rPr>
                <w:rFonts w:ascii="Times New Roman" w:hAnsi="Times New Roman"/>
                <w:color w:val="000000" w:themeColor="text1"/>
                <w:sz w:val="27"/>
                <w:szCs w:val="27"/>
              </w:rPr>
              <w:t>Mặt đường cấp phối đá dăm</w:t>
            </w:r>
          </w:p>
        </w:tc>
        <w:tc>
          <w:tcPr>
            <w:tcW w:w="1134" w:type="dxa"/>
            <w:vAlign w:val="center"/>
            <w:hideMark/>
          </w:tcPr>
          <w:p w14:paraId="53E3E201" w14:textId="77777777" w:rsidR="00CA7D3D" w:rsidRPr="00FF0FC8" w:rsidRDefault="00CA7D3D" w:rsidP="00CA7D3D">
            <w:pPr>
              <w:spacing w:before="60" w:after="60"/>
              <w:jc w:val="center"/>
              <w:rPr>
                <w:rFonts w:ascii="Times New Roman" w:hAnsi="Times New Roman"/>
                <w:color w:val="000000" w:themeColor="text1"/>
                <w:sz w:val="27"/>
                <w:szCs w:val="27"/>
              </w:rPr>
            </w:pPr>
            <w:r w:rsidRPr="00FF0FC8">
              <w:rPr>
                <w:rFonts w:ascii="Times New Roman" w:hAnsi="Times New Roman"/>
                <w:color w:val="000000" w:themeColor="text1"/>
                <w:sz w:val="27"/>
                <w:szCs w:val="27"/>
              </w:rPr>
              <w:t>m</w:t>
            </w:r>
            <w:r w:rsidRPr="00FF0FC8">
              <w:rPr>
                <w:rFonts w:ascii="Times New Roman" w:hAnsi="Times New Roman"/>
                <w:color w:val="000000" w:themeColor="text1"/>
                <w:sz w:val="27"/>
                <w:szCs w:val="27"/>
                <w:vertAlign w:val="superscript"/>
              </w:rPr>
              <w:t>2</w:t>
            </w:r>
          </w:p>
        </w:tc>
        <w:tc>
          <w:tcPr>
            <w:tcW w:w="1764" w:type="dxa"/>
            <w:vAlign w:val="center"/>
            <w:hideMark/>
          </w:tcPr>
          <w:p w14:paraId="68621135" w14:textId="77777777" w:rsidR="00CA7D3D" w:rsidRPr="00FF0FC8" w:rsidRDefault="00CA7D3D" w:rsidP="00CA7D3D">
            <w:pPr>
              <w:spacing w:before="60" w:after="60"/>
              <w:jc w:val="right"/>
              <w:rPr>
                <w:rFonts w:ascii="Times New Roman" w:hAnsi="Times New Roman"/>
                <w:color w:val="000000" w:themeColor="text1"/>
                <w:sz w:val="27"/>
                <w:szCs w:val="27"/>
              </w:rPr>
            </w:pPr>
            <w:r w:rsidRPr="00FF0FC8">
              <w:rPr>
                <w:rFonts w:ascii="Times New Roman" w:hAnsi="Times New Roman"/>
                <w:color w:val="000000" w:themeColor="text1"/>
                <w:sz w:val="27"/>
                <w:szCs w:val="27"/>
              </w:rPr>
              <w:t>131.000</w:t>
            </w:r>
          </w:p>
        </w:tc>
      </w:tr>
    </w:tbl>
    <w:p w14:paraId="4FDEEC3B" w14:textId="5B55AF23" w:rsidR="00ED37D3" w:rsidRPr="00FF0FC8" w:rsidRDefault="00ED37D3" w:rsidP="001F2B74">
      <w:pPr>
        <w:rPr>
          <w:rFonts w:ascii="Times New Roman" w:hAnsi="Times New Roman"/>
          <w:i/>
          <w:iCs/>
          <w:color w:val="000000" w:themeColor="text1"/>
          <w:spacing w:val="-3"/>
          <w:sz w:val="28"/>
          <w:lang w:val="nl-NL"/>
        </w:rPr>
      </w:pPr>
    </w:p>
    <w:sectPr w:rsidR="00ED37D3" w:rsidRPr="00FF0FC8" w:rsidSect="00FB2BEE">
      <w:headerReference w:type="even" r:id="rId8"/>
      <w:headerReference w:type="default" r:id="rId9"/>
      <w:footerReference w:type="even" r:id="rId10"/>
      <w:pgSz w:w="11907" w:h="16840" w:code="9"/>
      <w:pgMar w:top="1134" w:right="1134" w:bottom="1134" w:left="1701" w:header="539" w:footer="720" w:gutter="0"/>
      <w:pgNumType w:start="1"/>
      <w:cols w:space="720"/>
      <w:titlePg/>
      <w:docGrid w:linePitch="27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4F779" w14:textId="77777777" w:rsidR="007A1DE1" w:rsidRDefault="007A1DE1">
      <w:r>
        <w:separator/>
      </w:r>
    </w:p>
  </w:endnote>
  <w:endnote w:type="continuationSeparator" w:id="0">
    <w:p w14:paraId="68CD1A09" w14:textId="77777777" w:rsidR="007A1DE1" w:rsidRDefault="007A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VnTime">
    <w:altName w:val="Times New Roman"/>
    <w:charset w:val="00"/>
    <w:family w:val="swiss"/>
    <w:pitch w:val="variable"/>
    <w:sig w:usb0="00000003" w:usb1="00000000" w:usb2="00000040" w:usb3="00000000" w:csb0="00000001" w:csb1="00000000"/>
  </w:font>
  <w:font w:name="Calibri Light">
    <w:panose1 w:val="020F0302020204030204"/>
    <w:charset w:val="00"/>
    <w:family w:val="swiss"/>
    <w:pitch w:val="variable"/>
    <w:sig w:usb0="E4002EFF" w:usb1="C2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DE189" w14:textId="77777777" w:rsidR="005B0AB5" w:rsidRDefault="005B0A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A217DD" w14:textId="77777777" w:rsidR="005B0AB5" w:rsidRDefault="005B0AB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06451" w14:textId="77777777" w:rsidR="007A1DE1" w:rsidRDefault="007A1DE1">
      <w:r>
        <w:separator/>
      </w:r>
    </w:p>
  </w:footnote>
  <w:footnote w:type="continuationSeparator" w:id="0">
    <w:p w14:paraId="448EB4FF" w14:textId="77777777" w:rsidR="007A1DE1" w:rsidRDefault="007A1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E87FF" w14:textId="77777777" w:rsidR="005B0AB5" w:rsidRDefault="005B0AB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3A3E874" w14:textId="77777777" w:rsidR="005B0AB5" w:rsidRDefault="005B0A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D821E" w14:textId="03061B05" w:rsidR="005B0AB5" w:rsidRPr="00ED58AD" w:rsidRDefault="005B0AB5">
    <w:pPr>
      <w:pStyle w:val="Header"/>
      <w:jc w:val="center"/>
      <w:rPr>
        <w:rFonts w:ascii="Times New Roman" w:hAnsi="Times New Roman"/>
        <w:sz w:val="24"/>
        <w:szCs w:val="24"/>
      </w:rPr>
    </w:pPr>
    <w:r w:rsidRPr="00ED58AD">
      <w:rPr>
        <w:rFonts w:ascii="Times New Roman" w:hAnsi="Times New Roman"/>
        <w:sz w:val="24"/>
        <w:szCs w:val="24"/>
      </w:rPr>
      <w:fldChar w:fldCharType="begin"/>
    </w:r>
    <w:r w:rsidRPr="00ED58AD">
      <w:rPr>
        <w:rFonts w:ascii="Times New Roman" w:hAnsi="Times New Roman"/>
        <w:sz w:val="24"/>
        <w:szCs w:val="24"/>
      </w:rPr>
      <w:instrText xml:space="preserve"> PAGE   \* MERGEFORMAT </w:instrText>
    </w:r>
    <w:r w:rsidRPr="00ED58AD">
      <w:rPr>
        <w:rFonts w:ascii="Times New Roman" w:hAnsi="Times New Roman"/>
        <w:sz w:val="24"/>
        <w:szCs w:val="24"/>
      </w:rPr>
      <w:fldChar w:fldCharType="separate"/>
    </w:r>
    <w:r w:rsidR="00A9446E">
      <w:rPr>
        <w:rFonts w:ascii="Times New Roman" w:hAnsi="Times New Roman"/>
        <w:noProof/>
        <w:sz w:val="24"/>
        <w:szCs w:val="24"/>
      </w:rPr>
      <w:t>20</w:t>
    </w:r>
    <w:r w:rsidRPr="00ED58AD">
      <w:rPr>
        <w:rFonts w:ascii="Times New Roman" w:hAnsi="Times New Roman"/>
        <w:sz w:val="24"/>
        <w:szCs w:val="24"/>
      </w:rPr>
      <w:fldChar w:fldCharType="end"/>
    </w:r>
  </w:p>
  <w:p w14:paraId="0565BAE7" w14:textId="77777777" w:rsidR="005B0AB5" w:rsidRDefault="005B0A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C"/>
    <w:multiLevelType w:val="singleLevel"/>
    <w:tmpl w:val="E7C043A4"/>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381E5A2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792E633E"/>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ED0C775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E8403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7B7CD0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69F42C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F0766AE6"/>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74E84A12"/>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E7AAB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2"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lvl w:ilvl="3">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lvl w:ilvl="4">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lvl w:ilvl="5">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lvl w:ilvl="6">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lvl w:ilvl="7">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lvl w:ilvl="8">
      <w:start w:val="1"/>
      <w:numFmt w:val="decimal"/>
      <w:lvlText w:val="%1.%2.%3"/>
      <w:lvlJc w:val="left"/>
      <w:rPr>
        <w:rFonts w:ascii="Times New Roman" w:hAnsi="Times New Roman" w:cs="Times New Roman"/>
        <w:b w:val="0"/>
        <w:bCs w:val="0"/>
        <w:i/>
        <w:iCs/>
        <w:smallCaps w:val="0"/>
        <w:strike w:val="0"/>
        <w:color w:val="000000"/>
        <w:spacing w:val="0"/>
        <w:w w:val="100"/>
        <w:position w:val="0"/>
        <w:sz w:val="26"/>
        <w:szCs w:val="26"/>
        <w:u w:val="none"/>
      </w:rPr>
    </w:lvl>
  </w:abstractNum>
  <w:abstractNum w:abstractNumId="13" w15:restartNumberingAfterBreak="0">
    <w:nsid w:val="00000009"/>
    <w:multiLevelType w:val="multilevel"/>
    <w:tmpl w:val="00000008"/>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0B"/>
    <w:multiLevelType w:val="multilevel"/>
    <w:tmpl w:val="0000000A"/>
    <w:lvl w:ilvl="0">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upp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0D"/>
    <w:multiLevelType w:val="multilevel"/>
    <w:tmpl w:val="0000000C"/>
    <w:lvl w:ilvl="0">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1">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2">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3">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4">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5">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6">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7">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lvl w:ilvl="8">
      <w:start w:val="1"/>
      <w:numFmt w:val="decimal"/>
      <w:lvlText w:val="4.2.%1"/>
      <w:lvlJc w:val="left"/>
      <w:rPr>
        <w:rFonts w:ascii="Times New Roman" w:hAnsi="Times New Roman" w:cs="Times New Roman"/>
        <w:b w:val="0"/>
        <w:bCs w:val="0"/>
        <w:i/>
        <w:iCs/>
        <w:smallCaps w:val="0"/>
        <w:strike w:val="0"/>
        <w:color w:val="000000"/>
        <w:spacing w:val="0"/>
        <w:w w:val="100"/>
        <w:position w:val="0"/>
        <w:sz w:val="26"/>
        <w:szCs w:val="26"/>
        <w:u w:val="none"/>
      </w:rPr>
    </w:lvl>
  </w:abstractNum>
  <w:abstractNum w:abstractNumId="16" w15:restartNumberingAfterBreak="0">
    <w:nsid w:val="03341C19"/>
    <w:multiLevelType w:val="multilevel"/>
    <w:tmpl w:val="05F000D6"/>
    <w:lvl w:ilvl="0">
      <w:start w:val="1"/>
      <w:numFmt w:val="decimal"/>
      <w:lvlText w:val="%1."/>
      <w:lvlJc w:val="left"/>
      <w:pPr>
        <w:ind w:left="432" w:hanging="432"/>
      </w:pPr>
      <w:rPr>
        <w:rFonts w:hint="default"/>
      </w:rPr>
    </w:lvl>
    <w:lvl w:ilvl="1">
      <w:start w:val="1"/>
      <w:numFmt w:val="lowerLetter"/>
      <w:lvlText w:val="%2)"/>
      <w:lvlJc w:val="left"/>
      <w:pPr>
        <w:ind w:left="1432" w:hanging="360"/>
      </w:pPr>
    </w:lvl>
    <w:lvl w:ilvl="2">
      <w:start w:val="1"/>
      <w:numFmt w:val="decimal"/>
      <w:lvlText w:val="%1.%2.%3."/>
      <w:lvlJc w:val="left"/>
      <w:pPr>
        <w:ind w:left="2864" w:hanging="720"/>
      </w:pPr>
      <w:rPr>
        <w:rFonts w:hint="default"/>
      </w:rPr>
    </w:lvl>
    <w:lvl w:ilvl="3">
      <w:start w:val="1"/>
      <w:numFmt w:val="decimal"/>
      <w:lvlText w:val="%1.%2.%3.%4."/>
      <w:lvlJc w:val="left"/>
      <w:pPr>
        <w:ind w:left="4296" w:hanging="108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800" w:hanging="1440"/>
      </w:pPr>
      <w:rPr>
        <w:rFonts w:hint="default"/>
      </w:rPr>
    </w:lvl>
    <w:lvl w:ilvl="6">
      <w:start w:val="1"/>
      <w:numFmt w:val="decimal"/>
      <w:lvlText w:val="%1.%2.%3.%4.%5.%6.%7."/>
      <w:lvlJc w:val="left"/>
      <w:pPr>
        <w:ind w:left="8232" w:hanging="1800"/>
      </w:pPr>
      <w:rPr>
        <w:rFonts w:hint="default"/>
      </w:rPr>
    </w:lvl>
    <w:lvl w:ilvl="7">
      <w:start w:val="1"/>
      <w:numFmt w:val="decimal"/>
      <w:lvlText w:val="%1.%2.%3.%4.%5.%6.%7.%8."/>
      <w:lvlJc w:val="left"/>
      <w:pPr>
        <w:ind w:left="9304" w:hanging="1800"/>
      </w:pPr>
      <w:rPr>
        <w:rFonts w:hint="default"/>
      </w:rPr>
    </w:lvl>
    <w:lvl w:ilvl="8">
      <w:start w:val="1"/>
      <w:numFmt w:val="decimal"/>
      <w:lvlText w:val="%1.%2.%3.%4.%5.%6.%7.%8.%9."/>
      <w:lvlJc w:val="left"/>
      <w:pPr>
        <w:ind w:left="10736" w:hanging="2160"/>
      </w:pPr>
      <w:rPr>
        <w:rFonts w:hint="default"/>
      </w:rPr>
    </w:lvl>
  </w:abstractNum>
  <w:abstractNum w:abstractNumId="17" w15:restartNumberingAfterBreak="0">
    <w:nsid w:val="05792285"/>
    <w:multiLevelType w:val="hybridMultilevel"/>
    <w:tmpl w:val="BF328838"/>
    <w:lvl w:ilvl="0" w:tplc="042A0017">
      <w:start w:val="1"/>
      <w:numFmt w:val="lowerLetter"/>
      <w:lvlText w:val="%1)"/>
      <w:lvlJc w:val="left"/>
      <w:pPr>
        <w:ind w:left="1429" w:hanging="360"/>
      </w:pPr>
    </w:lvl>
    <w:lvl w:ilvl="1" w:tplc="042A0017">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09BA55C3"/>
    <w:multiLevelType w:val="hybridMultilevel"/>
    <w:tmpl w:val="AF861F2E"/>
    <w:lvl w:ilvl="0" w:tplc="042A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0ABB63E7"/>
    <w:multiLevelType w:val="hybridMultilevel"/>
    <w:tmpl w:val="CF4E7146"/>
    <w:lvl w:ilvl="0" w:tplc="233E47C0">
      <w:numFmt w:val="bullet"/>
      <w:lvlText w:val="-"/>
      <w:lvlJc w:val="left"/>
      <w:pPr>
        <w:ind w:left="1637" w:hanging="360"/>
      </w:pPr>
      <w:rPr>
        <w:rFonts w:ascii="Times New Roman" w:hAnsi="Times New Roman"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0" w15:restartNumberingAfterBreak="0">
    <w:nsid w:val="10B93B3E"/>
    <w:multiLevelType w:val="multilevel"/>
    <w:tmpl w:val="0DAAA9B2"/>
    <w:lvl w:ilvl="0">
      <w:start w:val="1"/>
      <w:numFmt w:val="decimal"/>
      <w:lvlText w:val="%1."/>
      <w:lvlJc w:val="left"/>
      <w:pPr>
        <w:ind w:left="432" w:hanging="432"/>
      </w:pPr>
      <w:rPr>
        <w:rFonts w:hint="default"/>
      </w:rPr>
    </w:lvl>
    <w:lvl w:ilvl="1">
      <w:start w:val="1"/>
      <w:numFmt w:val="decimal"/>
      <w:lvlText w:val="%1.%2."/>
      <w:lvlJc w:val="left"/>
      <w:pPr>
        <w:ind w:left="1792" w:hanging="72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4296" w:hanging="108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800" w:hanging="1440"/>
      </w:pPr>
      <w:rPr>
        <w:rFonts w:hint="default"/>
      </w:rPr>
    </w:lvl>
    <w:lvl w:ilvl="6">
      <w:start w:val="1"/>
      <w:numFmt w:val="decimal"/>
      <w:lvlText w:val="%1.%2.%3.%4.%5.%6.%7."/>
      <w:lvlJc w:val="left"/>
      <w:pPr>
        <w:ind w:left="8232" w:hanging="1800"/>
      </w:pPr>
      <w:rPr>
        <w:rFonts w:hint="default"/>
      </w:rPr>
    </w:lvl>
    <w:lvl w:ilvl="7">
      <w:start w:val="1"/>
      <w:numFmt w:val="decimal"/>
      <w:lvlText w:val="%1.%2.%3.%4.%5.%6.%7.%8."/>
      <w:lvlJc w:val="left"/>
      <w:pPr>
        <w:ind w:left="9304" w:hanging="1800"/>
      </w:pPr>
      <w:rPr>
        <w:rFonts w:hint="default"/>
      </w:rPr>
    </w:lvl>
    <w:lvl w:ilvl="8">
      <w:start w:val="1"/>
      <w:numFmt w:val="decimal"/>
      <w:lvlText w:val="%1.%2.%3.%4.%5.%6.%7.%8.%9."/>
      <w:lvlJc w:val="left"/>
      <w:pPr>
        <w:ind w:left="10736" w:hanging="2160"/>
      </w:pPr>
      <w:rPr>
        <w:rFonts w:hint="default"/>
      </w:rPr>
    </w:lvl>
  </w:abstractNum>
  <w:abstractNum w:abstractNumId="21" w15:restartNumberingAfterBreak="0">
    <w:nsid w:val="10CE74E3"/>
    <w:multiLevelType w:val="hybridMultilevel"/>
    <w:tmpl w:val="49709DA2"/>
    <w:lvl w:ilvl="0" w:tplc="9684D3BC">
      <w:start w:val="1"/>
      <w:numFmt w:val="decimal"/>
      <w:lvlText w:val="%1."/>
      <w:lvlJc w:val="left"/>
      <w:pPr>
        <w:ind w:left="1069" w:hanging="360"/>
      </w:pPr>
      <w:rPr>
        <w:rFonts w:hint="default"/>
      </w:rPr>
    </w:lvl>
    <w:lvl w:ilvl="1" w:tplc="F5186134">
      <w:start w:val="1"/>
      <w:numFmt w:val="lowerLetter"/>
      <w:lvlText w:val="%2)"/>
      <w:lvlJc w:val="left"/>
      <w:pPr>
        <w:ind w:left="1789" w:hanging="360"/>
      </w:pPr>
      <w:rPr>
        <w:rFonts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289F0EC4"/>
    <w:multiLevelType w:val="hybridMultilevel"/>
    <w:tmpl w:val="69C4E376"/>
    <w:lvl w:ilvl="0" w:tplc="042A0017">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36A524E4"/>
    <w:multiLevelType w:val="hybridMultilevel"/>
    <w:tmpl w:val="B08C9D54"/>
    <w:lvl w:ilvl="0" w:tplc="81BC718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1">
    <w:nsid w:val="3A0A5475"/>
    <w:multiLevelType w:val="singleLevel"/>
    <w:tmpl w:val="8E8AD854"/>
    <w:lvl w:ilvl="0">
      <w:start w:val="1"/>
      <w:numFmt w:val="bullet"/>
      <w:lvlText w:val="-"/>
      <w:lvlJc w:val="left"/>
      <w:pPr>
        <w:tabs>
          <w:tab w:val="num" w:pos="1494"/>
        </w:tabs>
        <w:ind w:left="1494" w:hanging="360"/>
      </w:pPr>
      <w:rPr>
        <w:rFonts w:ascii="Times New Roman" w:hAnsi="Times New Roman" w:hint="default"/>
      </w:rPr>
    </w:lvl>
  </w:abstractNum>
  <w:abstractNum w:abstractNumId="25" w15:restartNumberingAfterBreak="0">
    <w:nsid w:val="3F100B2A"/>
    <w:multiLevelType w:val="hybridMultilevel"/>
    <w:tmpl w:val="90465EDA"/>
    <w:lvl w:ilvl="0" w:tplc="042A0017">
      <w:start w:val="1"/>
      <w:numFmt w:val="lowerLetter"/>
      <w:lvlText w:val="%1)"/>
      <w:lvlJc w:val="left"/>
      <w:pPr>
        <w:ind w:left="1440" w:hanging="360"/>
      </w:pPr>
    </w:lvl>
    <w:lvl w:ilvl="1" w:tplc="F5186134">
      <w:start w:val="1"/>
      <w:numFmt w:val="lowerLetter"/>
      <w:lvlText w:val="%2)"/>
      <w:lvlJc w:val="left"/>
      <w:pPr>
        <w:ind w:left="928"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F7C3815"/>
    <w:multiLevelType w:val="hybridMultilevel"/>
    <w:tmpl w:val="7688C898"/>
    <w:lvl w:ilvl="0" w:tplc="042A0017">
      <w:start w:val="1"/>
      <w:numFmt w:val="lowerLetter"/>
      <w:lvlText w:val="%1)"/>
      <w:lvlJc w:val="left"/>
      <w:pPr>
        <w:ind w:left="1792" w:hanging="360"/>
      </w:pPr>
    </w:lvl>
    <w:lvl w:ilvl="1" w:tplc="04090019" w:tentative="1">
      <w:start w:val="1"/>
      <w:numFmt w:val="lowerLetter"/>
      <w:lvlText w:val="%2."/>
      <w:lvlJc w:val="left"/>
      <w:pPr>
        <w:ind w:left="2512" w:hanging="360"/>
      </w:pPr>
    </w:lvl>
    <w:lvl w:ilvl="2" w:tplc="0409001B" w:tentative="1">
      <w:start w:val="1"/>
      <w:numFmt w:val="lowerRoman"/>
      <w:lvlText w:val="%3."/>
      <w:lvlJc w:val="right"/>
      <w:pPr>
        <w:ind w:left="3232" w:hanging="180"/>
      </w:pPr>
    </w:lvl>
    <w:lvl w:ilvl="3" w:tplc="0409000F" w:tentative="1">
      <w:start w:val="1"/>
      <w:numFmt w:val="decimal"/>
      <w:lvlText w:val="%4."/>
      <w:lvlJc w:val="left"/>
      <w:pPr>
        <w:ind w:left="3952" w:hanging="360"/>
      </w:pPr>
    </w:lvl>
    <w:lvl w:ilvl="4" w:tplc="04090019" w:tentative="1">
      <w:start w:val="1"/>
      <w:numFmt w:val="lowerLetter"/>
      <w:lvlText w:val="%5."/>
      <w:lvlJc w:val="left"/>
      <w:pPr>
        <w:ind w:left="4672" w:hanging="360"/>
      </w:pPr>
    </w:lvl>
    <w:lvl w:ilvl="5" w:tplc="0409001B" w:tentative="1">
      <w:start w:val="1"/>
      <w:numFmt w:val="lowerRoman"/>
      <w:lvlText w:val="%6."/>
      <w:lvlJc w:val="right"/>
      <w:pPr>
        <w:ind w:left="5392" w:hanging="180"/>
      </w:pPr>
    </w:lvl>
    <w:lvl w:ilvl="6" w:tplc="0409000F" w:tentative="1">
      <w:start w:val="1"/>
      <w:numFmt w:val="decimal"/>
      <w:lvlText w:val="%7."/>
      <w:lvlJc w:val="left"/>
      <w:pPr>
        <w:ind w:left="6112" w:hanging="360"/>
      </w:pPr>
    </w:lvl>
    <w:lvl w:ilvl="7" w:tplc="04090019" w:tentative="1">
      <w:start w:val="1"/>
      <w:numFmt w:val="lowerLetter"/>
      <w:lvlText w:val="%8."/>
      <w:lvlJc w:val="left"/>
      <w:pPr>
        <w:ind w:left="6832" w:hanging="360"/>
      </w:pPr>
    </w:lvl>
    <w:lvl w:ilvl="8" w:tplc="0409001B" w:tentative="1">
      <w:start w:val="1"/>
      <w:numFmt w:val="lowerRoman"/>
      <w:lvlText w:val="%9."/>
      <w:lvlJc w:val="right"/>
      <w:pPr>
        <w:ind w:left="7552" w:hanging="180"/>
      </w:pPr>
    </w:lvl>
  </w:abstractNum>
  <w:abstractNum w:abstractNumId="27" w15:restartNumberingAfterBreak="0">
    <w:nsid w:val="42697494"/>
    <w:multiLevelType w:val="hybridMultilevel"/>
    <w:tmpl w:val="24C05A44"/>
    <w:lvl w:ilvl="0" w:tplc="4290E73A">
      <w:start w:val="1"/>
      <w:numFmt w:val="bullet"/>
      <w:lvlText w:val="-"/>
      <w:lvlJc w:val="left"/>
      <w:pPr>
        <w:ind w:left="3479"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28" w15:restartNumberingAfterBreak="0">
    <w:nsid w:val="45C55F5B"/>
    <w:multiLevelType w:val="hybridMultilevel"/>
    <w:tmpl w:val="55561944"/>
    <w:lvl w:ilvl="0" w:tplc="FFFFFFFF">
      <w:start w:val="1"/>
      <w:numFmt w:val="lowerLetter"/>
      <w:lvlText w:val="%1)"/>
      <w:lvlJc w:val="left"/>
      <w:pPr>
        <w:ind w:left="1429" w:hanging="360"/>
      </w:pPr>
    </w:lvl>
    <w:lvl w:ilvl="1" w:tplc="042A0017">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1">
    <w:nsid w:val="486C15E9"/>
    <w:multiLevelType w:val="hybridMultilevel"/>
    <w:tmpl w:val="6B18FDDE"/>
    <w:lvl w:ilvl="0" w:tplc="899E0754">
      <w:start w:val="1"/>
      <w:numFmt w:val="upp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BD6E41"/>
    <w:multiLevelType w:val="hybridMultilevel"/>
    <w:tmpl w:val="A012582C"/>
    <w:lvl w:ilvl="0" w:tplc="233E47C0">
      <w:numFmt w:val="bullet"/>
      <w:pStyle w:val="Style1"/>
      <w:suff w:val="space"/>
      <w:lvlText w:val="-"/>
      <w:lvlJc w:val="left"/>
      <w:pPr>
        <w:ind w:left="107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41C6D39"/>
    <w:multiLevelType w:val="hybridMultilevel"/>
    <w:tmpl w:val="F5BA7496"/>
    <w:lvl w:ilvl="0" w:tplc="134EEA3E">
      <w:start w:val="1"/>
      <w:numFmt w:val="decimal"/>
      <w:lvlText w:val="2.%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32" w15:restartNumberingAfterBreak="0">
    <w:nsid w:val="5C015EC4"/>
    <w:multiLevelType w:val="hybridMultilevel"/>
    <w:tmpl w:val="EC64798A"/>
    <w:lvl w:ilvl="0" w:tplc="F5186134">
      <w:start w:val="1"/>
      <w:numFmt w:val="lowerLetter"/>
      <w:lvlText w:val="%1)"/>
      <w:lvlJc w:val="left"/>
      <w:pPr>
        <w:ind w:left="1429" w:hanging="360"/>
      </w:pPr>
      <w:rPr>
        <w:rFonts w:hint="default"/>
      </w:rPr>
    </w:lvl>
    <w:lvl w:ilvl="1" w:tplc="F5186134">
      <w:start w:val="1"/>
      <w:numFmt w:val="lowerLetter"/>
      <w:lvlText w:val="%2)"/>
      <w:lvlJc w:val="left"/>
      <w:pPr>
        <w:ind w:left="928"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1">
    <w:nsid w:val="5CA02CF0"/>
    <w:multiLevelType w:val="singleLevel"/>
    <w:tmpl w:val="7C2897B2"/>
    <w:lvl w:ilvl="0">
      <w:start w:val="1"/>
      <w:numFmt w:val="decimal"/>
      <w:lvlText w:val="%1."/>
      <w:lvlJc w:val="left"/>
      <w:pPr>
        <w:tabs>
          <w:tab w:val="num" w:pos="1494"/>
        </w:tabs>
        <w:ind w:left="1494" w:hanging="360"/>
      </w:pPr>
      <w:rPr>
        <w:rFonts w:hint="default"/>
      </w:rPr>
    </w:lvl>
  </w:abstractNum>
  <w:abstractNum w:abstractNumId="34" w15:restartNumberingAfterBreak="0">
    <w:nsid w:val="5DE60C76"/>
    <w:multiLevelType w:val="hybridMultilevel"/>
    <w:tmpl w:val="85520234"/>
    <w:lvl w:ilvl="0" w:tplc="75FE36CC">
      <w:start w:val="1"/>
      <w:numFmt w:val="bullet"/>
      <w:suff w:val="space"/>
      <w:lvlText w:val="-"/>
      <w:lvlJc w:val="left"/>
      <w:pPr>
        <w:ind w:left="1792" w:hanging="360"/>
      </w:pPr>
      <w:rPr>
        <w:rFonts w:ascii="Times New Roman" w:eastAsia="Times New Roman" w:hAnsi="Times New Roman" w:cs="Times New Roman" w:hint="default"/>
      </w:rPr>
    </w:lvl>
    <w:lvl w:ilvl="1" w:tplc="FFFFFFFF" w:tentative="1">
      <w:start w:val="1"/>
      <w:numFmt w:val="lowerLetter"/>
      <w:lvlText w:val="%2."/>
      <w:lvlJc w:val="left"/>
      <w:pPr>
        <w:ind w:left="2512" w:hanging="360"/>
      </w:pPr>
    </w:lvl>
    <w:lvl w:ilvl="2" w:tplc="FFFFFFFF" w:tentative="1">
      <w:start w:val="1"/>
      <w:numFmt w:val="lowerRoman"/>
      <w:lvlText w:val="%3."/>
      <w:lvlJc w:val="right"/>
      <w:pPr>
        <w:ind w:left="3232" w:hanging="180"/>
      </w:pPr>
    </w:lvl>
    <w:lvl w:ilvl="3" w:tplc="FFFFFFFF" w:tentative="1">
      <w:start w:val="1"/>
      <w:numFmt w:val="decimal"/>
      <w:lvlText w:val="%4."/>
      <w:lvlJc w:val="left"/>
      <w:pPr>
        <w:ind w:left="3952" w:hanging="360"/>
      </w:pPr>
    </w:lvl>
    <w:lvl w:ilvl="4" w:tplc="FFFFFFFF" w:tentative="1">
      <w:start w:val="1"/>
      <w:numFmt w:val="lowerLetter"/>
      <w:lvlText w:val="%5."/>
      <w:lvlJc w:val="left"/>
      <w:pPr>
        <w:ind w:left="4672" w:hanging="360"/>
      </w:pPr>
    </w:lvl>
    <w:lvl w:ilvl="5" w:tplc="FFFFFFFF" w:tentative="1">
      <w:start w:val="1"/>
      <w:numFmt w:val="lowerRoman"/>
      <w:lvlText w:val="%6."/>
      <w:lvlJc w:val="right"/>
      <w:pPr>
        <w:ind w:left="5392" w:hanging="180"/>
      </w:pPr>
    </w:lvl>
    <w:lvl w:ilvl="6" w:tplc="FFFFFFFF" w:tentative="1">
      <w:start w:val="1"/>
      <w:numFmt w:val="decimal"/>
      <w:lvlText w:val="%7."/>
      <w:lvlJc w:val="left"/>
      <w:pPr>
        <w:ind w:left="6112" w:hanging="360"/>
      </w:pPr>
    </w:lvl>
    <w:lvl w:ilvl="7" w:tplc="FFFFFFFF" w:tentative="1">
      <w:start w:val="1"/>
      <w:numFmt w:val="lowerLetter"/>
      <w:lvlText w:val="%8."/>
      <w:lvlJc w:val="left"/>
      <w:pPr>
        <w:ind w:left="6832" w:hanging="360"/>
      </w:pPr>
    </w:lvl>
    <w:lvl w:ilvl="8" w:tplc="FFFFFFFF" w:tentative="1">
      <w:start w:val="1"/>
      <w:numFmt w:val="lowerRoman"/>
      <w:lvlText w:val="%9."/>
      <w:lvlJc w:val="right"/>
      <w:pPr>
        <w:ind w:left="7552" w:hanging="180"/>
      </w:pPr>
    </w:lvl>
  </w:abstractNum>
  <w:abstractNum w:abstractNumId="35" w15:restartNumberingAfterBreak="0">
    <w:nsid w:val="630A4E67"/>
    <w:multiLevelType w:val="hybridMultilevel"/>
    <w:tmpl w:val="582CE638"/>
    <w:lvl w:ilvl="0" w:tplc="8CC299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99242C8"/>
    <w:multiLevelType w:val="multilevel"/>
    <w:tmpl w:val="B3540F5E"/>
    <w:lvl w:ilvl="0">
      <w:start w:val="1"/>
      <w:numFmt w:val="upperRoman"/>
      <w:lvlText w:val="%1."/>
      <w:lvlJc w:val="right"/>
      <w:pPr>
        <w:ind w:left="1571" w:hanging="72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7" w15:restartNumberingAfterBreak="0">
    <w:nsid w:val="6CC80455"/>
    <w:multiLevelType w:val="hybridMultilevel"/>
    <w:tmpl w:val="D85C01DC"/>
    <w:lvl w:ilvl="0" w:tplc="233E47C0">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0F3104"/>
    <w:multiLevelType w:val="hybridMultilevel"/>
    <w:tmpl w:val="2B6881D8"/>
    <w:lvl w:ilvl="0" w:tplc="F0CA346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9" w15:restartNumberingAfterBreak="0">
    <w:nsid w:val="6F41529D"/>
    <w:multiLevelType w:val="hybridMultilevel"/>
    <w:tmpl w:val="353EF132"/>
    <w:lvl w:ilvl="0" w:tplc="EF6A7206">
      <w:start w:val="1"/>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79EB0638"/>
    <w:multiLevelType w:val="hybridMultilevel"/>
    <w:tmpl w:val="A9EE9A78"/>
    <w:lvl w:ilvl="0" w:tplc="042A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33"/>
  </w:num>
  <w:num w:numId="2">
    <w:abstractNumId w:val="2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9"/>
  </w:num>
  <w:num w:numId="14">
    <w:abstractNumId w:val="36"/>
  </w:num>
  <w:num w:numId="15">
    <w:abstractNumId w:val="10"/>
    <w:lvlOverride w:ilvl="0">
      <w:lvl w:ilvl="0">
        <w:start w:val="1"/>
        <w:numFmt w:val="bullet"/>
        <w:lvlText w:val=""/>
        <w:legacy w:legacy="1" w:legacySpace="0" w:legacyIndent="360"/>
        <w:lvlJc w:val="left"/>
        <w:pPr>
          <w:ind w:left="360" w:hanging="360"/>
        </w:pPr>
        <w:rPr>
          <w:rFonts w:ascii="Symbol" w:hAnsi="Symbol" w:hint="default"/>
          <w:sz w:val="2"/>
        </w:rPr>
      </w:lvl>
    </w:lvlOverride>
  </w:num>
  <w:num w:numId="16">
    <w:abstractNumId w:val="15"/>
  </w:num>
  <w:num w:numId="17">
    <w:abstractNumId w:val="19"/>
  </w:num>
  <w:num w:numId="18">
    <w:abstractNumId w:val="11"/>
  </w:num>
  <w:num w:numId="19">
    <w:abstractNumId w:val="12"/>
  </w:num>
  <w:num w:numId="20">
    <w:abstractNumId w:val="13"/>
  </w:num>
  <w:num w:numId="21">
    <w:abstractNumId w:val="14"/>
  </w:num>
  <w:num w:numId="22">
    <w:abstractNumId w:val="37"/>
  </w:num>
  <w:num w:numId="23">
    <w:abstractNumId w:val="23"/>
  </w:num>
  <w:num w:numId="24">
    <w:abstractNumId w:val="30"/>
  </w:num>
  <w:num w:numId="25">
    <w:abstractNumId w:val="27"/>
  </w:num>
  <w:num w:numId="26">
    <w:abstractNumId w:val="39"/>
  </w:num>
  <w:num w:numId="27">
    <w:abstractNumId w:val="38"/>
  </w:num>
  <w:num w:numId="28">
    <w:abstractNumId w:val="21"/>
  </w:num>
  <w:num w:numId="29">
    <w:abstractNumId w:val="17"/>
  </w:num>
  <w:num w:numId="30">
    <w:abstractNumId w:val="31"/>
  </w:num>
  <w:num w:numId="31">
    <w:abstractNumId w:val="22"/>
  </w:num>
  <w:num w:numId="32">
    <w:abstractNumId w:val="28"/>
  </w:num>
  <w:num w:numId="33">
    <w:abstractNumId w:val="32"/>
  </w:num>
  <w:num w:numId="34">
    <w:abstractNumId w:val="20"/>
  </w:num>
  <w:num w:numId="35">
    <w:abstractNumId w:val="26"/>
  </w:num>
  <w:num w:numId="36">
    <w:abstractNumId w:val="18"/>
  </w:num>
  <w:num w:numId="37">
    <w:abstractNumId w:val="40"/>
  </w:num>
  <w:num w:numId="38">
    <w:abstractNumId w:val="35"/>
  </w:num>
  <w:num w:numId="39">
    <w:abstractNumId w:val="25"/>
  </w:num>
  <w:num w:numId="40">
    <w:abstractNumId w:val="34"/>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651"/>
    <w:rsid w:val="0000022F"/>
    <w:rsid w:val="00001107"/>
    <w:rsid w:val="00002F8A"/>
    <w:rsid w:val="00004E4B"/>
    <w:rsid w:val="00005C71"/>
    <w:rsid w:val="00007BA1"/>
    <w:rsid w:val="00007C51"/>
    <w:rsid w:val="00011127"/>
    <w:rsid w:val="00017A0F"/>
    <w:rsid w:val="000201E6"/>
    <w:rsid w:val="000221DF"/>
    <w:rsid w:val="0002243F"/>
    <w:rsid w:val="000242F9"/>
    <w:rsid w:val="000250D3"/>
    <w:rsid w:val="000259E0"/>
    <w:rsid w:val="00027298"/>
    <w:rsid w:val="00031009"/>
    <w:rsid w:val="000313F1"/>
    <w:rsid w:val="0003222E"/>
    <w:rsid w:val="00033030"/>
    <w:rsid w:val="00033456"/>
    <w:rsid w:val="00034079"/>
    <w:rsid w:val="0003499D"/>
    <w:rsid w:val="000363D0"/>
    <w:rsid w:val="00041E20"/>
    <w:rsid w:val="0004299C"/>
    <w:rsid w:val="00044777"/>
    <w:rsid w:val="00045337"/>
    <w:rsid w:val="00045DE6"/>
    <w:rsid w:val="00047949"/>
    <w:rsid w:val="000536B4"/>
    <w:rsid w:val="000553F5"/>
    <w:rsid w:val="00055DDC"/>
    <w:rsid w:val="00056725"/>
    <w:rsid w:val="00056E27"/>
    <w:rsid w:val="00056E5B"/>
    <w:rsid w:val="00057817"/>
    <w:rsid w:val="00060A0B"/>
    <w:rsid w:val="000612A5"/>
    <w:rsid w:val="0006223F"/>
    <w:rsid w:val="00062AC2"/>
    <w:rsid w:val="0006325B"/>
    <w:rsid w:val="0006409D"/>
    <w:rsid w:val="000664A9"/>
    <w:rsid w:val="00067DBB"/>
    <w:rsid w:val="000719D6"/>
    <w:rsid w:val="000731F1"/>
    <w:rsid w:val="00073791"/>
    <w:rsid w:val="00073B89"/>
    <w:rsid w:val="00073C82"/>
    <w:rsid w:val="0008371A"/>
    <w:rsid w:val="0008382D"/>
    <w:rsid w:val="0008455F"/>
    <w:rsid w:val="000861FA"/>
    <w:rsid w:val="000865F3"/>
    <w:rsid w:val="00086B0F"/>
    <w:rsid w:val="000879D8"/>
    <w:rsid w:val="00087D4E"/>
    <w:rsid w:val="00090B78"/>
    <w:rsid w:val="000962D2"/>
    <w:rsid w:val="0009792D"/>
    <w:rsid w:val="000A0356"/>
    <w:rsid w:val="000A0E6C"/>
    <w:rsid w:val="000A11CF"/>
    <w:rsid w:val="000A1302"/>
    <w:rsid w:val="000A352C"/>
    <w:rsid w:val="000A3713"/>
    <w:rsid w:val="000A485C"/>
    <w:rsid w:val="000A4B84"/>
    <w:rsid w:val="000A5122"/>
    <w:rsid w:val="000A5208"/>
    <w:rsid w:val="000A5DFC"/>
    <w:rsid w:val="000B035A"/>
    <w:rsid w:val="000B0382"/>
    <w:rsid w:val="000B15F1"/>
    <w:rsid w:val="000B1D6E"/>
    <w:rsid w:val="000B2E43"/>
    <w:rsid w:val="000B36D1"/>
    <w:rsid w:val="000B3BFC"/>
    <w:rsid w:val="000B40CA"/>
    <w:rsid w:val="000B4296"/>
    <w:rsid w:val="000B469A"/>
    <w:rsid w:val="000B5AA1"/>
    <w:rsid w:val="000B6296"/>
    <w:rsid w:val="000B65B8"/>
    <w:rsid w:val="000B700C"/>
    <w:rsid w:val="000B7AFD"/>
    <w:rsid w:val="000B7F77"/>
    <w:rsid w:val="000C0EF7"/>
    <w:rsid w:val="000C218A"/>
    <w:rsid w:val="000C2424"/>
    <w:rsid w:val="000C2822"/>
    <w:rsid w:val="000C3C9E"/>
    <w:rsid w:val="000C497A"/>
    <w:rsid w:val="000C7809"/>
    <w:rsid w:val="000C79A7"/>
    <w:rsid w:val="000C7FB4"/>
    <w:rsid w:val="000D01A3"/>
    <w:rsid w:val="000D10D4"/>
    <w:rsid w:val="000D2763"/>
    <w:rsid w:val="000D2857"/>
    <w:rsid w:val="000D6EA8"/>
    <w:rsid w:val="000E2B4B"/>
    <w:rsid w:val="000E4241"/>
    <w:rsid w:val="000F15A6"/>
    <w:rsid w:val="000F2019"/>
    <w:rsid w:val="000F38D9"/>
    <w:rsid w:val="000F3E45"/>
    <w:rsid w:val="000F5BF0"/>
    <w:rsid w:val="000F601B"/>
    <w:rsid w:val="000F6565"/>
    <w:rsid w:val="000F7DEA"/>
    <w:rsid w:val="00100C07"/>
    <w:rsid w:val="001022AC"/>
    <w:rsid w:val="00103214"/>
    <w:rsid w:val="001048D7"/>
    <w:rsid w:val="00104948"/>
    <w:rsid w:val="00104CD0"/>
    <w:rsid w:val="00105FD0"/>
    <w:rsid w:val="00106B17"/>
    <w:rsid w:val="00112872"/>
    <w:rsid w:val="001170B3"/>
    <w:rsid w:val="001172E4"/>
    <w:rsid w:val="00117726"/>
    <w:rsid w:val="00120439"/>
    <w:rsid w:val="00122E3E"/>
    <w:rsid w:val="00123A66"/>
    <w:rsid w:val="0012540A"/>
    <w:rsid w:val="00125D1C"/>
    <w:rsid w:val="00126B71"/>
    <w:rsid w:val="00126BFE"/>
    <w:rsid w:val="00130328"/>
    <w:rsid w:val="001333ED"/>
    <w:rsid w:val="00133663"/>
    <w:rsid w:val="00134B3C"/>
    <w:rsid w:val="001356C2"/>
    <w:rsid w:val="0013594D"/>
    <w:rsid w:val="001370A7"/>
    <w:rsid w:val="001378C4"/>
    <w:rsid w:val="00142C29"/>
    <w:rsid w:val="00143ABF"/>
    <w:rsid w:val="00145454"/>
    <w:rsid w:val="00153693"/>
    <w:rsid w:val="00153E73"/>
    <w:rsid w:val="00154161"/>
    <w:rsid w:val="001542EC"/>
    <w:rsid w:val="0015443C"/>
    <w:rsid w:val="00155FB6"/>
    <w:rsid w:val="00157502"/>
    <w:rsid w:val="0016099F"/>
    <w:rsid w:val="00160B46"/>
    <w:rsid w:val="00160E95"/>
    <w:rsid w:val="001630A0"/>
    <w:rsid w:val="0016345E"/>
    <w:rsid w:val="00163B17"/>
    <w:rsid w:val="00164FF4"/>
    <w:rsid w:val="001679F7"/>
    <w:rsid w:val="00167ACC"/>
    <w:rsid w:val="00170D40"/>
    <w:rsid w:val="0017161E"/>
    <w:rsid w:val="00173534"/>
    <w:rsid w:val="00174801"/>
    <w:rsid w:val="00175CB7"/>
    <w:rsid w:val="00175FA0"/>
    <w:rsid w:val="001767E4"/>
    <w:rsid w:val="00176BAA"/>
    <w:rsid w:val="00176DBC"/>
    <w:rsid w:val="00183272"/>
    <w:rsid w:val="00183502"/>
    <w:rsid w:val="00184AF9"/>
    <w:rsid w:val="00184D80"/>
    <w:rsid w:val="001933FC"/>
    <w:rsid w:val="00194BBD"/>
    <w:rsid w:val="001A01CA"/>
    <w:rsid w:val="001A0464"/>
    <w:rsid w:val="001A10FF"/>
    <w:rsid w:val="001A2608"/>
    <w:rsid w:val="001A4D94"/>
    <w:rsid w:val="001A54B1"/>
    <w:rsid w:val="001A5D69"/>
    <w:rsid w:val="001A727D"/>
    <w:rsid w:val="001A7322"/>
    <w:rsid w:val="001B5595"/>
    <w:rsid w:val="001B766A"/>
    <w:rsid w:val="001C0C2B"/>
    <w:rsid w:val="001C1896"/>
    <w:rsid w:val="001C1967"/>
    <w:rsid w:val="001C3D6C"/>
    <w:rsid w:val="001C4960"/>
    <w:rsid w:val="001C51A8"/>
    <w:rsid w:val="001C5DBC"/>
    <w:rsid w:val="001C6496"/>
    <w:rsid w:val="001C6BD2"/>
    <w:rsid w:val="001D0D78"/>
    <w:rsid w:val="001D11A1"/>
    <w:rsid w:val="001D18BF"/>
    <w:rsid w:val="001D4105"/>
    <w:rsid w:val="001D6F3D"/>
    <w:rsid w:val="001D7849"/>
    <w:rsid w:val="001E172E"/>
    <w:rsid w:val="001E2966"/>
    <w:rsid w:val="001E38C3"/>
    <w:rsid w:val="001E45A0"/>
    <w:rsid w:val="001E4713"/>
    <w:rsid w:val="001E5694"/>
    <w:rsid w:val="001E5C43"/>
    <w:rsid w:val="001F04F9"/>
    <w:rsid w:val="001F0E41"/>
    <w:rsid w:val="001F1551"/>
    <w:rsid w:val="001F1FF3"/>
    <w:rsid w:val="001F2B74"/>
    <w:rsid w:val="001F31F6"/>
    <w:rsid w:val="001F3A68"/>
    <w:rsid w:val="001F5195"/>
    <w:rsid w:val="001F52DE"/>
    <w:rsid w:val="001F6EB3"/>
    <w:rsid w:val="001F70CA"/>
    <w:rsid w:val="001F72AC"/>
    <w:rsid w:val="001F78CD"/>
    <w:rsid w:val="00202029"/>
    <w:rsid w:val="00202247"/>
    <w:rsid w:val="00202562"/>
    <w:rsid w:val="00204CD2"/>
    <w:rsid w:val="00210E44"/>
    <w:rsid w:val="002115B4"/>
    <w:rsid w:val="00211DC5"/>
    <w:rsid w:val="00212A16"/>
    <w:rsid w:val="002133BB"/>
    <w:rsid w:val="00213646"/>
    <w:rsid w:val="00215C6D"/>
    <w:rsid w:val="0021611C"/>
    <w:rsid w:val="0021647B"/>
    <w:rsid w:val="0022116C"/>
    <w:rsid w:val="00221526"/>
    <w:rsid w:val="002233CA"/>
    <w:rsid w:val="002249C8"/>
    <w:rsid w:val="00226A38"/>
    <w:rsid w:val="00230854"/>
    <w:rsid w:val="00230B93"/>
    <w:rsid w:val="002314A3"/>
    <w:rsid w:val="00232DDF"/>
    <w:rsid w:val="00234252"/>
    <w:rsid w:val="00234DBC"/>
    <w:rsid w:val="00236675"/>
    <w:rsid w:val="002408D9"/>
    <w:rsid w:val="00241555"/>
    <w:rsid w:val="00242701"/>
    <w:rsid w:val="002459D6"/>
    <w:rsid w:val="0024782C"/>
    <w:rsid w:val="00250759"/>
    <w:rsid w:val="00251967"/>
    <w:rsid w:val="00251CE0"/>
    <w:rsid w:val="00252DB6"/>
    <w:rsid w:val="00253394"/>
    <w:rsid w:val="00255A5A"/>
    <w:rsid w:val="00255D2D"/>
    <w:rsid w:val="002617DF"/>
    <w:rsid w:val="00262A42"/>
    <w:rsid w:val="00263703"/>
    <w:rsid w:val="00263897"/>
    <w:rsid w:val="002638C8"/>
    <w:rsid w:val="002667D2"/>
    <w:rsid w:val="00267A90"/>
    <w:rsid w:val="002719F7"/>
    <w:rsid w:val="00272121"/>
    <w:rsid w:val="0027489D"/>
    <w:rsid w:val="002749D4"/>
    <w:rsid w:val="0027619F"/>
    <w:rsid w:val="00277C13"/>
    <w:rsid w:val="002821AF"/>
    <w:rsid w:val="00286018"/>
    <w:rsid w:val="002872C9"/>
    <w:rsid w:val="00287C5A"/>
    <w:rsid w:val="00287F13"/>
    <w:rsid w:val="00291135"/>
    <w:rsid w:val="00292654"/>
    <w:rsid w:val="00292DDF"/>
    <w:rsid w:val="002A0A55"/>
    <w:rsid w:val="002A1BBF"/>
    <w:rsid w:val="002A1ED7"/>
    <w:rsid w:val="002A594E"/>
    <w:rsid w:val="002A6E35"/>
    <w:rsid w:val="002A6E38"/>
    <w:rsid w:val="002A7AC1"/>
    <w:rsid w:val="002B0D19"/>
    <w:rsid w:val="002B1810"/>
    <w:rsid w:val="002B33FB"/>
    <w:rsid w:val="002B3E8F"/>
    <w:rsid w:val="002B4B58"/>
    <w:rsid w:val="002B4BFD"/>
    <w:rsid w:val="002B5499"/>
    <w:rsid w:val="002B600C"/>
    <w:rsid w:val="002B6ADA"/>
    <w:rsid w:val="002B6D4C"/>
    <w:rsid w:val="002C36F4"/>
    <w:rsid w:val="002D00BA"/>
    <w:rsid w:val="002D099D"/>
    <w:rsid w:val="002D0F6A"/>
    <w:rsid w:val="002D2FF2"/>
    <w:rsid w:val="002D384C"/>
    <w:rsid w:val="002D416F"/>
    <w:rsid w:val="002D456C"/>
    <w:rsid w:val="002D45CC"/>
    <w:rsid w:val="002E0903"/>
    <w:rsid w:val="002E1750"/>
    <w:rsid w:val="002E2859"/>
    <w:rsid w:val="002E2F01"/>
    <w:rsid w:val="002E5717"/>
    <w:rsid w:val="002E6504"/>
    <w:rsid w:val="002E6A2D"/>
    <w:rsid w:val="002E72C8"/>
    <w:rsid w:val="002F10B5"/>
    <w:rsid w:val="002F2745"/>
    <w:rsid w:val="002F2775"/>
    <w:rsid w:val="002F2C81"/>
    <w:rsid w:val="002F4710"/>
    <w:rsid w:val="002F528E"/>
    <w:rsid w:val="002F5FEA"/>
    <w:rsid w:val="002F63BC"/>
    <w:rsid w:val="002F65B1"/>
    <w:rsid w:val="003035D7"/>
    <w:rsid w:val="00303968"/>
    <w:rsid w:val="00304085"/>
    <w:rsid w:val="003051D5"/>
    <w:rsid w:val="00305B6A"/>
    <w:rsid w:val="00306A78"/>
    <w:rsid w:val="00307406"/>
    <w:rsid w:val="0031078E"/>
    <w:rsid w:val="003107DB"/>
    <w:rsid w:val="003114FC"/>
    <w:rsid w:val="00311AE8"/>
    <w:rsid w:val="00311BB2"/>
    <w:rsid w:val="0031214F"/>
    <w:rsid w:val="003121A6"/>
    <w:rsid w:val="00313166"/>
    <w:rsid w:val="00313B45"/>
    <w:rsid w:val="00314872"/>
    <w:rsid w:val="00314F74"/>
    <w:rsid w:val="00317E67"/>
    <w:rsid w:val="0032069C"/>
    <w:rsid w:val="003229D8"/>
    <w:rsid w:val="003235E0"/>
    <w:rsid w:val="003258BA"/>
    <w:rsid w:val="0032592B"/>
    <w:rsid w:val="0033395B"/>
    <w:rsid w:val="00335C3A"/>
    <w:rsid w:val="003374D7"/>
    <w:rsid w:val="00337D79"/>
    <w:rsid w:val="00337D99"/>
    <w:rsid w:val="0034077D"/>
    <w:rsid w:val="0034120C"/>
    <w:rsid w:val="00344271"/>
    <w:rsid w:val="00345145"/>
    <w:rsid w:val="00345621"/>
    <w:rsid w:val="00346A45"/>
    <w:rsid w:val="0035197B"/>
    <w:rsid w:val="00352D7C"/>
    <w:rsid w:val="003541AB"/>
    <w:rsid w:val="0035638E"/>
    <w:rsid w:val="003578A6"/>
    <w:rsid w:val="00360B0F"/>
    <w:rsid w:val="00361767"/>
    <w:rsid w:val="003625AB"/>
    <w:rsid w:val="00364075"/>
    <w:rsid w:val="00365A23"/>
    <w:rsid w:val="00367531"/>
    <w:rsid w:val="00372063"/>
    <w:rsid w:val="0037374F"/>
    <w:rsid w:val="00376F01"/>
    <w:rsid w:val="00377CBF"/>
    <w:rsid w:val="00377F2D"/>
    <w:rsid w:val="00380121"/>
    <w:rsid w:val="0038025C"/>
    <w:rsid w:val="00381058"/>
    <w:rsid w:val="003825A8"/>
    <w:rsid w:val="00383C47"/>
    <w:rsid w:val="00384211"/>
    <w:rsid w:val="00384E7E"/>
    <w:rsid w:val="00385A9F"/>
    <w:rsid w:val="00385EAA"/>
    <w:rsid w:val="003902B2"/>
    <w:rsid w:val="00390A99"/>
    <w:rsid w:val="00393ADE"/>
    <w:rsid w:val="00396390"/>
    <w:rsid w:val="003976A5"/>
    <w:rsid w:val="003A1CAA"/>
    <w:rsid w:val="003A2957"/>
    <w:rsid w:val="003A4A81"/>
    <w:rsid w:val="003A6FA0"/>
    <w:rsid w:val="003B018C"/>
    <w:rsid w:val="003B28AA"/>
    <w:rsid w:val="003B65F7"/>
    <w:rsid w:val="003B6B9A"/>
    <w:rsid w:val="003B73A4"/>
    <w:rsid w:val="003B782B"/>
    <w:rsid w:val="003B7C33"/>
    <w:rsid w:val="003C084A"/>
    <w:rsid w:val="003C14E9"/>
    <w:rsid w:val="003C272A"/>
    <w:rsid w:val="003C5D3E"/>
    <w:rsid w:val="003C7335"/>
    <w:rsid w:val="003D0286"/>
    <w:rsid w:val="003D0979"/>
    <w:rsid w:val="003D0C53"/>
    <w:rsid w:val="003D1190"/>
    <w:rsid w:val="003D2AB2"/>
    <w:rsid w:val="003D2F0F"/>
    <w:rsid w:val="003D48B9"/>
    <w:rsid w:val="003E05EB"/>
    <w:rsid w:val="003E2055"/>
    <w:rsid w:val="003E4916"/>
    <w:rsid w:val="003E61E3"/>
    <w:rsid w:val="003F0813"/>
    <w:rsid w:val="003F2596"/>
    <w:rsid w:val="003F3E9A"/>
    <w:rsid w:val="003F4316"/>
    <w:rsid w:val="003F4738"/>
    <w:rsid w:val="003F72BC"/>
    <w:rsid w:val="0040033E"/>
    <w:rsid w:val="0040382E"/>
    <w:rsid w:val="00407576"/>
    <w:rsid w:val="00410CEF"/>
    <w:rsid w:val="004130C3"/>
    <w:rsid w:val="00413272"/>
    <w:rsid w:val="004133B9"/>
    <w:rsid w:val="00413A6D"/>
    <w:rsid w:val="00414DD4"/>
    <w:rsid w:val="00415115"/>
    <w:rsid w:val="0041556E"/>
    <w:rsid w:val="00417A02"/>
    <w:rsid w:val="00420851"/>
    <w:rsid w:val="004245D7"/>
    <w:rsid w:val="004248C6"/>
    <w:rsid w:val="00424CDD"/>
    <w:rsid w:val="0042635D"/>
    <w:rsid w:val="0043046E"/>
    <w:rsid w:val="0043301C"/>
    <w:rsid w:val="00434D47"/>
    <w:rsid w:val="00436BCD"/>
    <w:rsid w:val="004403F9"/>
    <w:rsid w:val="00441336"/>
    <w:rsid w:val="0044210B"/>
    <w:rsid w:val="004442DE"/>
    <w:rsid w:val="00444651"/>
    <w:rsid w:val="0044662E"/>
    <w:rsid w:val="0045030F"/>
    <w:rsid w:val="0045269A"/>
    <w:rsid w:val="00452E7E"/>
    <w:rsid w:val="00455367"/>
    <w:rsid w:val="004567DE"/>
    <w:rsid w:val="004569FD"/>
    <w:rsid w:val="00456AD7"/>
    <w:rsid w:val="0046114D"/>
    <w:rsid w:val="00461205"/>
    <w:rsid w:val="00462A65"/>
    <w:rsid w:val="00462A84"/>
    <w:rsid w:val="00464393"/>
    <w:rsid w:val="0046496B"/>
    <w:rsid w:val="004713D5"/>
    <w:rsid w:val="004745E7"/>
    <w:rsid w:val="00477B83"/>
    <w:rsid w:val="00483C04"/>
    <w:rsid w:val="00484D50"/>
    <w:rsid w:val="00490CDE"/>
    <w:rsid w:val="00490DE8"/>
    <w:rsid w:val="00491988"/>
    <w:rsid w:val="00492A3F"/>
    <w:rsid w:val="004943D8"/>
    <w:rsid w:val="004958E3"/>
    <w:rsid w:val="00496363"/>
    <w:rsid w:val="004979E0"/>
    <w:rsid w:val="004A0D94"/>
    <w:rsid w:val="004A3368"/>
    <w:rsid w:val="004A45A0"/>
    <w:rsid w:val="004A5F1D"/>
    <w:rsid w:val="004A6FB7"/>
    <w:rsid w:val="004B114D"/>
    <w:rsid w:val="004B2AE7"/>
    <w:rsid w:val="004B3DAB"/>
    <w:rsid w:val="004B453D"/>
    <w:rsid w:val="004B5072"/>
    <w:rsid w:val="004B5135"/>
    <w:rsid w:val="004B5729"/>
    <w:rsid w:val="004B6C06"/>
    <w:rsid w:val="004B74A2"/>
    <w:rsid w:val="004B77CC"/>
    <w:rsid w:val="004C0B5A"/>
    <w:rsid w:val="004C222E"/>
    <w:rsid w:val="004C26A1"/>
    <w:rsid w:val="004C797B"/>
    <w:rsid w:val="004D15B7"/>
    <w:rsid w:val="004D1A6F"/>
    <w:rsid w:val="004D3E73"/>
    <w:rsid w:val="004D582A"/>
    <w:rsid w:val="004E0C41"/>
    <w:rsid w:val="004E3019"/>
    <w:rsid w:val="004E3621"/>
    <w:rsid w:val="004E3A0E"/>
    <w:rsid w:val="004E604C"/>
    <w:rsid w:val="004E6692"/>
    <w:rsid w:val="004E69C5"/>
    <w:rsid w:val="004E6AE1"/>
    <w:rsid w:val="004E744F"/>
    <w:rsid w:val="004E75E4"/>
    <w:rsid w:val="004F2F2A"/>
    <w:rsid w:val="004F34D8"/>
    <w:rsid w:val="004F3707"/>
    <w:rsid w:val="004F6802"/>
    <w:rsid w:val="004F6CE3"/>
    <w:rsid w:val="004F6FB8"/>
    <w:rsid w:val="004F7F6A"/>
    <w:rsid w:val="005005A8"/>
    <w:rsid w:val="00500B5E"/>
    <w:rsid w:val="0050232C"/>
    <w:rsid w:val="005023E5"/>
    <w:rsid w:val="00503D14"/>
    <w:rsid w:val="005103E5"/>
    <w:rsid w:val="00511438"/>
    <w:rsid w:val="00514B1B"/>
    <w:rsid w:val="00514F20"/>
    <w:rsid w:val="00515DAD"/>
    <w:rsid w:val="005173D9"/>
    <w:rsid w:val="00521365"/>
    <w:rsid w:val="0052182F"/>
    <w:rsid w:val="00522BBF"/>
    <w:rsid w:val="00522EDE"/>
    <w:rsid w:val="00522F51"/>
    <w:rsid w:val="005232CD"/>
    <w:rsid w:val="005245BE"/>
    <w:rsid w:val="00525123"/>
    <w:rsid w:val="00525EE0"/>
    <w:rsid w:val="00525F73"/>
    <w:rsid w:val="00527D14"/>
    <w:rsid w:val="005350C8"/>
    <w:rsid w:val="00535341"/>
    <w:rsid w:val="005377AC"/>
    <w:rsid w:val="00537A1B"/>
    <w:rsid w:val="00542299"/>
    <w:rsid w:val="00544EFF"/>
    <w:rsid w:val="005462B0"/>
    <w:rsid w:val="00546FB4"/>
    <w:rsid w:val="0054752C"/>
    <w:rsid w:val="00551294"/>
    <w:rsid w:val="0055552A"/>
    <w:rsid w:val="00555E91"/>
    <w:rsid w:val="005578B9"/>
    <w:rsid w:val="005607E0"/>
    <w:rsid w:val="005609E5"/>
    <w:rsid w:val="00561253"/>
    <w:rsid w:val="00562522"/>
    <w:rsid w:val="005630E7"/>
    <w:rsid w:val="005638FB"/>
    <w:rsid w:val="005643B3"/>
    <w:rsid w:val="00566B22"/>
    <w:rsid w:val="005703E6"/>
    <w:rsid w:val="00571750"/>
    <w:rsid w:val="005743B2"/>
    <w:rsid w:val="005756B9"/>
    <w:rsid w:val="00580976"/>
    <w:rsid w:val="00582F4D"/>
    <w:rsid w:val="00583F67"/>
    <w:rsid w:val="0058501C"/>
    <w:rsid w:val="00585C2F"/>
    <w:rsid w:val="00586808"/>
    <w:rsid w:val="005868F1"/>
    <w:rsid w:val="00587454"/>
    <w:rsid w:val="00590297"/>
    <w:rsid w:val="0059031D"/>
    <w:rsid w:val="00591DD4"/>
    <w:rsid w:val="0059319A"/>
    <w:rsid w:val="00593B97"/>
    <w:rsid w:val="0059564B"/>
    <w:rsid w:val="00596186"/>
    <w:rsid w:val="0059741F"/>
    <w:rsid w:val="005A14C7"/>
    <w:rsid w:val="005A191B"/>
    <w:rsid w:val="005A35A2"/>
    <w:rsid w:val="005A36C7"/>
    <w:rsid w:val="005A4876"/>
    <w:rsid w:val="005A5EA9"/>
    <w:rsid w:val="005A6089"/>
    <w:rsid w:val="005A66F6"/>
    <w:rsid w:val="005A6E67"/>
    <w:rsid w:val="005B00AC"/>
    <w:rsid w:val="005B0AB5"/>
    <w:rsid w:val="005B1189"/>
    <w:rsid w:val="005B1FE4"/>
    <w:rsid w:val="005B39A2"/>
    <w:rsid w:val="005B4057"/>
    <w:rsid w:val="005B447C"/>
    <w:rsid w:val="005B512A"/>
    <w:rsid w:val="005B62FB"/>
    <w:rsid w:val="005B71CB"/>
    <w:rsid w:val="005C09E3"/>
    <w:rsid w:val="005C360B"/>
    <w:rsid w:val="005C3FA5"/>
    <w:rsid w:val="005C461D"/>
    <w:rsid w:val="005C5135"/>
    <w:rsid w:val="005D2A21"/>
    <w:rsid w:val="005D36BB"/>
    <w:rsid w:val="005D52F9"/>
    <w:rsid w:val="005D6570"/>
    <w:rsid w:val="005D6BAE"/>
    <w:rsid w:val="005D70D5"/>
    <w:rsid w:val="005E02DE"/>
    <w:rsid w:val="005E1B16"/>
    <w:rsid w:val="005E212F"/>
    <w:rsid w:val="005E2783"/>
    <w:rsid w:val="005E6474"/>
    <w:rsid w:val="005E6540"/>
    <w:rsid w:val="005E6979"/>
    <w:rsid w:val="005E70DA"/>
    <w:rsid w:val="005E733B"/>
    <w:rsid w:val="005E7A8F"/>
    <w:rsid w:val="005F0BAE"/>
    <w:rsid w:val="005F1422"/>
    <w:rsid w:val="005F1938"/>
    <w:rsid w:val="005F2FE0"/>
    <w:rsid w:val="005F370D"/>
    <w:rsid w:val="005F42FB"/>
    <w:rsid w:val="005F5CD6"/>
    <w:rsid w:val="005F6951"/>
    <w:rsid w:val="005F76AA"/>
    <w:rsid w:val="005F772F"/>
    <w:rsid w:val="005F7A85"/>
    <w:rsid w:val="006000B2"/>
    <w:rsid w:val="006001EA"/>
    <w:rsid w:val="00600468"/>
    <w:rsid w:val="00601E03"/>
    <w:rsid w:val="00604122"/>
    <w:rsid w:val="00604400"/>
    <w:rsid w:val="006056AA"/>
    <w:rsid w:val="00605E8D"/>
    <w:rsid w:val="00606FB4"/>
    <w:rsid w:val="0061070C"/>
    <w:rsid w:val="006126D8"/>
    <w:rsid w:val="00613639"/>
    <w:rsid w:val="00613BC6"/>
    <w:rsid w:val="00613C84"/>
    <w:rsid w:val="00617AA1"/>
    <w:rsid w:val="0062067C"/>
    <w:rsid w:val="006210ED"/>
    <w:rsid w:val="006216BC"/>
    <w:rsid w:val="00622A43"/>
    <w:rsid w:val="00623AC0"/>
    <w:rsid w:val="00623C38"/>
    <w:rsid w:val="006247B7"/>
    <w:rsid w:val="0062648D"/>
    <w:rsid w:val="006264D2"/>
    <w:rsid w:val="00627209"/>
    <w:rsid w:val="00627378"/>
    <w:rsid w:val="00627A2D"/>
    <w:rsid w:val="00627A4D"/>
    <w:rsid w:val="00630987"/>
    <w:rsid w:val="00631E01"/>
    <w:rsid w:val="006320B7"/>
    <w:rsid w:val="006332F7"/>
    <w:rsid w:val="00634A9F"/>
    <w:rsid w:val="00635E26"/>
    <w:rsid w:val="006362ED"/>
    <w:rsid w:val="00640346"/>
    <w:rsid w:val="0064035E"/>
    <w:rsid w:val="00640B8F"/>
    <w:rsid w:val="00641C9E"/>
    <w:rsid w:val="006426CC"/>
    <w:rsid w:val="0064333A"/>
    <w:rsid w:val="0064377D"/>
    <w:rsid w:val="00645529"/>
    <w:rsid w:val="00646BED"/>
    <w:rsid w:val="00651115"/>
    <w:rsid w:val="006517B3"/>
    <w:rsid w:val="006520DE"/>
    <w:rsid w:val="006530DA"/>
    <w:rsid w:val="006606E9"/>
    <w:rsid w:val="00660D13"/>
    <w:rsid w:val="00661424"/>
    <w:rsid w:val="00661479"/>
    <w:rsid w:val="00661B32"/>
    <w:rsid w:val="00662F46"/>
    <w:rsid w:val="0066330A"/>
    <w:rsid w:val="00663F75"/>
    <w:rsid w:val="00664928"/>
    <w:rsid w:val="00670218"/>
    <w:rsid w:val="006807BD"/>
    <w:rsid w:val="00680907"/>
    <w:rsid w:val="00681008"/>
    <w:rsid w:val="00682D90"/>
    <w:rsid w:val="0068340A"/>
    <w:rsid w:val="006907A3"/>
    <w:rsid w:val="0069135E"/>
    <w:rsid w:val="00691B95"/>
    <w:rsid w:val="00694A70"/>
    <w:rsid w:val="006959E6"/>
    <w:rsid w:val="00697025"/>
    <w:rsid w:val="006A0E3A"/>
    <w:rsid w:val="006A342E"/>
    <w:rsid w:val="006A3843"/>
    <w:rsid w:val="006A3B0C"/>
    <w:rsid w:val="006A3F16"/>
    <w:rsid w:val="006A5622"/>
    <w:rsid w:val="006A58F6"/>
    <w:rsid w:val="006A5BFC"/>
    <w:rsid w:val="006A6C73"/>
    <w:rsid w:val="006B023A"/>
    <w:rsid w:val="006B06AF"/>
    <w:rsid w:val="006B0CA3"/>
    <w:rsid w:val="006B2061"/>
    <w:rsid w:val="006B2177"/>
    <w:rsid w:val="006B3C09"/>
    <w:rsid w:val="006B4B6E"/>
    <w:rsid w:val="006B4CC9"/>
    <w:rsid w:val="006B543C"/>
    <w:rsid w:val="006B5599"/>
    <w:rsid w:val="006C0140"/>
    <w:rsid w:val="006C0833"/>
    <w:rsid w:val="006C274C"/>
    <w:rsid w:val="006C3D3E"/>
    <w:rsid w:val="006C60A0"/>
    <w:rsid w:val="006C61DA"/>
    <w:rsid w:val="006D0028"/>
    <w:rsid w:val="006D05A4"/>
    <w:rsid w:val="006D3592"/>
    <w:rsid w:val="006D3CB2"/>
    <w:rsid w:val="006D5BAA"/>
    <w:rsid w:val="006D6AE6"/>
    <w:rsid w:val="006D6D2B"/>
    <w:rsid w:val="006D7869"/>
    <w:rsid w:val="006E18BC"/>
    <w:rsid w:val="006E362E"/>
    <w:rsid w:val="006E36E9"/>
    <w:rsid w:val="006E47F9"/>
    <w:rsid w:val="006E6824"/>
    <w:rsid w:val="006E7805"/>
    <w:rsid w:val="006E7FC4"/>
    <w:rsid w:val="006F0E99"/>
    <w:rsid w:val="006F4080"/>
    <w:rsid w:val="006F41B1"/>
    <w:rsid w:val="006F7D4B"/>
    <w:rsid w:val="0070235D"/>
    <w:rsid w:val="0070272F"/>
    <w:rsid w:val="0070697C"/>
    <w:rsid w:val="00707D67"/>
    <w:rsid w:val="00711E02"/>
    <w:rsid w:val="00711F27"/>
    <w:rsid w:val="007128FE"/>
    <w:rsid w:val="0071352E"/>
    <w:rsid w:val="00714CBF"/>
    <w:rsid w:val="00714EAA"/>
    <w:rsid w:val="00715F4D"/>
    <w:rsid w:val="00716589"/>
    <w:rsid w:val="00716BE5"/>
    <w:rsid w:val="0071718B"/>
    <w:rsid w:val="00717837"/>
    <w:rsid w:val="00717E1D"/>
    <w:rsid w:val="00720809"/>
    <w:rsid w:val="00723A95"/>
    <w:rsid w:val="00723BF3"/>
    <w:rsid w:val="00724965"/>
    <w:rsid w:val="007251FB"/>
    <w:rsid w:val="00730C82"/>
    <w:rsid w:val="00730E5E"/>
    <w:rsid w:val="00736D38"/>
    <w:rsid w:val="00736FB5"/>
    <w:rsid w:val="007377A6"/>
    <w:rsid w:val="00740898"/>
    <w:rsid w:val="00741090"/>
    <w:rsid w:val="007436B8"/>
    <w:rsid w:val="00750359"/>
    <w:rsid w:val="00751F33"/>
    <w:rsid w:val="00753BE2"/>
    <w:rsid w:val="00754359"/>
    <w:rsid w:val="00754D80"/>
    <w:rsid w:val="00761687"/>
    <w:rsid w:val="00762544"/>
    <w:rsid w:val="0076415C"/>
    <w:rsid w:val="00767837"/>
    <w:rsid w:val="00767849"/>
    <w:rsid w:val="00771BDA"/>
    <w:rsid w:val="00773B51"/>
    <w:rsid w:val="00774714"/>
    <w:rsid w:val="0077598A"/>
    <w:rsid w:val="00776F26"/>
    <w:rsid w:val="00782B05"/>
    <w:rsid w:val="00783C2B"/>
    <w:rsid w:val="0078484D"/>
    <w:rsid w:val="00786CB4"/>
    <w:rsid w:val="007878C3"/>
    <w:rsid w:val="00787BCE"/>
    <w:rsid w:val="007902D3"/>
    <w:rsid w:val="00791704"/>
    <w:rsid w:val="007918C9"/>
    <w:rsid w:val="00794187"/>
    <w:rsid w:val="00797350"/>
    <w:rsid w:val="007A0718"/>
    <w:rsid w:val="007A0E58"/>
    <w:rsid w:val="007A1505"/>
    <w:rsid w:val="007A1DE1"/>
    <w:rsid w:val="007A35FB"/>
    <w:rsid w:val="007A364B"/>
    <w:rsid w:val="007A6607"/>
    <w:rsid w:val="007A70AA"/>
    <w:rsid w:val="007B02BF"/>
    <w:rsid w:val="007B0916"/>
    <w:rsid w:val="007B0B40"/>
    <w:rsid w:val="007B13A6"/>
    <w:rsid w:val="007B15DD"/>
    <w:rsid w:val="007B1A6D"/>
    <w:rsid w:val="007B56BA"/>
    <w:rsid w:val="007B73E0"/>
    <w:rsid w:val="007B7E0F"/>
    <w:rsid w:val="007C029D"/>
    <w:rsid w:val="007C0800"/>
    <w:rsid w:val="007C0BDC"/>
    <w:rsid w:val="007C0E5E"/>
    <w:rsid w:val="007C28FA"/>
    <w:rsid w:val="007C2D3E"/>
    <w:rsid w:val="007C3A04"/>
    <w:rsid w:val="007C3CAD"/>
    <w:rsid w:val="007C4069"/>
    <w:rsid w:val="007C4ADE"/>
    <w:rsid w:val="007C6526"/>
    <w:rsid w:val="007C75E8"/>
    <w:rsid w:val="007C7BBC"/>
    <w:rsid w:val="007D126E"/>
    <w:rsid w:val="007D1E9D"/>
    <w:rsid w:val="007D3B7F"/>
    <w:rsid w:val="007D3E55"/>
    <w:rsid w:val="007D4E06"/>
    <w:rsid w:val="007D6B02"/>
    <w:rsid w:val="007E0C94"/>
    <w:rsid w:val="007E0E04"/>
    <w:rsid w:val="007E148D"/>
    <w:rsid w:val="007E18D8"/>
    <w:rsid w:val="007E2B8D"/>
    <w:rsid w:val="007E589F"/>
    <w:rsid w:val="007E5F14"/>
    <w:rsid w:val="007E7D3F"/>
    <w:rsid w:val="007F0C53"/>
    <w:rsid w:val="007F15D2"/>
    <w:rsid w:val="007F2D8F"/>
    <w:rsid w:val="007F322C"/>
    <w:rsid w:val="007F366F"/>
    <w:rsid w:val="007F47D9"/>
    <w:rsid w:val="007F660D"/>
    <w:rsid w:val="007F69FE"/>
    <w:rsid w:val="007F6B45"/>
    <w:rsid w:val="007F6BC8"/>
    <w:rsid w:val="008004DC"/>
    <w:rsid w:val="00804D6F"/>
    <w:rsid w:val="00805278"/>
    <w:rsid w:val="008052A2"/>
    <w:rsid w:val="0080541A"/>
    <w:rsid w:val="00811ABC"/>
    <w:rsid w:val="008166CE"/>
    <w:rsid w:val="00816D5C"/>
    <w:rsid w:val="00816FD9"/>
    <w:rsid w:val="00817E7E"/>
    <w:rsid w:val="00820ABD"/>
    <w:rsid w:val="00820FEC"/>
    <w:rsid w:val="0082123B"/>
    <w:rsid w:val="0082181A"/>
    <w:rsid w:val="0082189D"/>
    <w:rsid w:val="00821D77"/>
    <w:rsid w:val="00823D39"/>
    <w:rsid w:val="0082408A"/>
    <w:rsid w:val="008246C8"/>
    <w:rsid w:val="0083092F"/>
    <w:rsid w:val="00832A94"/>
    <w:rsid w:val="008343C9"/>
    <w:rsid w:val="0083549C"/>
    <w:rsid w:val="0083610D"/>
    <w:rsid w:val="00836D87"/>
    <w:rsid w:val="00837910"/>
    <w:rsid w:val="00843121"/>
    <w:rsid w:val="00843F2D"/>
    <w:rsid w:val="00844156"/>
    <w:rsid w:val="00844EF9"/>
    <w:rsid w:val="00846DAA"/>
    <w:rsid w:val="0084742B"/>
    <w:rsid w:val="00851A2F"/>
    <w:rsid w:val="00851F62"/>
    <w:rsid w:val="008520CB"/>
    <w:rsid w:val="008531E2"/>
    <w:rsid w:val="008546D4"/>
    <w:rsid w:val="008554AE"/>
    <w:rsid w:val="00855ADF"/>
    <w:rsid w:val="008569AE"/>
    <w:rsid w:val="00857BEE"/>
    <w:rsid w:val="00861081"/>
    <w:rsid w:val="008612BD"/>
    <w:rsid w:val="0086153B"/>
    <w:rsid w:val="0086245A"/>
    <w:rsid w:val="008635A2"/>
    <w:rsid w:val="00863E42"/>
    <w:rsid w:val="00864B8B"/>
    <w:rsid w:val="00865817"/>
    <w:rsid w:val="008668DE"/>
    <w:rsid w:val="00866B63"/>
    <w:rsid w:val="0087018B"/>
    <w:rsid w:val="008703AB"/>
    <w:rsid w:val="008714E9"/>
    <w:rsid w:val="008715BD"/>
    <w:rsid w:val="008735A8"/>
    <w:rsid w:val="00873667"/>
    <w:rsid w:val="00875BD4"/>
    <w:rsid w:val="00875C43"/>
    <w:rsid w:val="00877D98"/>
    <w:rsid w:val="008815A1"/>
    <w:rsid w:val="00881B80"/>
    <w:rsid w:val="00884166"/>
    <w:rsid w:val="00886143"/>
    <w:rsid w:val="00890BB4"/>
    <w:rsid w:val="008924F3"/>
    <w:rsid w:val="008935B5"/>
    <w:rsid w:val="008967A1"/>
    <w:rsid w:val="008A0161"/>
    <w:rsid w:val="008A2976"/>
    <w:rsid w:val="008A3B9C"/>
    <w:rsid w:val="008A5826"/>
    <w:rsid w:val="008A6AF6"/>
    <w:rsid w:val="008A7808"/>
    <w:rsid w:val="008B5894"/>
    <w:rsid w:val="008B6DDA"/>
    <w:rsid w:val="008C0C91"/>
    <w:rsid w:val="008C296E"/>
    <w:rsid w:val="008C29FC"/>
    <w:rsid w:val="008C40E4"/>
    <w:rsid w:val="008C5C8D"/>
    <w:rsid w:val="008C5D0F"/>
    <w:rsid w:val="008D4BFD"/>
    <w:rsid w:val="008D504A"/>
    <w:rsid w:val="008D5A5F"/>
    <w:rsid w:val="008D5CCD"/>
    <w:rsid w:val="008D7DDA"/>
    <w:rsid w:val="008E12E5"/>
    <w:rsid w:val="008E4AC4"/>
    <w:rsid w:val="008E566B"/>
    <w:rsid w:val="008E634F"/>
    <w:rsid w:val="008E6C4A"/>
    <w:rsid w:val="008F16ED"/>
    <w:rsid w:val="008F2292"/>
    <w:rsid w:val="008F3CF2"/>
    <w:rsid w:val="008F4C3F"/>
    <w:rsid w:val="008F6492"/>
    <w:rsid w:val="008F6E74"/>
    <w:rsid w:val="008F74BE"/>
    <w:rsid w:val="008F7A87"/>
    <w:rsid w:val="00900469"/>
    <w:rsid w:val="00903F9D"/>
    <w:rsid w:val="00905AEC"/>
    <w:rsid w:val="00906A51"/>
    <w:rsid w:val="009104D3"/>
    <w:rsid w:val="0091205C"/>
    <w:rsid w:val="00912306"/>
    <w:rsid w:val="00912D15"/>
    <w:rsid w:val="0091347C"/>
    <w:rsid w:val="00914E1A"/>
    <w:rsid w:val="00915C61"/>
    <w:rsid w:val="00915CD4"/>
    <w:rsid w:val="00917E8D"/>
    <w:rsid w:val="00920319"/>
    <w:rsid w:val="009226A1"/>
    <w:rsid w:val="0092428E"/>
    <w:rsid w:val="00924829"/>
    <w:rsid w:val="0092487F"/>
    <w:rsid w:val="009300B0"/>
    <w:rsid w:val="00931435"/>
    <w:rsid w:val="00933BA6"/>
    <w:rsid w:val="009343E7"/>
    <w:rsid w:val="00935814"/>
    <w:rsid w:val="009370BE"/>
    <w:rsid w:val="00937DC6"/>
    <w:rsid w:val="009402E1"/>
    <w:rsid w:val="00940AB8"/>
    <w:rsid w:val="009421C1"/>
    <w:rsid w:val="00944B7E"/>
    <w:rsid w:val="009463E5"/>
    <w:rsid w:val="00952CF2"/>
    <w:rsid w:val="00954A28"/>
    <w:rsid w:val="00954F4A"/>
    <w:rsid w:val="00956732"/>
    <w:rsid w:val="00956C4F"/>
    <w:rsid w:val="009575E1"/>
    <w:rsid w:val="00962BA0"/>
    <w:rsid w:val="00973E76"/>
    <w:rsid w:val="0097420C"/>
    <w:rsid w:val="00977735"/>
    <w:rsid w:val="00977EBB"/>
    <w:rsid w:val="009802DB"/>
    <w:rsid w:val="009828D0"/>
    <w:rsid w:val="00983498"/>
    <w:rsid w:val="009839B9"/>
    <w:rsid w:val="0098407D"/>
    <w:rsid w:val="00984D5A"/>
    <w:rsid w:val="00985320"/>
    <w:rsid w:val="0098548E"/>
    <w:rsid w:val="0098594C"/>
    <w:rsid w:val="00986765"/>
    <w:rsid w:val="009875AE"/>
    <w:rsid w:val="00990195"/>
    <w:rsid w:val="00990624"/>
    <w:rsid w:val="00991343"/>
    <w:rsid w:val="009940FE"/>
    <w:rsid w:val="00997E36"/>
    <w:rsid w:val="009A083A"/>
    <w:rsid w:val="009A0F64"/>
    <w:rsid w:val="009A1DF6"/>
    <w:rsid w:val="009A2191"/>
    <w:rsid w:val="009A2444"/>
    <w:rsid w:val="009A41C8"/>
    <w:rsid w:val="009A4853"/>
    <w:rsid w:val="009A566B"/>
    <w:rsid w:val="009A6B75"/>
    <w:rsid w:val="009A6DA6"/>
    <w:rsid w:val="009A705A"/>
    <w:rsid w:val="009B24CF"/>
    <w:rsid w:val="009B24DA"/>
    <w:rsid w:val="009B78EA"/>
    <w:rsid w:val="009B7D08"/>
    <w:rsid w:val="009C237F"/>
    <w:rsid w:val="009C3017"/>
    <w:rsid w:val="009C31C8"/>
    <w:rsid w:val="009C3222"/>
    <w:rsid w:val="009C3D72"/>
    <w:rsid w:val="009C5177"/>
    <w:rsid w:val="009C5E47"/>
    <w:rsid w:val="009C6251"/>
    <w:rsid w:val="009C6FC6"/>
    <w:rsid w:val="009C7243"/>
    <w:rsid w:val="009D33F4"/>
    <w:rsid w:val="009D4A3E"/>
    <w:rsid w:val="009D5504"/>
    <w:rsid w:val="009D66C0"/>
    <w:rsid w:val="009D6A63"/>
    <w:rsid w:val="009E1690"/>
    <w:rsid w:val="009E2B28"/>
    <w:rsid w:val="009E5BD4"/>
    <w:rsid w:val="009E606E"/>
    <w:rsid w:val="009E75E7"/>
    <w:rsid w:val="009E7924"/>
    <w:rsid w:val="009F027C"/>
    <w:rsid w:val="009F2415"/>
    <w:rsid w:val="009F39C5"/>
    <w:rsid w:val="009F3C42"/>
    <w:rsid w:val="009F4590"/>
    <w:rsid w:val="009F6CEC"/>
    <w:rsid w:val="009F6E74"/>
    <w:rsid w:val="009F708A"/>
    <w:rsid w:val="009F783D"/>
    <w:rsid w:val="00A0033D"/>
    <w:rsid w:val="00A00369"/>
    <w:rsid w:val="00A0077A"/>
    <w:rsid w:val="00A02CEE"/>
    <w:rsid w:val="00A035E0"/>
    <w:rsid w:val="00A05E83"/>
    <w:rsid w:val="00A11486"/>
    <w:rsid w:val="00A11853"/>
    <w:rsid w:val="00A121E6"/>
    <w:rsid w:val="00A129EC"/>
    <w:rsid w:val="00A17374"/>
    <w:rsid w:val="00A21CE4"/>
    <w:rsid w:val="00A22ED9"/>
    <w:rsid w:val="00A244E9"/>
    <w:rsid w:val="00A24CB6"/>
    <w:rsid w:val="00A26BE2"/>
    <w:rsid w:val="00A27A89"/>
    <w:rsid w:val="00A27E3A"/>
    <w:rsid w:val="00A305B5"/>
    <w:rsid w:val="00A332C0"/>
    <w:rsid w:val="00A356BA"/>
    <w:rsid w:val="00A36E54"/>
    <w:rsid w:val="00A37A76"/>
    <w:rsid w:val="00A40EE3"/>
    <w:rsid w:val="00A41F7B"/>
    <w:rsid w:val="00A45DE8"/>
    <w:rsid w:val="00A468D4"/>
    <w:rsid w:val="00A47261"/>
    <w:rsid w:val="00A502DB"/>
    <w:rsid w:val="00A50822"/>
    <w:rsid w:val="00A51452"/>
    <w:rsid w:val="00A51E0B"/>
    <w:rsid w:val="00A54032"/>
    <w:rsid w:val="00A544F3"/>
    <w:rsid w:val="00A54600"/>
    <w:rsid w:val="00A56337"/>
    <w:rsid w:val="00A57B05"/>
    <w:rsid w:val="00A61B98"/>
    <w:rsid w:val="00A623FD"/>
    <w:rsid w:val="00A6379C"/>
    <w:rsid w:val="00A63E23"/>
    <w:rsid w:val="00A64CCB"/>
    <w:rsid w:val="00A66AFA"/>
    <w:rsid w:val="00A67CD9"/>
    <w:rsid w:val="00A70347"/>
    <w:rsid w:val="00A708CF"/>
    <w:rsid w:val="00A71A4B"/>
    <w:rsid w:val="00A73087"/>
    <w:rsid w:val="00A73A01"/>
    <w:rsid w:val="00A75678"/>
    <w:rsid w:val="00A77D89"/>
    <w:rsid w:val="00A80E60"/>
    <w:rsid w:val="00A83852"/>
    <w:rsid w:val="00A84964"/>
    <w:rsid w:val="00A84FC0"/>
    <w:rsid w:val="00A85864"/>
    <w:rsid w:val="00A86586"/>
    <w:rsid w:val="00A903AC"/>
    <w:rsid w:val="00A90C11"/>
    <w:rsid w:val="00A939B6"/>
    <w:rsid w:val="00A9446E"/>
    <w:rsid w:val="00A94DA2"/>
    <w:rsid w:val="00A97AFB"/>
    <w:rsid w:val="00AA1B0A"/>
    <w:rsid w:val="00AA2882"/>
    <w:rsid w:val="00AA2CD9"/>
    <w:rsid w:val="00AA34DA"/>
    <w:rsid w:val="00AA40D0"/>
    <w:rsid w:val="00AA4511"/>
    <w:rsid w:val="00AA47EF"/>
    <w:rsid w:val="00AA6280"/>
    <w:rsid w:val="00AB2938"/>
    <w:rsid w:val="00AB5047"/>
    <w:rsid w:val="00AB5F83"/>
    <w:rsid w:val="00AB69E2"/>
    <w:rsid w:val="00AB6F9A"/>
    <w:rsid w:val="00AB76F0"/>
    <w:rsid w:val="00AB7BCB"/>
    <w:rsid w:val="00AC22DD"/>
    <w:rsid w:val="00AC355F"/>
    <w:rsid w:val="00AC4105"/>
    <w:rsid w:val="00AC45D3"/>
    <w:rsid w:val="00AC5BAC"/>
    <w:rsid w:val="00AC5CFE"/>
    <w:rsid w:val="00AC7F38"/>
    <w:rsid w:val="00AD0258"/>
    <w:rsid w:val="00AD21EE"/>
    <w:rsid w:val="00AD23D5"/>
    <w:rsid w:val="00AD3DA2"/>
    <w:rsid w:val="00AD569C"/>
    <w:rsid w:val="00AD59BB"/>
    <w:rsid w:val="00AD6072"/>
    <w:rsid w:val="00AE0390"/>
    <w:rsid w:val="00AE0A45"/>
    <w:rsid w:val="00AE1008"/>
    <w:rsid w:val="00AE1662"/>
    <w:rsid w:val="00AE31EE"/>
    <w:rsid w:val="00AE5507"/>
    <w:rsid w:val="00AE5B44"/>
    <w:rsid w:val="00AE7D11"/>
    <w:rsid w:val="00AF2275"/>
    <w:rsid w:val="00AF2635"/>
    <w:rsid w:val="00AF2CDA"/>
    <w:rsid w:val="00AF583F"/>
    <w:rsid w:val="00AF77F4"/>
    <w:rsid w:val="00B00BD1"/>
    <w:rsid w:val="00B00D66"/>
    <w:rsid w:val="00B00F81"/>
    <w:rsid w:val="00B01B2E"/>
    <w:rsid w:val="00B03E09"/>
    <w:rsid w:val="00B06511"/>
    <w:rsid w:val="00B067CC"/>
    <w:rsid w:val="00B069A6"/>
    <w:rsid w:val="00B071C7"/>
    <w:rsid w:val="00B07EE4"/>
    <w:rsid w:val="00B10515"/>
    <w:rsid w:val="00B109B5"/>
    <w:rsid w:val="00B117B0"/>
    <w:rsid w:val="00B127DD"/>
    <w:rsid w:val="00B12F65"/>
    <w:rsid w:val="00B139C9"/>
    <w:rsid w:val="00B1442F"/>
    <w:rsid w:val="00B1456A"/>
    <w:rsid w:val="00B1540E"/>
    <w:rsid w:val="00B1542F"/>
    <w:rsid w:val="00B15750"/>
    <w:rsid w:val="00B21A69"/>
    <w:rsid w:val="00B21DBA"/>
    <w:rsid w:val="00B22681"/>
    <w:rsid w:val="00B23EF5"/>
    <w:rsid w:val="00B25142"/>
    <w:rsid w:val="00B26791"/>
    <w:rsid w:val="00B279AD"/>
    <w:rsid w:val="00B30671"/>
    <w:rsid w:val="00B30DD9"/>
    <w:rsid w:val="00B34D84"/>
    <w:rsid w:val="00B36918"/>
    <w:rsid w:val="00B37694"/>
    <w:rsid w:val="00B37867"/>
    <w:rsid w:val="00B44655"/>
    <w:rsid w:val="00B447F2"/>
    <w:rsid w:val="00B448AC"/>
    <w:rsid w:val="00B47553"/>
    <w:rsid w:val="00B51989"/>
    <w:rsid w:val="00B51E00"/>
    <w:rsid w:val="00B51EC6"/>
    <w:rsid w:val="00B5274B"/>
    <w:rsid w:val="00B5301C"/>
    <w:rsid w:val="00B53122"/>
    <w:rsid w:val="00B537AE"/>
    <w:rsid w:val="00B538A7"/>
    <w:rsid w:val="00B53BE0"/>
    <w:rsid w:val="00B614A3"/>
    <w:rsid w:val="00B6172B"/>
    <w:rsid w:val="00B627C2"/>
    <w:rsid w:val="00B65076"/>
    <w:rsid w:val="00B67375"/>
    <w:rsid w:val="00B71459"/>
    <w:rsid w:val="00B714FC"/>
    <w:rsid w:val="00B732EC"/>
    <w:rsid w:val="00B73DDC"/>
    <w:rsid w:val="00B80493"/>
    <w:rsid w:val="00B807C9"/>
    <w:rsid w:val="00B822EB"/>
    <w:rsid w:val="00B82531"/>
    <w:rsid w:val="00B831FD"/>
    <w:rsid w:val="00B860E2"/>
    <w:rsid w:val="00B87B89"/>
    <w:rsid w:val="00B87E23"/>
    <w:rsid w:val="00B96740"/>
    <w:rsid w:val="00B96A9A"/>
    <w:rsid w:val="00B96DFE"/>
    <w:rsid w:val="00B974CA"/>
    <w:rsid w:val="00B9788C"/>
    <w:rsid w:val="00BA0938"/>
    <w:rsid w:val="00BA1714"/>
    <w:rsid w:val="00BA39F6"/>
    <w:rsid w:val="00BA42EE"/>
    <w:rsid w:val="00BB0701"/>
    <w:rsid w:val="00BB0FCD"/>
    <w:rsid w:val="00BB1533"/>
    <w:rsid w:val="00BB2688"/>
    <w:rsid w:val="00BB2F67"/>
    <w:rsid w:val="00BB3506"/>
    <w:rsid w:val="00BB4B4B"/>
    <w:rsid w:val="00BB5921"/>
    <w:rsid w:val="00BB7FAD"/>
    <w:rsid w:val="00BC1937"/>
    <w:rsid w:val="00BC2D4D"/>
    <w:rsid w:val="00BC2FD4"/>
    <w:rsid w:val="00BC5078"/>
    <w:rsid w:val="00BC56CE"/>
    <w:rsid w:val="00BC6C18"/>
    <w:rsid w:val="00BC6D06"/>
    <w:rsid w:val="00BC7C4C"/>
    <w:rsid w:val="00BD06FA"/>
    <w:rsid w:val="00BD3319"/>
    <w:rsid w:val="00BE1DB9"/>
    <w:rsid w:val="00BE27ED"/>
    <w:rsid w:val="00BE2BB2"/>
    <w:rsid w:val="00BE3D78"/>
    <w:rsid w:val="00BE56C3"/>
    <w:rsid w:val="00BE68FF"/>
    <w:rsid w:val="00BE74BF"/>
    <w:rsid w:val="00BE7644"/>
    <w:rsid w:val="00BF01AD"/>
    <w:rsid w:val="00BF1227"/>
    <w:rsid w:val="00BF3749"/>
    <w:rsid w:val="00BF406F"/>
    <w:rsid w:val="00BF4802"/>
    <w:rsid w:val="00BF5352"/>
    <w:rsid w:val="00BF6107"/>
    <w:rsid w:val="00C00AC3"/>
    <w:rsid w:val="00C018F1"/>
    <w:rsid w:val="00C03C52"/>
    <w:rsid w:val="00C03EBF"/>
    <w:rsid w:val="00C0401B"/>
    <w:rsid w:val="00C0785E"/>
    <w:rsid w:val="00C07F1E"/>
    <w:rsid w:val="00C10383"/>
    <w:rsid w:val="00C11A21"/>
    <w:rsid w:val="00C11FDC"/>
    <w:rsid w:val="00C135C6"/>
    <w:rsid w:val="00C141F9"/>
    <w:rsid w:val="00C14465"/>
    <w:rsid w:val="00C153CB"/>
    <w:rsid w:val="00C1564E"/>
    <w:rsid w:val="00C161C0"/>
    <w:rsid w:val="00C16393"/>
    <w:rsid w:val="00C17553"/>
    <w:rsid w:val="00C20181"/>
    <w:rsid w:val="00C20877"/>
    <w:rsid w:val="00C255F4"/>
    <w:rsid w:val="00C25A23"/>
    <w:rsid w:val="00C26278"/>
    <w:rsid w:val="00C30161"/>
    <w:rsid w:val="00C34DF9"/>
    <w:rsid w:val="00C36D53"/>
    <w:rsid w:val="00C37067"/>
    <w:rsid w:val="00C4025F"/>
    <w:rsid w:val="00C41391"/>
    <w:rsid w:val="00C5062C"/>
    <w:rsid w:val="00C52B56"/>
    <w:rsid w:val="00C54D7F"/>
    <w:rsid w:val="00C5633D"/>
    <w:rsid w:val="00C60059"/>
    <w:rsid w:val="00C6016B"/>
    <w:rsid w:val="00C638D5"/>
    <w:rsid w:val="00C63964"/>
    <w:rsid w:val="00C64338"/>
    <w:rsid w:val="00C6588E"/>
    <w:rsid w:val="00C66ACA"/>
    <w:rsid w:val="00C66CF2"/>
    <w:rsid w:val="00C67737"/>
    <w:rsid w:val="00C70552"/>
    <w:rsid w:val="00C7106D"/>
    <w:rsid w:val="00C72319"/>
    <w:rsid w:val="00C7386D"/>
    <w:rsid w:val="00C744CD"/>
    <w:rsid w:val="00C768E1"/>
    <w:rsid w:val="00C77571"/>
    <w:rsid w:val="00C77F2E"/>
    <w:rsid w:val="00C8171B"/>
    <w:rsid w:val="00C81ACF"/>
    <w:rsid w:val="00C829D2"/>
    <w:rsid w:val="00C86A37"/>
    <w:rsid w:val="00C8758E"/>
    <w:rsid w:val="00C878B7"/>
    <w:rsid w:val="00C87E88"/>
    <w:rsid w:val="00C90CE1"/>
    <w:rsid w:val="00C94666"/>
    <w:rsid w:val="00C94F75"/>
    <w:rsid w:val="00C95002"/>
    <w:rsid w:val="00C9573C"/>
    <w:rsid w:val="00C975BD"/>
    <w:rsid w:val="00CA127A"/>
    <w:rsid w:val="00CA3A63"/>
    <w:rsid w:val="00CA73BC"/>
    <w:rsid w:val="00CA77CF"/>
    <w:rsid w:val="00CA7D3D"/>
    <w:rsid w:val="00CB03D7"/>
    <w:rsid w:val="00CB295B"/>
    <w:rsid w:val="00CC0693"/>
    <w:rsid w:val="00CC1C29"/>
    <w:rsid w:val="00CC2408"/>
    <w:rsid w:val="00CC34AE"/>
    <w:rsid w:val="00CC3998"/>
    <w:rsid w:val="00CC39D0"/>
    <w:rsid w:val="00CC760E"/>
    <w:rsid w:val="00CC781B"/>
    <w:rsid w:val="00CD19B2"/>
    <w:rsid w:val="00CD4138"/>
    <w:rsid w:val="00CD44C2"/>
    <w:rsid w:val="00CD4AF1"/>
    <w:rsid w:val="00CD4EFA"/>
    <w:rsid w:val="00CD589D"/>
    <w:rsid w:val="00CD5B46"/>
    <w:rsid w:val="00CD61AE"/>
    <w:rsid w:val="00CE2C64"/>
    <w:rsid w:val="00CE674F"/>
    <w:rsid w:val="00CE6B05"/>
    <w:rsid w:val="00CE71CA"/>
    <w:rsid w:val="00CF1AC2"/>
    <w:rsid w:val="00CF47A8"/>
    <w:rsid w:val="00CF5615"/>
    <w:rsid w:val="00CF6033"/>
    <w:rsid w:val="00CF7481"/>
    <w:rsid w:val="00CF7ED7"/>
    <w:rsid w:val="00D02627"/>
    <w:rsid w:val="00D028A4"/>
    <w:rsid w:val="00D029DC"/>
    <w:rsid w:val="00D05813"/>
    <w:rsid w:val="00D05954"/>
    <w:rsid w:val="00D17A74"/>
    <w:rsid w:val="00D248C0"/>
    <w:rsid w:val="00D25566"/>
    <w:rsid w:val="00D2684E"/>
    <w:rsid w:val="00D3055C"/>
    <w:rsid w:val="00D31729"/>
    <w:rsid w:val="00D3190A"/>
    <w:rsid w:val="00D35DE9"/>
    <w:rsid w:val="00D36FD7"/>
    <w:rsid w:val="00D375C6"/>
    <w:rsid w:val="00D40ACE"/>
    <w:rsid w:val="00D411F4"/>
    <w:rsid w:val="00D41E23"/>
    <w:rsid w:val="00D42C5C"/>
    <w:rsid w:val="00D44DC2"/>
    <w:rsid w:val="00D45A94"/>
    <w:rsid w:val="00D46DA3"/>
    <w:rsid w:val="00D513FE"/>
    <w:rsid w:val="00D51B6E"/>
    <w:rsid w:val="00D548C5"/>
    <w:rsid w:val="00D5777B"/>
    <w:rsid w:val="00D57D32"/>
    <w:rsid w:val="00D61C1D"/>
    <w:rsid w:val="00D641B2"/>
    <w:rsid w:val="00D64CB7"/>
    <w:rsid w:val="00D64F2B"/>
    <w:rsid w:val="00D67F8C"/>
    <w:rsid w:val="00D71A17"/>
    <w:rsid w:val="00D723BE"/>
    <w:rsid w:val="00D72CB1"/>
    <w:rsid w:val="00D7348B"/>
    <w:rsid w:val="00D747B7"/>
    <w:rsid w:val="00D74869"/>
    <w:rsid w:val="00D74884"/>
    <w:rsid w:val="00D758E5"/>
    <w:rsid w:val="00D75EC0"/>
    <w:rsid w:val="00D7639D"/>
    <w:rsid w:val="00D80153"/>
    <w:rsid w:val="00D80C21"/>
    <w:rsid w:val="00D84160"/>
    <w:rsid w:val="00D84C2A"/>
    <w:rsid w:val="00D86815"/>
    <w:rsid w:val="00D86CDD"/>
    <w:rsid w:val="00D86ED1"/>
    <w:rsid w:val="00D87650"/>
    <w:rsid w:val="00D87ABC"/>
    <w:rsid w:val="00D901F8"/>
    <w:rsid w:val="00D91ADF"/>
    <w:rsid w:val="00D91F5F"/>
    <w:rsid w:val="00D92CBD"/>
    <w:rsid w:val="00D9321F"/>
    <w:rsid w:val="00D957FC"/>
    <w:rsid w:val="00D95828"/>
    <w:rsid w:val="00DA03E1"/>
    <w:rsid w:val="00DA0DC9"/>
    <w:rsid w:val="00DA0FE3"/>
    <w:rsid w:val="00DA13AB"/>
    <w:rsid w:val="00DA3170"/>
    <w:rsid w:val="00DA32AD"/>
    <w:rsid w:val="00DA4784"/>
    <w:rsid w:val="00DA52AC"/>
    <w:rsid w:val="00DA5FFB"/>
    <w:rsid w:val="00DA70A3"/>
    <w:rsid w:val="00DA7D31"/>
    <w:rsid w:val="00DB06BA"/>
    <w:rsid w:val="00DB6B73"/>
    <w:rsid w:val="00DC0B98"/>
    <w:rsid w:val="00DC13B1"/>
    <w:rsid w:val="00DC22F1"/>
    <w:rsid w:val="00DC276D"/>
    <w:rsid w:val="00DC2FA5"/>
    <w:rsid w:val="00DC40C5"/>
    <w:rsid w:val="00DC43A1"/>
    <w:rsid w:val="00DC4B96"/>
    <w:rsid w:val="00DC7965"/>
    <w:rsid w:val="00DD3D3F"/>
    <w:rsid w:val="00DD4882"/>
    <w:rsid w:val="00DD4C5F"/>
    <w:rsid w:val="00DD56B2"/>
    <w:rsid w:val="00DE1B68"/>
    <w:rsid w:val="00DE1B6E"/>
    <w:rsid w:val="00DE3275"/>
    <w:rsid w:val="00DE47DE"/>
    <w:rsid w:val="00DE58F4"/>
    <w:rsid w:val="00DE6001"/>
    <w:rsid w:val="00DE6628"/>
    <w:rsid w:val="00DE6901"/>
    <w:rsid w:val="00DF10A0"/>
    <w:rsid w:val="00DF3AFD"/>
    <w:rsid w:val="00DF3B41"/>
    <w:rsid w:val="00DF5EBE"/>
    <w:rsid w:val="00DF62FA"/>
    <w:rsid w:val="00DF757F"/>
    <w:rsid w:val="00E012DE"/>
    <w:rsid w:val="00E02815"/>
    <w:rsid w:val="00E028A3"/>
    <w:rsid w:val="00E04AB7"/>
    <w:rsid w:val="00E04B7D"/>
    <w:rsid w:val="00E1387E"/>
    <w:rsid w:val="00E13D50"/>
    <w:rsid w:val="00E13DF8"/>
    <w:rsid w:val="00E15E69"/>
    <w:rsid w:val="00E16550"/>
    <w:rsid w:val="00E17B5A"/>
    <w:rsid w:val="00E20EBB"/>
    <w:rsid w:val="00E23DA7"/>
    <w:rsid w:val="00E24A4F"/>
    <w:rsid w:val="00E24F79"/>
    <w:rsid w:val="00E251EA"/>
    <w:rsid w:val="00E269C2"/>
    <w:rsid w:val="00E273D7"/>
    <w:rsid w:val="00E31FFD"/>
    <w:rsid w:val="00E330DF"/>
    <w:rsid w:val="00E3379F"/>
    <w:rsid w:val="00E3385A"/>
    <w:rsid w:val="00E3393F"/>
    <w:rsid w:val="00E350F6"/>
    <w:rsid w:val="00E430D8"/>
    <w:rsid w:val="00E442FB"/>
    <w:rsid w:val="00E44E4A"/>
    <w:rsid w:val="00E45963"/>
    <w:rsid w:val="00E47F62"/>
    <w:rsid w:val="00E5018F"/>
    <w:rsid w:val="00E50734"/>
    <w:rsid w:val="00E510B2"/>
    <w:rsid w:val="00E53452"/>
    <w:rsid w:val="00E53F5A"/>
    <w:rsid w:val="00E55906"/>
    <w:rsid w:val="00E56D9E"/>
    <w:rsid w:val="00E57E52"/>
    <w:rsid w:val="00E62680"/>
    <w:rsid w:val="00E63DB6"/>
    <w:rsid w:val="00E66637"/>
    <w:rsid w:val="00E66854"/>
    <w:rsid w:val="00E7086F"/>
    <w:rsid w:val="00E714F9"/>
    <w:rsid w:val="00E729A5"/>
    <w:rsid w:val="00E77B6E"/>
    <w:rsid w:val="00E800C1"/>
    <w:rsid w:val="00E80498"/>
    <w:rsid w:val="00E80E21"/>
    <w:rsid w:val="00E83E3F"/>
    <w:rsid w:val="00E859A9"/>
    <w:rsid w:val="00E871C1"/>
    <w:rsid w:val="00E87E5A"/>
    <w:rsid w:val="00E90EDD"/>
    <w:rsid w:val="00E91932"/>
    <w:rsid w:val="00E91CED"/>
    <w:rsid w:val="00E92728"/>
    <w:rsid w:val="00E94790"/>
    <w:rsid w:val="00E95887"/>
    <w:rsid w:val="00E97228"/>
    <w:rsid w:val="00E9788A"/>
    <w:rsid w:val="00E97DEC"/>
    <w:rsid w:val="00EA187C"/>
    <w:rsid w:val="00EA1DE8"/>
    <w:rsid w:val="00EA2474"/>
    <w:rsid w:val="00EA2E21"/>
    <w:rsid w:val="00EA3717"/>
    <w:rsid w:val="00EA40AE"/>
    <w:rsid w:val="00EA4EFF"/>
    <w:rsid w:val="00EA75FC"/>
    <w:rsid w:val="00EB15CD"/>
    <w:rsid w:val="00EB210F"/>
    <w:rsid w:val="00EB24A3"/>
    <w:rsid w:val="00EB270C"/>
    <w:rsid w:val="00EB2B88"/>
    <w:rsid w:val="00EB2F21"/>
    <w:rsid w:val="00EB4756"/>
    <w:rsid w:val="00EB5FFE"/>
    <w:rsid w:val="00EB74B5"/>
    <w:rsid w:val="00EC09EC"/>
    <w:rsid w:val="00EC1DE5"/>
    <w:rsid w:val="00EC1F6B"/>
    <w:rsid w:val="00EC37D6"/>
    <w:rsid w:val="00EC3F07"/>
    <w:rsid w:val="00EC6125"/>
    <w:rsid w:val="00EC72EC"/>
    <w:rsid w:val="00ED1E08"/>
    <w:rsid w:val="00ED229C"/>
    <w:rsid w:val="00ED336A"/>
    <w:rsid w:val="00ED37D3"/>
    <w:rsid w:val="00ED5323"/>
    <w:rsid w:val="00ED5399"/>
    <w:rsid w:val="00ED58AD"/>
    <w:rsid w:val="00EE2C05"/>
    <w:rsid w:val="00EE2E19"/>
    <w:rsid w:val="00EE3119"/>
    <w:rsid w:val="00EE490E"/>
    <w:rsid w:val="00EE5015"/>
    <w:rsid w:val="00EF78E3"/>
    <w:rsid w:val="00F0029C"/>
    <w:rsid w:val="00F01D59"/>
    <w:rsid w:val="00F0340D"/>
    <w:rsid w:val="00F05D6C"/>
    <w:rsid w:val="00F06CF9"/>
    <w:rsid w:val="00F07463"/>
    <w:rsid w:val="00F0782A"/>
    <w:rsid w:val="00F10571"/>
    <w:rsid w:val="00F110CB"/>
    <w:rsid w:val="00F12755"/>
    <w:rsid w:val="00F20785"/>
    <w:rsid w:val="00F20824"/>
    <w:rsid w:val="00F2097E"/>
    <w:rsid w:val="00F21830"/>
    <w:rsid w:val="00F21CBB"/>
    <w:rsid w:val="00F221F6"/>
    <w:rsid w:val="00F24F3C"/>
    <w:rsid w:val="00F2573D"/>
    <w:rsid w:val="00F26390"/>
    <w:rsid w:val="00F263AE"/>
    <w:rsid w:val="00F275EA"/>
    <w:rsid w:val="00F31CFC"/>
    <w:rsid w:val="00F340E4"/>
    <w:rsid w:val="00F35399"/>
    <w:rsid w:val="00F37730"/>
    <w:rsid w:val="00F40478"/>
    <w:rsid w:val="00F41182"/>
    <w:rsid w:val="00F42309"/>
    <w:rsid w:val="00F4277D"/>
    <w:rsid w:val="00F428C9"/>
    <w:rsid w:val="00F44389"/>
    <w:rsid w:val="00F4653D"/>
    <w:rsid w:val="00F46BC5"/>
    <w:rsid w:val="00F52068"/>
    <w:rsid w:val="00F522B8"/>
    <w:rsid w:val="00F55132"/>
    <w:rsid w:val="00F557DA"/>
    <w:rsid w:val="00F56A2C"/>
    <w:rsid w:val="00F56EE2"/>
    <w:rsid w:val="00F573D0"/>
    <w:rsid w:val="00F604E8"/>
    <w:rsid w:val="00F60CB2"/>
    <w:rsid w:val="00F61A96"/>
    <w:rsid w:val="00F6207F"/>
    <w:rsid w:val="00F62E96"/>
    <w:rsid w:val="00F64D69"/>
    <w:rsid w:val="00F653C7"/>
    <w:rsid w:val="00F654F1"/>
    <w:rsid w:val="00F65528"/>
    <w:rsid w:val="00F66CDF"/>
    <w:rsid w:val="00F71E27"/>
    <w:rsid w:val="00F73172"/>
    <w:rsid w:val="00F74914"/>
    <w:rsid w:val="00F7509B"/>
    <w:rsid w:val="00F75BA5"/>
    <w:rsid w:val="00F851B2"/>
    <w:rsid w:val="00F8560C"/>
    <w:rsid w:val="00F878A5"/>
    <w:rsid w:val="00F87F28"/>
    <w:rsid w:val="00F916A4"/>
    <w:rsid w:val="00F920BF"/>
    <w:rsid w:val="00F9228B"/>
    <w:rsid w:val="00F960C6"/>
    <w:rsid w:val="00F96523"/>
    <w:rsid w:val="00FA0751"/>
    <w:rsid w:val="00FA0DD7"/>
    <w:rsid w:val="00FA33C6"/>
    <w:rsid w:val="00FA51E0"/>
    <w:rsid w:val="00FA5C65"/>
    <w:rsid w:val="00FA5D60"/>
    <w:rsid w:val="00FA6B35"/>
    <w:rsid w:val="00FA6BD2"/>
    <w:rsid w:val="00FB1507"/>
    <w:rsid w:val="00FB2BEE"/>
    <w:rsid w:val="00FB3493"/>
    <w:rsid w:val="00FB4055"/>
    <w:rsid w:val="00FB5826"/>
    <w:rsid w:val="00FB5BC2"/>
    <w:rsid w:val="00FB5FED"/>
    <w:rsid w:val="00FC1E1B"/>
    <w:rsid w:val="00FC310F"/>
    <w:rsid w:val="00FC36BE"/>
    <w:rsid w:val="00FC4589"/>
    <w:rsid w:val="00FC66D7"/>
    <w:rsid w:val="00FC6D97"/>
    <w:rsid w:val="00FC6FE3"/>
    <w:rsid w:val="00FC7159"/>
    <w:rsid w:val="00FD13D1"/>
    <w:rsid w:val="00FD154A"/>
    <w:rsid w:val="00FD2BE4"/>
    <w:rsid w:val="00FD60C8"/>
    <w:rsid w:val="00FD634C"/>
    <w:rsid w:val="00FD7249"/>
    <w:rsid w:val="00FE0786"/>
    <w:rsid w:val="00FE147E"/>
    <w:rsid w:val="00FE66DA"/>
    <w:rsid w:val="00FE6C8F"/>
    <w:rsid w:val="00FE7ED3"/>
    <w:rsid w:val="00FF00F2"/>
    <w:rsid w:val="00FF0FC8"/>
    <w:rsid w:val="00FF10CF"/>
    <w:rsid w:val="00FF44B9"/>
    <w:rsid w:val="00FF4A13"/>
    <w:rsid w:val="00FF60EA"/>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458D8"/>
  <w15:chartTrackingRefBased/>
  <w15:docId w15:val="{9EC80F0E-00E0-4ECD-BF4F-4D1623B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UVnTime" w:hAnsi="UVnTime"/>
      <w:sz w:val="26"/>
      <w:szCs w:val="28"/>
      <w:lang w:val="en-US" w:eastAsia="en-US"/>
    </w:rPr>
  </w:style>
  <w:style w:type="paragraph" w:styleId="Heading1">
    <w:name w:val="heading 1"/>
    <w:basedOn w:val="Normal"/>
    <w:next w:val="Normal"/>
    <w:link w:val="Heading1Char"/>
    <w:qFormat/>
    <w:rsid w:val="00525F73"/>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pPr>
      <w:keepNext/>
      <w:spacing w:before="120" w:after="120" w:line="240" w:lineRule="atLeast"/>
      <w:jc w:val="center"/>
      <w:outlineLvl w:val="1"/>
    </w:pPr>
    <w:rPr>
      <w:rFonts w:ascii=".VnHelvetInsH" w:hAnsi=".VnHelvetInsH"/>
      <w:sz w:val="28"/>
      <w:szCs w:val="20"/>
    </w:rPr>
  </w:style>
  <w:style w:type="paragraph" w:styleId="Heading3">
    <w:name w:val="heading 3"/>
    <w:basedOn w:val="Normal"/>
    <w:next w:val="Normal"/>
    <w:qFormat/>
    <w:pPr>
      <w:keepNext/>
      <w:spacing w:after="80" w:line="240" w:lineRule="atLeast"/>
      <w:jc w:val="center"/>
      <w:outlineLvl w:val="2"/>
    </w:pPr>
    <w:rPr>
      <w:rFonts w:ascii=".VnTimeH" w:hAnsi=".VnTimeH"/>
      <w:b/>
      <w:sz w:val="30"/>
      <w:szCs w:val="20"/>
    </w:rPr>
  </w:style>
  <w:style w:type="paragraph" w:styleId="Heading4">
    <w:name w:val="heading 4"/>
    <w:basedOn w:val="Normal"/>
    <w:next w:val="Normal"/>
    <w:qFormat/>
    <w:pPr>
      <w:keepNext/>
      <w:outlineLvl w:val="3"/>
    </w:pPr>
    <w:rPr>
      <w:rFonts w:ascii=".VnTime" w:hAnsi=".VnTime"/>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after="100" w:line="240" w:lineRule="atLeast"/>
      <w:ind w:firstLine="720"/>
      <w:jc w:val="both"/>
    </w:pPr>
    <w:rPr>
      <w:rFonts w:ascii=".VnTime" w:hAnsi=".VnTime"/>
      <w:sz w:val="28"/>
      <w:szCs w:val="20"/>
    </w:rPr>
  </w:style>
  <w:style w:type="paragraph" w:styleId="BodyText">
    <w:name w:val="Body Text"/>
    <w:basedOn w:val="Normal"/>
    <w:pPr>
      <w:spacing w:after="80" w:line="240" w:lineRule="atLeast"/>
      <w:jc w:val="center"/>
    </w:pPr>
    <w:rPr>
      <w:rFonts w:ascii=".VnTime" w:hAnsi=".VnTime"/>
      <w:b/>
      <w:i/>
      <w:sz w:val="28"/>
      <w:szCs w:val="20"/>
    </w:rPr>
  </w:style>
  <w:style w:type="paragraph" w:styleId="Header">
    <w:name w:val="header"/>
    <w:basedOn w:val="Normal"/>
    <w:link w:val="HeaderChar"/>
    <w:uiPriority w:val="99"/>
    <w:pPr>
      <w:tabs>
        <w:tab w:val="center" w:pos="4320"/>
        <w:tab w:val="right" w:pos="8640"/>
      </w:tabs>
    </w:pPr>
    <w:rPr>
      <w:rFonts w:ascii=".VnTime" w:hAnsi=".VnTime"/>
      <w:sz w:val="28"/>
      <w:szCs w:val="20"/>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styleId="BodyTextIndent3">
    <w:name w:val="Body Text Indent 3"/>
    <w:basedOn w:val="Normal"/>
    <w:pPr>
      <w:ind w:firstLine="720"/>
    </w:pPr>
    <w:rPr>
      <w:rFonts w:ascii=".VnTime" w:hAnsi=".VnTime"/>
      <w:b/>
      <w:bCs/>
      <w:i/>
      <w:iCs/>
      <w:color w:val="0000FF"/>
      <w:sz w:val="28"/>
      <w:lang w:val="en-GB"/>
    </w:rPr>
  </w:style>
  <w:style w:type="paragraph" w:styleId="BodyTextIndent2">
    <w:name w:val="Body Text Indent 2"/>
    <w:basedOn w:val="Normal"/>
    <w:pPr>
      <w:ind w:firstLine="720"/>
      <w:jc w:val="both"/>
    </w:pPr>
    <w:rPr>
      <w:rFonts w:ascii="VN-NTime" w:hAnsi="VN-NTime"/>
      <w:color w:val="0000FF"/>
      <w:sz w:val="28"/>
      <w:lang w:val="en-GB"/>
    </w:rPr>
  </w:style>
  <w:style w:type="paragraph" w:styleId="BalloonText">
    <w:name w:val="Balloon Text"/>
    <w:basedOn w:val="Normal"/>
    <w:link w:val="BalloonTextChar"/>
    <w:uiPriority w:val="99"/>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rFonts w:ascii="UVnTime" w:hAnsi="UVnTime"/>
      <w:sz w:val="26"/>
      <w:szCs w:val="28"/>
      <w:lang w:val="en-US" w:eastAsia="en-US" w:bidi="ar-SA"/>
    </w:rPr>
  </w:style>
  <w:style w:type="paragraph" w:customStyle="1" w:styleId="Char">
    <w:name w:val="Char"/>
    <w:autoRedefine/>
    <w:pPr>
      <w:tabs>
        <w:tab w:val="left" w:pos="1152"/>
      </w:tabs>
      <w:spacing w:before="120" w:after="120" w:line="312" w:lineRule="auto"/>
    </w:pPr>
    <w:rPr>
      <w:rFonts w:ascii="Arial" w:hAnsi="Arial" w:cs="Arial"/>
      <w:sz w:val="26"/>
      <w:szCs w:val="26"/>
      <w:lang w:val="en-US" w:eastAsia="en-US"/>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customStyle="1" w:styleId="Char0">
    <w:name w:val="Char"/>
    <w:autoRedefine/>
    <w:pPr>
      <w:tabs>
        <w:tab w:val="left" w:pos="1152"/>
      </w:tabs>
      <w:spacing w:before="120" w:after="120" w:line="312" w:lineRule="auto"/>
    </w:pPr>
    <w:rPr>
      <w:rFonts w:ascii="Arial" w:hAnsi="Arial" w:cs="Arial"/>
      <w:sz w:val="26"/>
      <w:szCs w:val="26"/>
      <w:lang w:val="en-US" w:eastAsia="en-US"/>
    </w:rPr>
  </w:style>
  <w:style w:type="character" w:customStyle="1" w:styleId="Bodytext0">
    <w:name w:val="Body text_"/>
    <w:link w:val="BodyText1"/>
    <w:rsid w:val="00F74914"/>
    <w:rPr>
      <w:sz w:val="26"/>
      <w:szCs w:val="26"/>
      <w:shd w:val="clear" w:color="auto" w:fill="FFFFFF"/>
    </w:rPr>
  </w:style>
  <w:style w:type="paragraph" w:customStyle="1" w:styleId="BodyText1">
    <w:name w:val="Body Text1"/>
    <w:basedOn w:val="Normal"/>
    <w:link w:val="Bodytext0"/>
    <w:rsid w:val="00F74914"/>
    <w:pPr>
      <w:widowControl w:val="0"/>
      <w:shd w:val="clear" w:color="auto" w:fill="FFFFFF"/>
      <w:spacing w:after="120" w:line="298" w:lineRule="exact"/>
      <w:jc w:val="both"/>
    </w:pPr>
    <w:rPr>
      <w:rFonts w:ascii="Times New Roman" w:hAnsi="Times New Roman"/>
      <w:szCs w:val="26"/>
      <w:shd w:val="clear" w:color="auto" w:fill="FFFFFF"/>
      <w:lang w:val="x-none" w:eastAsia="x-none"/>
    </w:rPr>
  </w:style>
  <w:style w:type="paragraph" w:styleId="PlainText">
    <w:name w:val="Plain Text"/>
    <w:basedOn w:val="Normal"/>
    <w:rsid w:val="005A36C7"/>
    <w:rPr>
      <w:rFonts w:ascii="Courier New" w:hAnsi="Courier New" w:cs="Courier New"/>
      <w:sz w:val="20"/>
      <w:szCs w:val="20"/>
    </w:rPr>
  </w:style>
  <w:style w:type="character" w:customStyle="1" w:styleId="HeaderChar">
    <w:name w:val="Header Char"/>
    <w:link w:val="Header"/>
    <w:uiPriority w:val="99"/>
    <w:rsid w:val="00DE6001"/>
    <w:rPr>
      <w:rFonts w:ascii=".VnTime" w:hAnsi=".VnTime"/>
      <w:sz w:val="28"/>
    </w:rPr>
  </w:style>
  <w:style w:type="character" w:customStyle="1" w:styleId="04BodyChar">
    <w:name w:val="04.Body Char"/>
    <w:link w:val="04Body"/>
    <w:locked/>
    <w:rsid w:val="00C5633D"/>
    <w:rPr>
      <w:sz w:val="28"/>
      <w:szCs w:val="26"/>
      <w:lang w:val="x-none" w:eastAsia="x-none"/>
    </w:rPr>
  </w:style>
  <w:style w:type="paragraph" w:customStyle="1" w:styleId="04Body">
    <w:name w:val="04.Body"/>
    <w:basedOn w:val="Normal"/>
    <w:link w:val="04BodyChar"/>
    <w:qFormat/>
    <w:rsid w:val="00C5633D"/>
    <w:pPr>
      <w:spacing w:before="120" w:after="120" w:line="264" w:lineRule="auto"/>
      <w:ind w:firstLine="720"/>
      <w:jc w:val="both"/>
    </w:pPr>
    <w:rPr>
      <w:rFonts w:ascii="Times New Roman" w:hAnsi="Times New Roman"/>
      <w:sz w:val="28"/>
      <w:szCs w:val="26"/>
      <w:lang w:val="x-none" w:eastAsia="x-none"/>
    </w:rPr>
  </w:style>
  <w:style w:type="character" w:customStyle="1" w:styleId="BodyTextIndentChar">
    <w:name w:val="Body Text Indent Char"/>
    <w:link w:val="BodyTextIndent"/>
    <w:rsid w:val="00C5633D"/>
    <w:rPr>
      <w:rFonts w:ascii=".VnTime" w:hAnsi=".VnTime"/>
      <w:sz w:val="28"/>
      <w:lang w:val="en-US" w:eastAsia="en-US"/>
    </w:rPr>
  </w:style>
  <w:style w:type="character" w:customStyle="1" w:styleId="qowt-font1-timesnewroman">
    <w:name w:val="qowt-font1-timesnewroman"/>
    <w:basedOn w:val="DefaultParagraphFont"/>
    <w:rsid w:val="00851F62"/>
  </w:style>
  <w:style w:type="character" w:customStyle="1" w:styleId="Bodytext2">
    <w:name w:val="Body text (2)_"/>
    <w:link w:val="Bodytext21"/>
    <w:uiPriority w:val="99"/>
    <w:locked/>
    <w:rsid w:val="00525F73"/>
    <w:rPr>
      <w:sz w:val="26"/>
      <w:szCs w:val="26"/>
      <w:shd w:val="clear" w:color="auto" w:fill="FFFFFF"/>
    </w:rPr>
  </w:style>
  <w:style w:type="character" w:customStyle="1" w:styleId="Bodytext24">
    <w:name w:val="Body text (2)4"/>
    <w:uiPriority w:val="99"/>
    <w:rsid w:val="00525F73"/>
  </w:style>
  <w:style w:type="paragraph" w:customStyle="1" w:styleId="Bodytext21">
    <w:name w:val="Body text (2)1"/>
    <w:basedOn w:val="Normal"/>
    <w:link w:val="Bodytext2"/>
    <w:uiPriority w:val="99"/>
    <w:rsid w:val="00525F73"/>
    <w:pPr>
      <w:widowControl w:val="0"/>
      <w:shd w:val="clear" w:color="auto" w:fill="FFFFFF"/>
      <w:spacing w:line="456" w:lineRule="exact"/>
      <w:jc w:val="both"/>
    </w:pPr>
    <w:rPr>
      <w:rFonts w:ascii="Times New Roman" w:hAnsi="Times New Roman"/>
      <w:szCs w:val="26"/>
    </w:rPr>
  </w:style>
  <w:style w:type="character" w:customStyle="1" w:styleId="Tablecaption">
    <w:name w:val="Table caption_"/>
    <w:link w:val="Tablecaption0"/>
    <w:uiPriority w:val="99"/>
    <w:locked/>
    <w:rsid w:val="00525F73"/>
    <w:rPr>
      <w:i/>
      <w:iCs/>
      <w:sz w:val="26"/>
      <w:szCs w:val="26"/>
      <w:shd w:val="clear" w:color="auto" w:fill="FFFFFF"/>
    </w:rPr>
  </w:style>
  <w:style w:type="character" w:customStyle="1" w:styleId="TablecaptionNotItalic">
    <w:name w:val="Table caption + Not Italic"/>
    <w:uiPriority w:val="99"/>
    <w:rsid w:val="00525F73"/>
    <w:rPr>
      <w:i w:val="0"/>
      <w:iCs w:val="0"/>
      <w:sz w:val="26"/>
      <w:szCs w:val="26"/>
      <w:shd w:val="clear" w:color="auto" w:fill="FFFFFF"/>
    </w:rPr>
  </w:style>
  <w:style w:type="paragraph" w:customStyle="1" w:styleId="Tablecaption0">
    <w:name w:val="Table caption"/>
    <w:basedOn w:val="Normal"/>
    <w:link w:val="Tablecaption"/>
    <w:uiPriority w:val="99"/>
    <w:rsid w:val="00525F73"/>
    <w:pPr>
      <w:widowControl w:val="0"/>
      <w:shd w:val="clear" w:color="auto" w:fill="FFFFFF"/>
      <w:spacing w:line="384" w:lineRule="exact"/>
      <w:jc w:val="both"/>
    </w:pPr>
    <w:rPr>
      <w:rFonts w:ascii="Times New Roman" w:hAnsi="Times New Roman"/>
      <w:i/>
      <w:iCs/>
      <w:szCs w:val="26"/>
    </w:rPr>
  </w:style>
  <w:style w:type="character" w:customStyle="1" w:styleId="Bodytext2Bold1">
    <w:name w:val="Body text (2) + Bold1"/>
    <w:uiPriority w:val="99"/>
    <w:rsid w:val="00525F73"/>
    <w:rPr>
      <w:rFonts w:ascii="Times New Roman" w:hAnsi="Times New Roman" w:cs="Times New Roman"/>
      <w:b/>
      <w:bCs/>
      <w:sz w:val="26"/>
      <w:szCs w:val="26"/>
      <w:u w:val="none"/>
      <w:shd w:val="clear" w:color="auto" w:fill="FFFFFF"/>
    </w:rPr>
  </w:style>
  <w:style w:type="character" w:customStyle="1" w:styleId="Headerorfooter3">
    <w:name w:val="Header or footer (3)_"/>
    <w:link w:val="Headerorfooter30"/>
    <w:uiPriority w:val="99"/>
    <w:locked/>
    <w:rsid w:val="00525F73"/>
    <w:rPr>
      <w:i/>
      <w:iCs/>
      <w:sz w:val="26"/>
      <w:szCs w:val="26"/>
      <w:shd w:val="clear" w:color="auto" w:fill="FFFFFF"/>
    </w:rPr>
  </w:style>
  <w:style w:type="paragraph" w:customStyle="1" w:styleId="Headerorfooter30">
    <w:name w:val="Header or footer (3)"/>
    <w:basedOn w:val="Normal"/>
    <w:link w:val="Headerorfooter3"/>
    <w:uiPriority w:val="99"/>
    <w:rsid w:val="00525F73"/>
    <w:pPr>
      <w:widowControl w:val="0"/>
      <w:shd w:val="clear" w:color="auto" w:fill="FFFFFF"/>
      <w:spacing w:line="240" w:lineRule="atLeast"/>
    </w:pPr>
    <w:rPr>
      <w:rFonts w:ascii="Times New Roman" w:hAnsi="Times New Roman"/>
      <w:i/>
      <w:iCs/>
      <w:szCs w:val="26"/>
    </w:rPr>
  </w:style>
  <w:style w:type="character" w:customStyle="1" w:styleId="Bodytext3">
    <w:name w:val="Body text (3)_"/>
    <w:link w:val="Bodytext30"/>
    <w:uiPriority w:val="99"/>
    <w:locked/>
    <w:rsid w:val="00525F73"/>
    <w:rPr>
      <w:i/>
      <w:iCs/>
      <w:sz w:val="26"/>
      <w:szCs w:val="26"/>
      <w:shd w:val="clear" w:color="auto" w:fill="FFFFFF"/>
    </w:rPr>
  </w:style>
  <w:style w:type="character" w:customStyle="1" w:styleId="Bodytext3NotItalic">
    <w:name w:val="Body text (3) + Not Italic"/>
    <w:uiPriority w:val="99"/>
    <w:rsid w:val="00525F73"/>
    <w:rPr>
      <w:i w:val="0"/>
      <w:iCs w:val="0"/>
      <w:sz w:val="26"/>
      <w:szCs w:val="26"/>
      <w:shd w:val="clear" w:color="auto" w:fill="FFFFFF"/>
    </w:rPr>
  </w:style>
  <w:style w:type="paragraph" w:customStyle="1" w:styleId="Bodytext30">
    <w:name w:val="Body text (3)"/>
    <w:basedOn w:val="Normal"/>
    <w:link w:val="Bodytext3"/>
    <w:uiPriority w:val="99"/>
    <w:rsid w:val="00525F73"/>
    <w:pPr>
      <w:widowControl w:val="0"/>
      <w:shd w:val="clear" w:color="auto" w:fill="FFFFFF"/>
      <w:spacing w:after="360" w:line="240" w:lineRule="atLeast"/>
      <w:ind w:hanging="560"/>
      <w:jc w:val="both"/>
    </w:pPr>
    <w:rPr>
      <w:rFonts w:ascii="Times New Roman" w:hAnsi="Times New Roman"/>
      <w:i/>
      <w:iCs/>
      <w:szCs w:val="26"/>
    </w:rPr>
  </w:style>
  <w:style w:type="character" w:customStyle="1" w:styleId="Bodytext220pt">
    <w:name w:val="Body text (2) + 20 pt"/>
    <w:aliases w:val="Spacing 0 pt2"/>
    <w:uiPriority w:val="99"/>
    <w:rsid w:val="00525F73"/>
    <w:rPr>
      <w:rFonts w:ascii="Times New Roman" w:hAnsi="Times New Roman" w:cs="Times New Roman"/>
      <w:spacing w:val="-10"/>
      <w:sz w:val="40"/>
      <w:szCs w:val="40"/>
      <w:u w:val="none"/>
      <w:shd w:val="clear" w:color="auto" w:fill="FFFFFF"/>
    </w:rPr>
  </w:style>
  <w:style w:type="character" w:customStyle="1" w:styleId="Bodytext29">
    <w:name w:val="Body text (2) + 9"/>
    <w:aliases w:val="5 pt"/>
    <w:uiPriority w:val="99"/>
    <w:rsid w:val="00525F73"/>
    <w:rPr>
      <w:rFonts w:ascii="Times New Roman" w:hAnsi="Times New Roman" w:cs="Times New Roman"/>
      <w:sz w:val="19"/>
      <w:szCs w:val="19"/>
      <w:u w:val="none"/>
      <w:shd w:val="clear" w:color="auto" w:fill="FFFFFF"/>
    </w:rPr>
  </w:style>
  <w:style w:type="paragraph" w:customStyle="1" w:styleId="Style1">
    <w:name w:val="Style1"/>
    <w:basedOn w:val="Normal"/>
    <w:link w:val="Style1Char"/>
    <w:qFormat/>
    <w:rsid w:val="00525F73"/>
    <w:pPr>
      <w:widowControl w:val="0"/>
      <w:numPr>
        <w:numId w:val="24"/>
      </w:numPr>
      <w:spacing w:after="120"/>
      <w:jc w:val="both"/>
    </w:pPr>
    <w:rPr>
      <w:rFonts w:ascii="Times New Roman" w:hAnsi="Times New Roman"/>
      <w:sz w:val="28"/>
      <w:szCs w:val="20"/>
      <w:lang w:val="nl-NL" w:eastAsia="x-none"/>
    </w:rPr>
  </w:style>
  <w:style w:type="character" w:customStyle="1" w:styleId="Style1Char">
    <w:name w:val="Style1 Char"/>
    <w:link w:val="Style1"/>
    <w:rsid w:val="00525F73"/>
    <w:rPr>
      <w:sz w:val="28"/>
      <w:lang w:val="nl-NL" w:eastAsia="x-none"/>
    </w:rPr>
  </w:style>
  <w:style w:type="character" w:customStyle="1" w:styleId="BalloonTextChar">
    <w:name w:val="Balloon Text Char"/>
    <w:link w:val="BalloonText"/>
    <w:uiPriority w:val="99"/>
    <w:semiHidden/>
    <w:rsid w:val="00525F73"/>
    <w:rPr>
      <w:rFonts w:ascii="Tahoma" w:hAnsi="Tahoma" w:cs="Tahoma"/>
      <w:sz w:val="16"/>
      <w:szCs w:val="16"/>
    </w:rPr>
  </w:style>
  <w:style w:type="character" w:customStyle="1" w:styleId="Heading1Char">
    <w:name w:val="Heading 1 Char"/>
    <w:link w:val="Heading1"/>
    <w:rsid w:val="00525F73"/>
    <w:rPr>
      <w:rFonts w:ascii="Calibri Light" w:eastAsia="Times New Roman" w:hAnsi="Calibri Light" w:cs="Times New Roman"/>
      <w:b/>
      <w:bCs/>
      <w:kern w:val="32"/>
      <w:sz w:val="32"/>
      <w:szCs w:val="32"/>
    </w:rPr>
  </w:style>
  <w:style w:type="paragraph" w:styleId="BodyText31">
    <w:name w:val="Body Text 3"/>
    <w:basedOn w:val="Normal"/>
    <w:link w:val="BodyText3Char"/>
    <w:rsid w:val="00525F73"/>
    <w:pPr>
      <w:spacing w:after="120"/>
    </w:pPr>
    <w:rPr>
      <w:sz w:val="16"/>
      <w:szCs w:val="16"/>
    </w:rPr>
  </w:style>
  <w:style w:type="character" w:customStyle="1" w:styleId="BodyText3Char">
    <w:name w:val="Body Text 3 Char"/>
    <w:link w:val="BodyText31"/>
    <w:rsid w:val="00525F73"/>
    <w:rPr>
      <w:rFonts w:ascii="UVnTime" w:hAnsi="UVnTime"/>
      <w:sz w:val="16"/>
      <w:szCs w:val="16"/>
    </w:rPr>
  </w:style>
  <w:style w:type="character" w:styleId="Hyperlink">
    <w:name w:val="Hyperlink"/>
    <w:uiPriority w:val="99"/>
    <w:unhideWhenUsed/>
    <w:rsid w:val="00C20181"/>
    <w:rPr>
      <w:color w:val="0000FF"/>
      <w:u w:val="single"/>
    </w:rPr>
  </w:style>
  <w:style w:type="character" w:styleId="FollowedHyperlink">
    <w:name w:val="FollowedHyperlink"/>
    <w:basedOn w:val="DefaultParagraphFont"/>
    <w:uiPriority w:val="99"/>
    <w:unhideWhenUsed/>
    <w:rsid w:val="009D6A63"/>
    <w:rPr>
      <w:color w:val="954F72"/>
      <w:u w:val="single"/>
    </w:rPr>
  </w:style>
  <w:style w:type="paragraph" w:customStyle="1" w:styleId="msonormal0">
    <w:name w:val="msonormal"/>
    <w:basedOn w:val="Normal"/>
    <w:rsid w:val="009D6A63"/>
    <w:pPr>
      <w:spacing w:before="100" w:beforeAutospacing="1" w:after="100" w:afterAutospacing="1"/>
    </w:pPr>
    <w:rPr>
      <w:rFonts w:ascii="Times New Roman" w:hAnsi="Times New Roman"/>
      <w:sz w:val="24"/>
      <w:szCs w:val="24"/>
    </w:rPr>
  </w:style>
  <w:style w:type="paragraph" w:customStyle="1" w:styleId="font5">
    <w:name w:val="font5"/>
    <w:basedOn w:val="Normal"/>
    <w:rsid w:val="009D6A63"/>
    <w:pPr>
      <w:spacing w:before="100" w:beforeAutospacing="1" w:after="100" w:afterAutospacing="1"/>
    </w:pPr>
    <w:rPr>
      <w:rFonts w:ascii="Times New Roman" w:hAnsi="Times New Roman"/>
      <w:i/>
      <w:iCs/>
      <w:sz w:val="24"/>
      <w:szCs w:val="24"/>
    </w:rPr>
  </w:style>
  <w:style w:type="paragraph" w:customStyle="1" w:styleId="font6">
    <w:name w:val="font6"/>
    <w:basedOn w:val="Normal"/>
    <w:rsid w:val="009D6A63"/>
    <w:pPr>
      <w:spacing w:before="100" w:beforeAutospacing="1" w:after="100" w:afterAutospacing="1"/>
    </w:pPr>
    <w:rPr>
      <w:rFonts w:ascii="Times New Roman" w:hAnsi="Times New Roman"/>
      <w:sz w:val="24"/>
      <w:szCs w:val="24"/>
    </w:rPr>
  </w:style>
  <w:style w:type="paragraph" w:customStyle="1" w:styleId="font7">
    <w:name w:val="font7"/>
    <w:basedOn w:val="Normal"/>
    <w:rsid w:val="009D6A63"/>
    <w:pPr>
      <w:spacing w:before="100" w:beforeAutospacing="1" w:after="100" w:afterAutospacing="1"/>
    </w:pPr>
    <w:rPr>
      <w:rFonts w:ascii="Times New Roman" w:hAnsi="Times New Roman"/>
      <w:b/>
      <w:bCs/>
      <w:sz w:val="24"/>
      <w:szCs w:val="24"/>
    </w:rPr>
  </w:style>
  <w:style w:type="paragraph" w:customStyle="1" w:styleId="font8">
    <w:name w:val="font8"/>
    <w:basedOn w:val="Normal"/>
    <w:rsid w:val="009D6A63"/>
    <w:pPr>
      <w:spacing w:before="100" w:beforeAutospacing="1" w:after="100" w:afterAutospacing="1"/>
    </w:pPr>
    <w:rPr>
      <w:rFonts w:ascii="Times New Roman" w:hAnsi="Times New Roman"/>
      <w:b/>
      <w:bCs/>
      <w:sz w:val="24"/>
      <w:szCs w:val="24"/>
    </w:rPr>
  </w:style>
  <w:style w:type="paragraph" w:customStyle="1" w:styleId="font9">
    <w:name w:val="font9"/>
    <w:basedOn w:val="Normal"/>
    <w:rsid w:val="009D6A63"/>
    <w:pPr>
      <w:spacing w:before="100" w:beforeAutospacing="1" w:after="100" w:afterAutospacing="1"/>
    </w:pPr>
    <w:rPr>
      <w:rFonts w:ascii="Times New Roman" w:hAnsi="Times New Roman"/>
      <w:b/>
      <w:bCs/>
      <w:i/>
      <w:iCs/>
      <w:sz w:val="24"/>
      <w:szCs w:val="24"/>
    </w:rPr>
  </w:style>
  <w:style w:type="paragraph" w:customStyle="1" w:styleId="font10">
    <w:name w:val="font10"/>
    <w:basedOn w:val="Normal"/>
    <w:rsid w:val="009D6A63"/>
    <w:pPr>
      <w:spacing w:before="100" w:beforeAutospacing="1" w:after="100" w:afterAutospacing="1"/>
    </w:pPr>
    <w:rPr>
      <w:rFonts w:ascii="Times New Roman" w:hAnsi="Times New Roman"/>
      <w:sz w:val="24"/>
      <w:szCs w:val="24"/>
    </w:rPr>
  </w:style>
  <w:style w:type="paragraph" w:customStyle="1" w:styleId="xl63">
    <w:name w:val="xl63"/>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64">
    <w:name w:val="xl64"/>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 w:val="24"/>
      <w:szCs w:val="24"/>
    </w:rPr>
  </w:style>
  <w:style w:type="paragraph" w:customStyle="1" w:styleId="xl65">
    <w:name w:val="xl65"/>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66">
    <w:name w:val="xl66"/>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b/>
      <w:bCs/>
      <w:sz w:val="24"/>
      <w:szCs w:val="24"/>
    </w:rPr>
  </w:style>
  <w:style w:type="paragraph" w:customStyle="1" w:styleId="xl67">
    <w:name w:val="xl67"/>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68">
    <w:name w:val="xl68"/>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69">
    <w:name w:val="xl69"/>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70">
    <w:name w:val="xl70"/>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4"/>
      <w:szCs w:val="24"/>
    </w:rPr>
  </w:style>
  <w:style w:type="paragraph" w:customStyle="1" w:styleId="xl71">
    <w:name w:val="xl71"/>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b/>
      <w:bCs/>
      <w:sz w:val="24"/>
      <w:szCs w:val="24"/>
    </w:rPr>
  </w:style>
  <w:style w:type="paragraph" w:customStyle="1" w:styleId="xl72">
    <w:name w:val="xl72"/>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3">
    <w:name w:val="xl73"/>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 w:val="24"/>
      <w:szCs w:val="24"/>
    </w:rPr>
  </w:style>
  <w:style w:type="paragraph" w:customStyle="1" w:styleId="xl74">
    <w:name w:val="xl74"/>
    <w:basedOn w:val="Normal"/>
    <w:rsid w:val="009D6A63"/>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textAlignment w:val="center"/>
    </w:pPr>
    <w:rPr>
      <w:rFonts w:ascii="Times New Roman" w:hAnsi="Times New Roman"/>
      <w:sz w:val="24"/>
      <w:szCs w:val="24"/>
    </w:rPr>
  </w:style>
  <w:style w:type="paragraph" w:customStyle="1" w:styleId="xl75">
    <w:name w:val="xl75"/>
    <w:basedOn w:val="Normal"/>
    <w:rsid w:val="009D6A6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center"/>
    </w:pPr>
    <w:rPr>
      <w:rFonts w:ascii="Times New Roman" w:hAnsi="Times New Roman"/>
      <w:sz w:val="24"/>
      <w:szCs w:val="24"/>
    </w:rPr>
  </w:style>
  <w:style w:type="paragraph" w:customStyle="1" w:styleId="xl76">
    <w:name w:val="xl76"/>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 w:val="24"/>
      <w:szCs w:val="24"/>
    </w:rPr>
  </w:style>
  <w:style w:type="paragraph" w:customStyle="1" w:styleId="xl77">
    <w:name w:val="xl77"/>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78">
    <w:name w:val="xl78"/>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9">
    <w:name w:val="xl79"/>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i/>
      <w:iCs/>
      <w:sz w:val="24"/>
      <w:szCs w:val="24"/>
    </w:rPr>
  </w:style>
  <w:style w:type="paragraph" w:customStyle="1" w:styleId="xl80">
    <w:name w:val="xl80"/>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1">
    <w:name w:val="xl81"/>
    <w:basedOn w:val="Normal"/>
    <w:rsid w:val="009D6A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82">
    <w:name w:val="xl82"/>
    <w:basedOn w:val="Normal"/>
    <w:rsid w:val="009D6A63"/>
    <w:pPr>
      <w:spacing w:before="100" w:beforeAutospacing="1" w:after="100" w:afterAutospacing="1"/>
      <w:jc w:val="center"/>
      <w:textAlignment w:val="center"/>
    </w:pPr>
    <w:rPr>
      <w:rFonts w:ascii="Times New Roman" w:hAnsi="Times New Roman"/>
      <w:sz w:val="24"/>
      <w:szCs w:val="24"/>
    </w:rPr>
  </w:style>
  <w:style w:type="paragraph" w:customStyle="1" w:styleId="xl83">
    <w:name w:val="xl83"/>
    <w:basedOn w:val="Normal"/>
    <w:rsid w:val="009D6A63"/>
    <w:pPr>
      <w:spacing w:before="100" w:beforeAutospacing="1" w:after="100" w:afterAutospacing="1"/>
      <w:textAlignment w:val="center"/>
    </w:pPr>
    <w:rPr>
      <w:rFonts w:ascii="Times New Roman" w:hAnsi="Times New Roman"/>
      <w:sz w:val="24"/>
      <w:szCs w:val="24"/>
    </w:rPr>
  </w:style>
  <w:style w:type="paragraph" w:customStyle="1" w:styleId="xl84">
    <w:name w:val="xl84"/>
    <w:basedOn w:val="Normal"/>
    <w:rsid w:val="009D6A63"/>
    <w:pPr>
      <w:spacing w:before="100" w:beforeAutospacing="1" w:after="100" w:afterAutospacing="1"/>
      <w:textAlignment w:val="center"/>
    </w:pPr>
    <w:rPr>
      <w:rFonts w:ascii="Times New Roman" w:hAnsi="Times New Roman"/>
      <w:b/>
      <w:bCs/>
      <w:sz w:val="24"/>
      <w:szCs w:val="24"/>
    </w:rPr>
  </w:style>
  <w:style w:type="paragraph" w:customStyle="1" w:styleId="xl85">
    <w:name w:val="xl85"/>
    <w:basedOn w:val="Normal"/>
    <w:rsid w:val="009D6A63"/>
    <w:pPr>
      <w:spacing w:before="100" w:beforeAutospacing="1" w:after="100" w:afterAutospacing="1"/>
      <w:jc w:val="center"/>
      <w:textAlignment w:val="center"/>
    </w:pPr>
    <w:rPr>
      <w:rFonts w:ascii="Times New Roman" w:hAnsi="Times New Roman"/>
      <w:sz w:val="24"/>
      <w:szCs w:val="24"/>
    </w:rPr>
  </w:style>
  <w:style w:type="paragraph" w:customStyle="1" w:styleId="xl86">
    <w:name w:val="xl86"/>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7">
    <w:name w:val="xl87"/>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88">
    <w:name w:val="xl88"/>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9">
    <w:name w:val="xl89"/>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90">
    <w:name w:val="xl90"/>
    <w:basedOn w:val="Normal"/>
    <w:rsid w:val="009D6A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91">
    <w:name w:val="xl91"/>
    <w:basedOn w:val="Normal"/>
    <w:rsid w:val="009D6A6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2">
    <w:name w:val="xl92"/>
    <w:basedOn w:val="Normal"/>
    <w:rsid w:val="009D6A6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3">
    <w:name w:val="xl93"/>
    <w:basedOn w:val="Normal"/>
    <w:rsid w:val="009D6A6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4">
    <w:name w:val="xl94"/>
    <w:basedOn w:val="Normal"/>
    <w:rsid w:val="009D6A63"/>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5">
    <w:name w:val="xl95"/>
    <w:basedOn w:val="Normal"/>
    <w:rsid w:val="009D6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6">
    <w:name w:val="xl96"/>
    <w:basedOn w:val="Normal"/>
    <w:rsid w:val="009D6A6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7">
    <w:name w:val="xl97"/>
    <w:basedOn w:val="Normal"/>
    <w:rsid w:val="009D6A63"/>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8">
    <w:name w:val="xl98"/>
    <w:basedOn w:val="Normal"/>
    <w:rsid w:val="009D6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styleId="ListParagraph">
    <w:name w:val="List Paragraph"/>
    <w:basedOn w:val="Normal"/>
    <w:uiPriority w:val="34"/>
    <w:qFormat/>
    <w:rsid w:val="001F5195"/>
    <w:pPr>
      <w:ind w:left="720"/>
      <w:contextualSpacing/>
    </w:pPr>
  </w:style>
  <w:style w:type="paragraph" w:customStyle="1" w:styleId="xl99">
    <w:name w:val="xl99"/>
    <w:basedOn w:val="Normal"/>
    <w:rsid w:val="00522F5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00">
    <w:name w:val="xl100"/>
    <w:basedOn w:val="Normal"/>
    <w:rsid w:val="00522F51"/>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01">
    <w:name w:val="xl101"/>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02">
    <w:name w:val="xl102"/>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03">
    <w:name w:val="xl103"/>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04">
    <w:name w:val="xl104"/>
    <w:basedOn w:val="Normal"/>
    <w:rsid w:val="00522F5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05">
    <w:name w:val="xl105"/>
    <w:basedOn w:val="Normal"/>
    <w:rsid w:val="00522F5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06">
    <w:name w:val="xl106"/>
    <w:basedOn w:val="Normal"/>
    <w:rsid w:val="00522F5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paragraph" w:customStyle="1" w:styleId="xl107">
    <w:name w:val="xl107"/>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08">
    <w:name w:val="xl108"/>
    <w:basedOn w:val="Normal"/>
    <w:rsid w:val="00522F5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09">
    <w:name w:val="xl109"/>
    <w:basedOn w:val="Normal"/>
    <w:rsid w:val="00522F5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10">
    <w:name w:val="xl110"/>
    <w:basedOn w:val="Normal"/>
    <w:rsid w:val="00522F5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paragraph" w:customStyle="1" w:styleId="xl111">
    <w:name w:val="xl111"/>
    <w:basedOn w:val="Normal"/>
    <w:rsid w:val="00522F5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12">
    <w:name w:val="xl112"/>
    <w:basedOn w:val="Normal"/>
    <w:rsid w:val="00522F5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13">
    <w:name w:val="xl113"/>
    <w:basedOn w:val="Normal"/>
    <w:rsid w:val="00522F51"/>
    <w:pPr>
      <w:pBdr>
        <w:top w:val="single" w:sz="4" w:space="0" w:color="auto"/>
        <w:left w:val="single" w:sz="4" w:space="0" w:color="auto"/>
        <w:right w:val="single" w:sz="4" w:space="0" w:color="auto"/>
      </w:pBdr>
      <w:spacing w:before="100" w:beforeAutospacing="1" w:after="100" w:afterAutospacing="1"/>
      <w:jc w:val="right"/>
      <w:textAlignment w:val="center"/>
    </w:pPr>
    <w:rPr>
      <w:rFonts w:ascii="Times New Roman" w:hAnsi="Times New Roman"/>
      <w:sz w:val="28"/>
    </w:rPr>
  </w:style>
  <w:style w:type="paragraph" w:customStyle="1" w:styleId="xl114">
    <w:name w:val="xl114"/>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8"/>
    </w:rPr>
  </w:style>
  <w:style w:type="paragraph" w:customStyle="1" w:styleId="xl115">
    <w:name w:val="xl115"/>
    <w:basedOn w:val="Normal"/>
    <w:rsid w:val="00522F5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16">
    <w:name w:val="xl116"/>
    <w:basedOn w:val="Normal"/>
    <w:rsid w:val="00522F51"/>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8"/>
    </w:rPr>
  </w:style>
  <w:style w:type="paragraph" w:customStyle="1" w:styleId="xl117">
    <w:name w:val="xl117"/>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8"/>
    </w:rPr>
  </w:style>
  <w:style w:type="paragraph" w:customStyle="1" w:styleId="xl118">
    <w:name w:val="xl118"/>
    <w:basedOn w:val="Normal"/>
    <w:rsid w:val="00522F51"/>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8"/>
    </w:rPr>
  </w:style>
  <w:style w:type="paragraph" w:customStyle="1" w:styleId="xl119">
    <w:name w:val="xl119"/>
    <w:basedOn w:val="Normal"/>
    <w:rsid w:val="00522F5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20">
    <w:name w:val="xl120"/>
    <w:basedOn w:val="Normal"/>
    <w:rsid w:val="00522F5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21">
    <w:name w:val="xl121"/>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8"/>
    </w:rPr>
  </w:style>
  <w:style w:type="paragraph" w:customStyle="1" w:styleId="xl122">
    <w:name w:val="xl122"/>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 w:val="28"/>
    </w:rPr>
  </w:style>
  <w:style w:type="paragraph" w:customStyle="1" w:styleId="xl123">
    <w:name w:val="xl123"/>
    <w:basedOn w:val="Normal"/>
    <w:rsid w:val="00522F51"/>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24">
    <w:name w:val="xl124"/>
    <w:basedOn w:val="Normal"/>
    <w:rsid w:val="00522F51"/>
    <w:pPr>
      <w:pBdr>
        <w:left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25">
    <w:name w:val="xl125"/>
    <w:basedOn w:val="Normal"/>
    <w:rsid w:val="00522F51"/>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26">
    <w:name w:val="xl126"/>
    <w:basedOn w:val="Normal"/>
    <w:rsid w:val="00522F51"/>
    <w:pPr>
      <w:pBdr>
        <w:left w:val="single" w:sz="4" w:space="0" w:color="auto"/>
        <w:right w:val="single" w:sz="4" w:space="0" w:color="auto"/>
      </w:pBdr>
      <w:spacing w:before="100" w:beforeAutospacing="1" w:after="100" w:afterAutospacing="1"/>
    </w:pPr>
    <w:rPr>
      <w:rFonts w:ascii="Times New Roman" w:hAnsi="Times New Roman"/>
      <w:sz w:val="28"/>
    </w:rPr>
  </w:style>
  <w:style w:type="paragraph" w:customStyle="1" w:styleId="xl127">
    <w:name w:val="xl127"/>
    <w:basedOn w:val="Normal"/>
    <w:rsid w:val="00522F51"/>
    <w:pPr>
      <w:pBdr>
        <w:left w:val="single" w:sz="4" w:space="0" w:color="auto"/>
        <w:right w:val="single" w:sz="4" w:space="0" w:color="auto"/>
      </w:pBdr>
      <w:spacing w:before="100" w:beforeAutospacing="1" w:after="100" w:afterAutospacing="1"/>
      <w:jc w:val="right"/>
      <w:textAlignment w:val="center"/>
    </w:pPr>
    <w:rPr>
      <w:rFonts w:ascii="Times New Roman" w:hAnsi="Times New Roman"/>
      <w:sz w:val="28"/>
    </w:rPr>
  </w:style>
  <w:style w:type="paragraph" w:customStyle="1" w:styleId="xl128">
    <w:name w:val="xl128"/>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29">
    <w:name w:val="xl129"/>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30">
    <w:name w:val="xl130"/>
    <w:basedOn w:val="Normal"/>
    <w:rsid w:val="00522F5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paragraph" w:customStyle="1" w:styleId="xl131">
    <w:name w:val="xl131"/>
    <w:basedOn w:val="Normal"/>
    <w:rsid w:val="00522F5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32">
    <w:name w:val="xl132"/>
    <w:basedOn w:val="Normal"/>
    <w:rsid w:val="00522F51"/>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8"/>
    </w:rPr>
  </w:style>
  <w:style w:type="paragraph" w:customStyle="1" w:styleId="xl133">
    <w:name w:val="xl133"/>
    <w:basedOn w:val="Normal"/>
    <w:rsid w:val="00522F51"/>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8"/>
    </w:rPr>
  </w:style>
  <w:style w:type="paragraph" w:customStyle="1" w:styleId="xl134">
    <w:name w:val="xl134"/>
    <w:basedOn w:val="Normal"/>
    <w:rsid w:val="00522F51"/>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 w:val="28"/>
    </w:rPr>
  </w:style>
  <w:style w:type="paragraph" w:customStyle="1" w:styleId="xl135">
    <w:name w:val="xl135"/>
    <w:basedOn w:val="Normal"/>
    <w:rsid w:val="00522F51"/>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 w:val="28"/>
    </w:rPr>
  </w:style>
  <w:style w:type="paragraph" w:customStyle="1" w:styleId="xl136">
    <w:name w:val="xl136"/>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37">
    <w:name w:val="xl137"/>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 w:val="28"/>
    </w:rPr>
  </w:style>
  <w:style w:type="paragraph" w:customStyle="1" w:styleId="xl138">
    <w:name w:val="xl138"/>
    <w:basedOn w:val="Normal"/>
    <w:rsid w:val="00522F5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39">
    <w:name w:val="xl139"/>
    <w:basedOn w:val="Normal"/>
    <w:rsid w:val="00522F51"/>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40">
    <w:name w:val="xl140"/>
    <w:basedOn w:val="Normal"/>
    <w:rsid w:val="00522F51"/>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41">
    <w:name w:val="xl141"/>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42">
    <w:name w:val="xl142"/>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43">
    <w:name w:val="xl143"/>
    <w:basedOn w:val="Normal"/>
    <w:rsid w:val="00522F51"/>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 w:val="28"/>
    </w:rPr>
  </w:style>
  <w:style w:type="paragraph" w:customStyle="1" w:styleId="xl144">
    <w:name w:val="xl144"/>
    <w:basedOn w:val="Normal"/>
    <w:rsid w:val="00522F51"/>
    <w:pPr>
      <w:pBdr>
        <w:top w:val="single" w:sz="4" w:space="0" w:color="auto"/>
        <w:bottom w:val="single" w:sz="4" w:space="0" w:color="auto"/>
      </w:pBdr>
      <w:spacing w:before="100" w:beforeAutospacing="1" w:after="100" w:afterAutospacing="1"/>
      <w:textAlignment w:val="center"/>
    </w:pPr>
    <w:rPr>
      <w:rFonts w:ascii="Times New Roman" w:hAnsi="Times New Roman"/>
      <w:sz w:val="28"/>
    </w:rPr>
  </w:style>
  <w:style w:type="paragraph" w:customStyle="1" w:styleId="xl145">
    <w:name w:val="xl145"/>
    <w:basedOn w:val="Normal"/>
    <w:rsid w:val="00522F5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46">
    <w:name w:val="xl146"/>
    <w:basedOn w:val="Normal"/>
    <w:rsid w:val="00522F51"/>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 w:val="28"/>
    </w:rPr>
  </w:style>
  <w:style w:type="paragraph" w:customStyle="1" w:styleId="xl147">
    <w:name w:val="xl147"/>
    <w:basedOn w:val="Normal"/>
    <w:rsid w:val="00522F51"/>
    <w:pPr>
      <w:pBdr>
        <w:top w:val="single" w:sz="4" w:space="0" w:color="auto"/>
        <w:bottom w:val="single" w:sz="4" w:space="0" w:color="auto"/>
      </w:pBdr>
      <w:spacing w:before="100" w:beforeAutospacing="1" w:after="100" w:afterAutospacing="1"/>
      <w:textAlignment w:val="center"/>
    </w:pPr>
    <w:rPr>
      <w:rFonts w:ascii="Times New Roman" w:hAnsi="Times New Roman"/>
      <w:sz w:val="28"/>
    </w:rPr>
  </w:style>
  <w:style w:type="paragraph" w:customStyle="1" w:styleId="xl148">
    <w:name w:val="xl148"/>
    <w:basedOn w:val="Normal"/>
    <w:rsid w:val="00522F5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49">
    <w:name w:val="xl149"/>
    <w:basedOn w:val="Normal"/>
    <w:rsid w:val="00522F51"/>
    <w:pPr>
      <w:pBdr>
        <w:lef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50">
    <w:name w:val="xl150"/>
    <w:basedOn w:val="Normal"/>
    <w:rsid w:val="00522F51"/>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i/>
      <w:iCs/>
      <w:sz w:val="28"/>
    </w:rPr>
  </w:style>
  <w:style w:type="paragraph" w:customStyle="1" w:styleId="xl151">
    <w:name w:val="xl151"/>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52">
    <w:name w:val="xl152"/>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8"/>
    </w:rPr>
  </w:style>
  <w:style w:type="paragraph" w:customStyle="1" w:styleId="xl153">
    <w:name w:val="xl153"/>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rPr>
  </w:style>
  <w:style w:type="paragraph" w:customStyle="1" w:styleId="xl154">
    <w:name w:val="xl154"/>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8"/>
    </w:rPr>
  </w:style>
  <w:style w:type="paragraph" w:customStyle="1" w:styleId="xl155">
    <w:name w:val="xl155"/>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rPr>
  </w:style>
  <w:style w:type="paragraph" w:customStyle="1" w:styleId="xl156">
    <w:name w:val="xl156"/>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paragraph" w:customStyle="1" w:styleId="xl157">
    <w:name w:val="xl157"/>
    <w:basedOn w:val="Normal"/>
    <w:rsid w:val="00522F51"/>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8"/>
    </w:rPr>
  </w:style>
  <w:style w:type="paragraph" w:customStyle="1" w:styleId="xl158">
    <w:name w:val="xl158"/>
    <w:basedOn w:val="Normal"/>
    <w:rsid w:val="00522F51"/>
    <w:pPr>
      <w:pBdr>
        <w:top w:val="single" w:sz="4" w:space="0" w:color="auto"/>
        <w:bottom w:val="single" w:sz="4" w:space="0" w:color="auto"/>
      </w:pBdr>
      <w:spacing w:before="100" w:beforeAutospacing="1" w:after="100" w:afterAutospacing="1"/>
      <w:textAlignment w:val="center"/>
    </w:pPr>
    <w:rPr>
      <w:rFonts w:ascii="Times New Roman" w:hAnsi="Times New Roman"/>
      <w:b/>
      <w:bCs/>
      <w:sz w:val="28"/>
    </w:rPr>
  </w:style>
  <w:style w:type="paragraph" w:customStyle="1" w:styleId="xl159">
    <w:name w:val="xl159"/>
    <w:basedOn w:val="Normal"/>
    <w:rsid w:val="00522F5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paragraph" w:customStyle="1" w:styleId="xl160">
    <w:name w:val="xl160"/>
    <w:basedOn w:val="Normal"/>
    <w:rsid w:val="00522F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paragraph" w:customStyle="1" w:styleId="xl161">
    <w:name w:val="xl161"/>
    <w:basedOn w:val="Normal"/>
    <w:rsid w:val="00522F51"/>
    <w:pPr>
      <w:pBdr>
        <w:top w:val="single" w:sz="4" w:space="0" w:color="auto"/>
        <w:left w:val="single" w:sz="4" w:space="0" w:color="auto"/>
      </w:pBdr>
      <w:spacing w:before="100" w:beforeAutospacing="1" w:after="100" w:afterAutospacing="1"/>
      <w:textAlignment w:val="center"/>
    </w:pPr>
    <w:rPr>
      <w:rFonts w:ascii="Times New Roman" w:hAnsi="Times New Roman"/>
      <w:b/>
      <w:bCs/>
      <w:sz w:val="28"/>
    </w:rPr>
  </w:style>
  <w:style w:type="paragraph" w:customStyle="1" w:styleId="xl162">
    <w:name w:val="xl162"/>
    <w:basedOn w:val="Normal"/>
    <w:rsid w:val="00522F51"/>
    <w:pPr>
      <w:pBdr>
        <w:top w:val="single" w:sz="4" w:space="0" w:color="auto"/>
      </w:pBdr>
      <w:spacing w:before="100" w:beforeAutospacing="1" w:after="100" w:afterAutospacing="1"/>
      <w:textAlignment w:val="center"/>
    </w:pPr>
    <w:rPr>
      <w:rFonts w:ascii="Times New Roman" w:hAnsi="Times New Roman"/>
      <w:b/>
      <w:bCs/>
      <w:sz w:val="28"/>
    </w:rPr>
  </w:style>
  <w:style w:type="paragraph" w:customStyle="1" w:styleId="xl163">
    <w:name w:val="xl163"/>
    <w:basedOn w:val="Normal"/>
    <w:rsid w:val="00522F51"/>
    <w:pPr>
      <w:pBdr>
        <w:top w:val="single" w:sz="4" w:space="0" w:color="auto"/>
        <w:right w:val="single" w:sz="4" w:space="0" w:color="auto"/>
      </w:pBdr>
      <w:spacing w:before="100" w:beforeAutospacing="1" w:after="100" w:afterAutospacing="1"/>
      <w:textAlignment w:val="center"/>
    </w:pPr>
    <w:rPr>
      <w:rFonts w:ascii="Times New Roman" w:hAnsi="Times New Roman"/>
      <w:b/>
      <w:bCs/>
      <w:sz w:val="28"/>
    </w:rPr>
  </w:style>
  <w:style w:type="character" w:styleId="CommentReference">
    <w:name w:val="annotation reference"/>
    <w:basedOn w:val="DefaultParagraphFont"/>
    <w:rsid w:val="002F4710"/>
    <w:rPr>
      <w:sz w:val="16"/>
      <w:szCs w:val="16"/>
    </w:rPr>
  </w:style>
  <w:style w:type="paragraph" w:styleId="CommentText">
    <w:name w:val="annotation text"/>
    <w:basedOn w:val="Normal"/>
    <w:link w:val="CommentTextChar"/>
    <w:rsid w:val="002F4710"/>
    <w:rPr>
      <w:sz w:val="20"/>
      <w:szCs w:val="20"/>
    </w:rPr>
  </w:style>
  <w:style w:type="character" w:customStyle="1" w:styleId="CommentTextChar">
    <w:name w:val="Comment Text Char"/>
    <w:basedOn w:val="DefaultParagraphFont"/>
    <w:link w:val="CommentText"/>
    <w:rsid w:val="002F4710"/>
    <w:rPr>
      <w:rFonts w:ascii="UVnTime" w:hAnsi="UVnTime"/>
      <w:lang w:val="en-US" w:eastAsia="en-US"/>
    </w:rPr>
  </w:style>
  <w:style w:type="paragraph" w:styleId="CommentSubject">
    <w:name w:val="annotation subject"/>
    <w:basedOn w:val="CommentText"/>
    <w:next w:val="CommentText"/>
    <w:link w:val="CommentSubjectChar"/>
    <w:rsid w:val="002F4710"/>
    <w:rPr>
      <w:b/>
      <w:bCs/>
    </w:rPr>
  </w:style>
  <w:style w:type="character" w:customStyle="1" w:styleId="CommentSubjectChar">
    <w:name w:val="Comment Subject Char"/>
    <w:basedOn w:val="CommentTextChar"/>
    <w:link w:val="CommentSubject"/>
    <w:rsid w:val="002F4710"/>
    <w:rPr>
      <w:rFonts w:ascii="UVnTime" w:hAnsi="UVnTime"/>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23147">
      <w:bodyDiv w:val="1"/>
      <w:marLeft w:val="0"/>
      <w:marRight w:val="0"/>
      <w:marTop w:val="0"/>
      <w:marBottom w:val="0"/>
      <w:divBdr>
        <w:top w:val="none" w:sz="0" w:space="0" w:color="auto"/>
        <w:left w:val="none" w:sz="0" w:space="0" w:color="auto"/>
        <w:bottom w:val="none" w:sz="0" w:space="0" w:color="auto"/>
        <w:right w:val="none" w:sz="0" w:space="0" w:color="auto"/>
      </w:divBdr>
    </w:div>
    <w:div w:id="504785084">
      <w:bodyDiv w:val="1"/>
      <w:marLeft w:val="0"/>
      <w:marRight w:val="0"/>
      <w:marTop w:val="0"/>
      <w:marBottom w:val="0"/>
      <w:divBdr>
        <w:top w:val="none" w:sz="0" w:space="0" w:color="auto"/>
        <w:left w:val="none" w:sz="0" w:space="0" w:color="auto"/>
        <w:bottom w:val="none" w:sz="0" w:space="0" w:color="auto"/>
        <w:right w:val="none" w:sz="0" w:space="0" w:color="auto"/>
      </w:divBdr>
    </w:div>
    <w:div w:id="552235344">
      <w:bodyDiv w:val="1"/>
      <w:marLeft w:val="0"/>
      <w:marRight w:val="0"/>
      <w:marTop w:val="0"/>
      <w:marBottom w:val="0"/>
      <w:divBdr>
        <w:top w:val="none" w:sz="0" w:space="0" w:color="auto"/>
        <w:left w:val="none" w:sz="0" w:space="0" w:color="auto"/>
        <w:bottom w:val="none" w:sz="0" w:space="0" w:color="auto"/>
        <w:right w:val="none" w:sz="0" w:space="0" w:color="auto"/>
      </w:divBdr>
    </w:div>
    <w:div w:id="565994764">
      <w:bodyDiv w:val="1"/>
      <w:marLeft w:val="0"/>
      <w:marRight w:val="0"/>
      <w:marTop w:val="0"/>
      <w:marBottom w:val="0"/>
      <w:divBdr>
        <w:top w:val="none" w:sz="0" w:space="0" w:color="auto"/>
        <w:left w:val="none" w:sz="0" w:space="0" w:color="auto"/>
        <w:bottom w:val="none" w:sz="0" w:space="0" w:color="auto"/>
        <w:right w:val="none" w:sz="0" w:space="0" w:color="auto"/>
      </w:divBdr>
    </w:div>
    <w:div w:id="932590241">
      <w:bodyDiv w:val="1"/>
      <w:marLeft w:val="0"/>
      <w:marRight w:val="0"/>
      <w:marTop w:val="0"/>
      <w:marBottom w:val="0"/>
      <w:divBdr>
        <w:top w:val="none" w:sz="0" w:space="0" w:color="auto"/>
        <w:left w:val="none" w:sz="0" w:space="0" w:color="auto"/>
        <w:bottom w:val="none" w:sz="0" w:space="0" w:color="auto"/>
        <w:right w:val="none" w:sz="0" w:space="0" w:color="auto"/>
      </w:divBdr>
    </w:div>
    <w:div w:id="1492867278">
      <w:bodyDiv w:val="1"/>
      <w:marLeft w:val="0"/>
      <w:marRight w:val="0"/>
      <w:marTop w:val="0"/>
      <w:marBottom w:val="0"/>
      <w:divBdr>
        <w:top w:val="none" w:sz="0" w:space="0" w:color="auto"/>
        <w:left w:val="none" w:sz="0" w:space="0" w:color="auto"/>
        <w:bottom w:val="none" w:sz="0" w:space="0" w:color="auto"/>
        <w:right w:val="none" w:sz="0" w:space="0" w:color="auto"/>
      </w:divBdr>
    </w:div>
    <w:div w:id="1720324991">
      <w:bodyDiv w:val="1"/>
      <w:marLeft w:val="0"/>
      <w:marRight w:val="0"/>
      <w:marTop w:val="0"/>
      <w:marBottom w:val="0"/>
      <w:divBdr>
        <w:top w:val="none" w:sz="0" w:space="0" w:color="auto"/>
        <w:left w:val="none" w:sz="0" w:space="0" w:color="auto"/>
        <w:bottom w:val="none" w:sz="0" w:space="0" w:color="auto"/>
        <w:right w:val="none" w:sz="0" w:space="0" w:color="auto"/>
      </w:divBdr>
    </w:div>
    <w:div w:id="1754857689">
      <w:bodyDiv w:val="1"/>
      <w:marLeft w:val="0"/>
      <w:marRight w:val="0"/>
      <w:marTop w:val="0"/>
      <w:marBottom w:val="0"/>
      <w:divBdr>
        <w:top w:val="none" w:sz="0" w:space="0" w:color="auto"/>
        <w:left w:val="none" w:sz="0" w:space="0" w:color="auto"/>
        <w:bottom w:val="none" w:sz="0" w:space="0" w:color="auto"/>
        <w:right w:val="none" w:sz="0" w:space="0" w:color="auto"/>
      </w:divBdr>
    </w:div>
    <w:div w:id="2008244520">
      <w:bodyDiv w:val="1"/>
      <w:marLeft w:val="0"/>
      <w:marRight w:val="0"/>
      <w:marTop w:val="0"/>
      <w:marBottom w:val="0"/>
      <w:divBdr>
        <w:top w:val="none" w:sz="0" w:space="0" w:color="auto"/>
        <w:left w:val="none" w:sz="0" w:space="0" w:color="auto"/>
        <w:bottom w:val="none" w:sz="0" w:space="0" w:color="auto"/>
        <w:right w:val="none" w:sz="0" w:space="0" w:color="auto"/>
      </w:divBdr>
    </w:div>
    <w:div w:id="2021934043">
      <w:bodyDiv w:val="1"/>
      <w:marLeft w:val="0"/>
      <w:marRight w:val="0"/>
      <w:marTop w:val="0"/>
      <w:marBottom w:val="0"/>
      <w:divBdr>
        <w:top w:val="none" w:sz="0" w:space="0" w:color="auto"/>
        <w:left w:val="none" w:sz="0" w:space="0" w:color="auto"/>
        <w:bottom w:val="none" w:sz="0" w:space="0" w:color="auto"/>
        <w:right w:val="none" w:sz="0" w:space="0" w:color="auto"/>
      </w:divBdr>
    </w:div>
    <w:div w:id="2084402208">
      <w:bodyDiv w:val="1"/>
      <w:marLeft w:val="0"/>
      <w:marRight w:val="0"/>
      <w:marTop w:val="0"/>
      <w:marBottom w:val="0"/>
      <w:divBdr>
        <w:top w:val="none" w:sz="0" w:space="0" w:color="auto"/>
        <w:left w:val="none" w:sz="0" w:space="0" w:color="auto"/>
        <w:bottom w:val="none" w:sz="0" w:space="0" w:color="auto"/>
        <w:right w:val="none" w:sz="0" w:space="0" w:color="auto"/>
      </w:divBdr>
    </w:div>
    <w:div w:id="214257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EF3DC5-61A8-4B9D-AC76-FCBE2FA41040}">
  <ds:schemaRefs>
    <ds:schemaRef ds:uri="http://schemas.openxmlformats.org/officeDocument/2006/bibliography"/>
  </ds:schemaRefs>
</ds:datastoreItem>
</file>

<file path=customXml/itemProps2.xml><?xml version="1.0" encoding="utf-8"?>
<ds:datastoreItem xmlns:ds="http://schemas.openxmlformats.org/officeDocument/2006/customXml" ds:itemID="{9DF9BE15-1FCA-415C-A418-2622F34A2455}"/>
</file>

<file path=customXml/itemProps3.xml><?xml version="1.0" encoding="utf-8"?>
<ds:datastoreItem xmlns:ds="http://schemas.openxmlformats.org/officeDocument/2006/customXml" ds:itemID="{B04035F9-8064-4CC2-BE50-8D2D218FC76E}"/>
</file>

<file path=customXml/itemProps4.xml><?xml version="1.0" encoding="utf-8"?>
<ds:datastoreItem xmlns:ds="http://schemas.openxmlformats.org/officeDocument/2006/customXml" ds:itemID="{7056E08F-B26A-4150-A821-813D90047B13}"/>
</file>

<file path=docProps/app.xml><?xml version="1.0" encoding="utf-8"?>
<Properties xmlns="http://schemas.openxmlformats.org/officeDocument/2006/extended-properties" xmlns:vt="http://schemas.openxmlformats.org/officeDocument/2006/docPropsVTypes">
  <Template>Normal.dotm</Template>
  <TotalTime>4</TotalTime>
  <Pages>47</Pages>
  <Words>10441</Words>
  <Characters>59518</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ỦY BAN NHÂN DÂN              CỘNG HÒA XÃ HỘI CHỦ NGHĨA VIỆT NAM</vt:lpstr>
    </vt:vector>
  </TitlesOfParts>
  <Company>UBND-SOCTRANG</Company>
  <LinksUpToDate>false</LinksUpToDate>
  <CharactersWithSpaces>69820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subject/>
  <dc:creator>Ton Quang Hoan</dc:creator>
  <cp:keywords/>
  <cp:lastModifiedBy>Huu</cp:lastModifiedBy>
  <cp:revision>5</cp:revision>
  <cp:lastPrinted>2025-12-29T01:21:00Z</cp:lastPrinted>
  <dcterms:created xsi:type="dcterms:W3CDTF">2026-01-05T02:18:00Z</dcterms:created>
  <dcterms:modified xsi:type="dcterms:W3CDTF">2026-01-05T07:26:00Z</dcterms:modified>
</cp:coreProperties>
</file>